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C6A" w:rsidRDefault="00810C6A" w:rsidP="00211D8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Default="00093CE8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September 20</w:t>
                            </w:r>
                            <w:r w:rsidR="000922CC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2020</w:t>
                            </w:r>
                          </w:p>
                          <w:p w:rsidR="007D3545" w:rsidRDefault="007D3545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A627B" w:rsidRPr="002734A2" w:rsidRDefault="00EA627B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Pr="007032A4" w:rsidRDefault="00D96967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Biblical </w:t>
                            </w:r>
                            <w:r w:rsidR="00093CE8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Forgiveness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10C6A" w:rsidRDefault="00810C6A" w:rsidP="00211D8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Default="00093CE8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September 20</w:t>
                      </w:r>
                      <w:r w:rsidR="000922CC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2020</w:t>
                      </w:r>
                    </w:p>
                    <w:p w:rsidR="007D3545" w:rsidRDefault="007D3545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A627B" w:rsidRPr="002734A2" w:rsidRDefault="00EA627B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Pr="007032A4" w:rsidRDefault="00D96967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Biblical </w:t>
                      </w:r>
                      <w:r w:rsidR="00093CE8">
                        <w:rPr>
                          <w:rFonts w:ascii="Century Gothic" w:hAnsi="Century Gothic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Forgiveness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68155B" w:rsidRPr="005C0279" w:rsidRDefault="0068155B" w:rsidP="0068155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C0279">
        <w:rPr>
          <w:rFonts w:ascii="Century Gothic" w:eastAsia="Times New Roman" w:hAnsi="Century Gothic" w:cs="Arial"/>
          <w:i/>
          <w:iCs/>
          <w:sz w:val="24"/>
          <w:szCs w:val="24"/>
        </w:rPr>
        <w:t>Silent Meditation</w:t>
      </w:r>
    </w:p>
    <w:p w:rsidR="00805AB8" w:rsidRPr="003F7B50" w:rsidRDefault="00805AB8" w:rsidP="00805AB8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Our Spiritual Journey calls us to seek and find this living God of Love in prayer, worship, spiritual reading, spiritual mentoring, </w:t>
      </w:r>
      <w:proofErr w:type="gramStart"/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compassionate</w:t>
      </w:r>
      <w:proofErr w:type="gramEnd"/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 service to the poor, and good friends. Let us claim the truth that we are loved and open our hearts to receive God’s overflowing love poured out for us.</w:t>
      </w:r>
      <w:r w:rsidRPr="00D2223C"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 w:rsidRPr="00D2223C">
        <w:rPr>
          <w:rFonts w:ascii="Century Gothic" w:eastAsia="Times New Roman" w:hAnsi="Century Gothic" w:cs="Times New Roman"/>
          <w:color w:val="auto"/>
          <w:sz w:val="24"/>
          <w:szCs w:val="24"/>
        </w:rPr>
        <w:tab/>
        <w:t>~</w:t>
      </w: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Henri J. M. </w:t>
      </w:r>
      <w:proofErr w:type="spellStart"/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Nouwen</w:t>
      </w:r>
      <w:proofErr w:type="spellEnd"/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Prelude</w:t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ab/>
        <w:t>“There is a Balm in Gilead”</w:t>
      </w:r>
      <w:r w:rsidRPr="00D2223C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Matt Mortensen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805AB8" w:rsidRPr="003F7B50" w:rsidRDefault="00805AB8" w:rsidP="00805AB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805AB8" w:rsidRPr="003F7B50" w:rsidRDefault="00805AB8" w:rsidP="00805AB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3F7B50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Ringing of the Bell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Call to Worship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How many times should we forgive?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sz w:val="24"/>
          <w:szCs w:val="24"/>
        </w:rPr>
        <w:t>All: “Seven?” Peter asks.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Jesus replied, “Hardly.”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sz w:val="24"/>
          <w:szCs w:val="24"/>
        </w:rPr>
        <w:t>All: How many times should we forgive?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Jesus replies, “Try seventy times seven.”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All: We wonder how that looks like </w:t>
      </w:r>
      <w:proofErr w:type="gramStart"/>
      <w:r w:rsidRPr="003F7B50">
        <w:rPr>
          <w:rFonts w:ascii="Century Gothic" w:eastAsia="Times New Roman" w:hAnsi="Century Gothic" w:cs="Arial"/>
          <w:b/>
          <w:i/>
          <w:iCs/>
          <w:sz w:val="24"/>
          <w:szCs w:val="24"/>
        </w:rPr>
        <w:t>justice?</w:t>
      </w:r>
      <w:proofErr w:type="gramEnd"/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Jesus follows with a story that sounds more like justice.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sz w:val="24"/>
          <w:szCs w:val="24"/>
        </w:rPr>
        <w:t>All: Maybe it is like the thing we call Karma?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Let us see ourselves in the story.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sz w:val="24"/>
          <w:szCs w:val="24"/>
        </w:rPr>
        <w:t>All: Maybe we will deepen our understanding of forgiveness.</w:t>
      </w:r>
    </w:p>
    <w:p w:rsidR="00805AB8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093CE8" w:rsidRPr="003F7B50" w:rsidRDefault="00093CE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color w:val="auto"/>
          <w:sz w:val="24"/>
          <w:szCs w:val="24"/>
        </w:rPr>
        <w:t>↑</w:t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Opening Song</w:t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“Forgiveness”</w:t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Matthew West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It’s the hardest thing to give away and the last thing on your mind today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 always goes to those that don’t deserve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It’s the opposite of how you feel when the pain they caused is just too real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 takes everything you have just to say the word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Forgiveness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 flies in the face of all your pride it moves away the mad inside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It’s always anger’s own worst enemy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Even when the jury and the judges Say you </w:t>
      </w:r>
      <w:proofErr w:type="spellStart"/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gotta</w:t>
      </w:r>
      <w:proofErr w:type="spellEnd"/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 right to hold a grudge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It’s the whisper in your ear saying “Set it Free”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Forgiveness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It’ll clear the bitterness away </w:t>
      </w:r>
      <w:proofErr w:type="gramStart"/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It</w:t>
      </w:r>
      <w:proofErr w:type="gramEnd"/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 can even set a prisoner free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There is no end to what its power can do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So, let it go and be amazed by what you see through eyes of grace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The prisoner that it really frees is you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Forgiveness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I want to finally set it free so show me how to see what your mercy sees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Help me now to give what you gave to me</w:t>
      </w:r>
    </w:p>
    <w:p w:rsidR="00805AB8" w:rsidRPr="003F7B50" w:rsidRDefault="00805AB8" w:rsidP="00805AB8">
      <w:pPr>
        <w:spacing w:after="0" w:line="240" w:lineRule="auto"/>
        <w:ind w:right="10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Forgiveness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Default="00805AB8" w:rsidP="00805AB8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Scripture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Matthew 18:21-35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Reflection</w:t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Biblical Forgiveness</w:t>
      </w:r>
      <w:r w:rsidRPr="00AC20F1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AC20F1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Rev. Marijke Rossi</w:t>
      </w: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sz w:val="24"/>
          <w:szCs w:val="24"/>
        </w:rPr>
        <w:t>Children’s Time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 xml:space="preserve">Kerry </w:t>
      </w:r>
      <w:proofErr w:type="spellStart"/>
      <w:r>
        <w:rPr>
          <w:rFonts w:ascii="Century Gothic" w:eastAsia="Times New Roman" w:hAnsi="Century Gothic" w:cs="Arial"/>
          <w:i/>
          <w:iCs/>
          <w:sz w:val="24"/>
          <w:szCs w:val="24"/>
        </w:rPr>
        <w:t>Spiroff</w:t>
      </w:r>
      <w:proofErr w:type="spellEnd"/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5AB8" w:rsidRPr="003F7B50" w:rsidRDefault="00805AB8" w:rsidP="00805AB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Closing Song</w:t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“Change My Heart, O God”</w:t>
      </w:r>
      <w:r w:rsidRPr="00D2223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7B50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Eddie Espinosa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Change my h</w:t>
      </w:r>
      <w:r w:rsidRPr="00D2223C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eart, O God, make it ever true.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Change my heart, O God, may I be like you</w:t>
      </w:r>
    </w:p>
    <w:p w:rsidR="00093CE8" w:rsidRPr="00D2223C" w:rsidRDefault="00093CE8" w:rsidP="00093CE8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</w:pP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D2223C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Chorus:</w:t>
      </w: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 You</w:t>
      </w:r>
      <w:r w:rsidRPr="00D2223C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 are the potter, I am the clay.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Mold me and make me, this is what I pray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Change my heart, O God, make it every true.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Change my heart O God, may I be like you.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</w:pP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lastRenderedPageBreak/>
        <w:t>Cleanse my soul, O God, wash it with your grace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Cleanse my soul, O God, tender your embrace.</w:t>
      </w:r>
    </w:p>
    <w:p w:rsidR="00093CE8" w:rsidRPr="00D2223C" w:rsidRDefault="00093CE8" w:rsidP="00093CE8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</w:pP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D2223C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Chorus:</w:t>
      </w: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 xml:space="preserve"> You are the potter, I am the clay.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Mold me and make me, this is what I pray.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Cleanse my soul, O God, wash it with your grace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i/>
          <w:iCs/>
          <w:color w:val="FF0000"/>
          <w:sz w:val="24"/>
          <w:szCs w:val="24"/>
        </w:rPr>
        <w:t>Cleanse my soul, O God, tender your embrace</w:t>
      </w:r>
    </w:p>
    <w:p w:rsidR="00477B38" w:rsidRDefault="00477B38" w:rsidP="00CF0620">
      <w:pPr>
        <w:spacing w:after="0" w:line="240" w:lineRule="auto"/>
        <w:rPr>
          <w:rFonts w:ascii="Century Gothic" w:eastAsia="Times New Roman" w:hAnsi="Century Gothic" w:cs="Arial"/>
          <w:b/>
          <w:color w:val="auto"/>
          <w:sz w:val="24"/>
          <w:szCs w:val="24"/>
          <w:u w:val="single"/>
        </w:rPr>
      </w:pPr>
    </w:p>
    <w:p w:rsidR="00477B38" w:rsidRPr="000F58F0" w:rsidRDefault="00477B38" w:rsidP="00CF0620">
      <w:pPr>
        <w:spacing w:after="0" w:line="240" w:lineRule="auto"/>
        <w:rPr>
          <w:rFonts w:ascii="Century Gothic" w:eastAsia="Times New Roman" w:hAnsi="Century Gothic" w:cs="Arial"/>
          <w:b/>
          <w:color w:val="auto"/>
          <w:sz w:val="24"/>
          <w:szCs w:val="24"/>
          <w:u w:val="single"/>
        </w:rPr>
      </w:pPr>
    </w:p>
    <w:p w:rsidR="00796297" w:rsidRPr="000152B2" w:rsidRDefault="00796297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u w:val="single"/>
        </w:rPr>
        <w:t>L</w:t>
      </w:r>
      <w:r w:rsidRPr="0070060E">
        <w:rPr>
          <w:rFonts w:ascii="Century Gothic" w:eastAsia="Times New Roman" w:hAnsi="Century Gothic" w:cs="Arial"/>
          <w:b/>
          <w:bCs/>
          <w:sz w:val="24"/>
          <w:szCs w:val="24"/>
          <w:u w:val="single"/>
        </w:rPr>
        <w:t>ive Service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Call to Offering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Prayer of Dedication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731C92" w:rsidRDefault="00731C92" w:rsidP="00731C92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If you would like to offer a prayer of gratitude or concern for someone or some situation please comment when you join the live service.</w:t>
      </w:r>
      <w:r w:rsidRPr="009211CF">
        <w:rPr>
          <w:rFonts w:ascii="Century Gothic" w:eastAsia="Times New Roman" w:hAnsi="Century Gothic" w:cs="Arial"/>
          <w:sz w:val="24"/>
          <w:szCs w:val="24"/>
        </w:rPr>
        <w:t xml:space="preserve"> Please use first names for security. </w:t>
      </w: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The congregation will respond to each prayerful offering with the following words: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“Together with God, we hear your prayers.”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Our Creator who is in heaven,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Hallowed be </w:t>
      </w:r>
      <w:proofErr w:type="gramStart"/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Your</w:t>
      </w:r>
      <w:proofErr w:type="gramEnd"/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name,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Your reign to come, </w:t>
      </w:r>
      <w:proofErr w:type="gramStart"/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Your</w:t>
      </w:r>
      <w:proofErr w:type="gramEnd"/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will be done,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On earth as it is in heaven,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Give us this day our daily bread,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And forgive us our debts as we forgive our debtors,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And lead us not into temptation, but deliver us from evil,</w:t>
      </w:r>
    </w:p>
    <w:p w:rsidR="00731C92" w:rsidRPr="009211CF" w:rsidRDefault="00731C92" w:rsidP="00731C9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For </w:t>
      </w:r>
      <w:proofErr w:type="gramStart"/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Yours</w:t>
      </w:r>
      <w:proofErr w:type="gramEnd"/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is the reign,</w:t>
      </w:r>
      <w:r w:rsidR="002C38EE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the power, and glory </w:t>
      </w:r>
      <w:proofErr w:type="spellStart"/>
      <w:r w:rsidR="002C38EE">
        <w:rPr>
          <w:rFonts w:ascii="Century Gothic" w:eastAsia="Times New Roman" w:hAnsi="Century Gothic" w:cs="Arial"/>
          <w:b/>
          <w:bCs/>
          <w:sz w:val="24"/>
          <w:szCs w:val="24"/>
        </w:rPr>
        <w:t>for ever</w:t>
      </w:r>
      <w:proofErr w:type="spellEnd"/>
      <w:r w:rsidR="002C38EE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.  </w:t>
      </w:r>
      <w:r w:rsidRPr="009211CF">
        <w:rPr>
          <w:rFonts w:ascii="Century Gothic" w:eastAsia="Times New Roman" w:hAnsi="Century Gothic" w:cs="Arial"/>
          <w:b/>
          <w:bCs/>
          <w:sz w:val="24"/>
          <w:szCs w:val="24"/>
        </w:rPr>
        <w:t>Amen.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9211CF">
        <w:rPr>
          <w:rFonts w:ascii="Century Gothic" w:eastAsia="Times New Roman" w:hAnsi="Century Gothic" w:cs="Arial"/>
          <w:i/>
          <w:iCs/>
          <w:sz w:val="24"/>
          <w:szCs w:val="24"/>
        </w:rPr>
        <w:t>↑Words of Mission and Benediction</w:t>
      </w:r>
    </w:p>
    <w:p w:rsidR="00731C92" w:rsidRPr="009211CF" w:rsidRDefault="00731C92" w:rsidP="00731C92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77B38" w:rsidRDefault="00477B38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31B81" w:rsidRDefault="00A31B81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A041A2" w:rsidRDefault="00A041A2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bookmarkStart w:id="0" w:name="_GoBack"/>
      <w:bookmarkEnd w:id="0"/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E60" w:rsidRDefault="00070E60" w:rsidP="009017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0F58F0" w:rsidRDefault="000F58F0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1876425</wp:posOffset>
                </wp:positionV>
                <wp:extent cx="2515235" cy="12668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Marijke Rossi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Pastor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75pt;width:198.05pt;height:99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Marijke Rossi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 Pastor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</w:rPr>
        <w:t>Video</w:t>
      </w:r>
      <w:r w:rsidRPr="003F7B5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: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Connie </w:t>
      </w:r>
      <w:proofErr w:type="spellStart"/>
      <w:r>
        <w:rPr>
          <w:rFonts w:ascii="Century Gothic" w:eastAsia="Times New Roman" w:hAnsi="Century Gothic" w:cs="Arial"/>
          <w:b/>
          <w:bCs/>
          <w:sz w:val="24"/>
          <w:szCs w:val="24"/>
        </w:rPr>
        <w:t>Nomann</w:t>
      </w:r>
      <w:proofErr w:type="spellEnd"/>
    </w:p>
    <w:p w:rsidR="00093CE8" w:rsidRDefault="00093CE8" w:rsidP="00093CE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bCs/>
          <w:sz w:val="24"/>
          <w:szCs w:val="24"/>
        </w:rPr>
        <w:t>Music: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</w:t>
      </w:r>
      <w:r w:rsidRPr="003F7B50">
        <w:rPr>
          <w:rFonts w:ascii="Century Gothic" w:eastAsia="Times New Roman" w:hAnsi="Century Gothic" w:cs="Arial"/>
          <w:b/>
          <w:bCs/>
          <w:sz w:val="24"/>
          <w:szCs w:val="24"/>
        </w:rPr>
        <w:t>Marilyn an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d Chuck Dillard, Matt Mortensen</w:t>
      </w:r>
    </w:p>
    <w:p w:rsidR="00093CE8" w:rsidRPr="003F7B50" w:rsidRDefault="00093CE8" w:rsidP="00093CE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7B5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Children’s Chat: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Kerry </w:t>
      </w:r>
      <w:proofErr w:type="spellStart"/>
      <w:r>
        <w:rPr>
          <w:rFonts w:ascii="Century Gothic" w:eastAsia="Times New Roman" w:hAnsi="Century Gothic" w:cs="Arial"/>
          <w:b/>
          <w:bCs/>
          <w:sz w:val="24"/>
          <w:szCs w:val="24"/>
        </w:rPr>
        <w:t>Spiroff</w:t>
      </w:r>
      <w:proofErr w:type="spellEnd"/>
    </w:p>
    <w:p w:rsidR="00A31B81" w:rsidRDefault="00A31B81" w:rsidP="00477B3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:rsidR="00A31B81" w:rsidRDefault="00A31B81" w:rsidP="00477B3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:rsidR="00A31B81" w:rsidRPr="005266CD" w:rsidRDefault="00A31B81" w:rsidP="00A31B81">
      <w:pPr>
        <w:spacing w:after="0" w:line="36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5266CD">
        <w:rPr>
          <w:rFonts w:ascii="Century Gothic" w:eastAsia="Times New Roman" w:hAnsi="Century Gothic" w:cs="Times New Roman"/>
          <w:sz w:val="24"/>
          <w:szCs w:val="24"/>
        </w:rPr>
        <w:t>PRAYER REQUESTS</w:t>
      </w:r>
    </w:p>
    <w:p w:rsidR="00A31B81" w:rsidRPr="005266CD" w:rsidRDefault="00A31B81" w:rsidP="00A31B81">
      <w:pPr>
        <w:spacing w:after="0" w:line="36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>
        <w:rPr>
          <w:rFonts w:ascii="Century Gothic" w:eastAsia="Times New Roman" w:hAnsi="Century Gothic" w:cs="Times New Roman"/>
          <w:sz w:val="24"/>
          <w:szCs w:val="24"/>
        </w:rPr>
        <w:t>The following are</w:t>
      </w:r>
      <w:r w:rsidRPr="005266CD">
        <w:rPr>
          <w:rFonts w:ascii="Century Gothic" w:eastAsia="Times New Roman" w:hAnsi="Century Gothic" w:cs="Times New Roman"/>
          <w:sz w:val="24"/>
          <w:szCs w:val="24"/>
        </w:rPr>
        <w:t xml:space="preserve"> offered for your prayers both this morning and as you pray this week at home:</w:t>
      </w:r>
    </w:p>
    <w:p w:rsidR="00A31B81" w:rsidRPr="005266CD" w:rsidRDefault="00A31B81" w:rsidP="00A31B81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</w:rPr>
      </w:pPr>
      <w:r w:rsidRPr="005266CD">
        <w:rPr>
          <w:rFonts w:ascii="Century Gothic" w:eastAsia="Times New Roman" w:hAnsi="Century Gothic" w:cs="Times New Roman"/>
          <w:sz w:val="24"/>
          <w:szCs w:val="24"/>
        </w:rPr>
        <w:t>·</w:t>
      </w:r>
      <w:r w:rsidRPr="005266CD">
        <w:rPr>
          <w:rFonts w:ascii="Century Gothic" w:eastAsia="Times New Roman" w:hAnsi="Century Gothic" w:cs="Times New Roman"/>
          <w:b/>
          <w:sz w:val="24"/>
          <w:szCs w:val="24"/>
        </w:rPr>
        <w:t xml:space="preserve"> Prayers of strength and comfort for all those who live in fear of violence.</w:t>
      </w:r>
    </w:p>
    <w:p w:rsidR="00A31B81" w:rsidRPr="005266CD" w:rsidRDefault="00A31B81" w:rsidP="00A31B81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</w:rPr>
      </w:pPr>
      <w:r w:rsidRPr="005266CD">
        <w:rPr>
          <w:rFonts w:ascii="Century Gothic" w:eastAsia="Times New Roman" w:hAnsi="Century Gothic" w:cs="Times New Roman"/>
          <w:b/>
          <w:sz w:val="24"/>
          <w:szCs w:val="24"/>
        </w:rPr>
        <w:t>· Prayers of support and gratitude for our community of caregivers.</w:t>
      </w:r>
    </w:p>
    <w:p w:rsidR="00A31B81" w:rsidRPr="005266CD" w:rsidRDefault="00A31B81" w:rsidP="00A31B81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</w:rPr>
      </w:pPr>
      <w:r w:rsidRPr="005266CD">
        <w:rPr>
          <w:rFonts w:ascii="Century Gothic" w:eastAsia="Times New Roman" w:hAnsi="Century Gothic" w:cs="Times New Roman"/>
          <w:b/>
          <w:sz w:val="24"/>
          <w:szCs w:val="24"/>
        </w:rPr>
        <w:t>· Prayers of healing for all who are facing health issues</w:t>
      </w:r>
    </w:p>
    <w:p w:rsidR="00A31B81" w:rsidRPr="0070060E" w:rsidRDefault="00A31B81" w:rsidP="00477B3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sectPr w:rsidR="00A31B81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4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3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7"/>
  </w:num>
  <w:num w:numId="5">
    <w:abstractNumId w:val="21"/>
  </w:num>
  <w:num w:numId="6">
    <w:abstractNumId w:val="12"/>
  </w:num>
  <w:num w:numId="7">
    <w:abstractNumId w:val="16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20"/>
  </w:num>
  <w:num w:numId="13">
    <w:abstractNumId w:val="10"/>
  </w:num>
  <w:num w:numId="14">
    <w:abstractNumId w:val="15"/>
  </w:num>
  <w:num w:numId="15">
    <w:abstractNumId w:val="3"/>
  </w:num>
  <w:num w:numId="16">
    <w:abstractNumId w:val="14"/>
  </w:num>
  <w:num w:numId="17">
    <w:abstractNumId w:val="19"/>
  </w:num>
  <w:num w:numId="18">
    <w:abstractNumId w:val="13"/>
  </w:num>
  <w:num w:numId="19">
    <w:abstractNumId w:val="11"/>
  </w:num>
  <w:num w:numId="20">
    <w:abstractNumId w:val="0"/>
  </w:num>
  <w:num w:numId="21">
    <w:abstractNumId w:val="5"/>
    <w:lvlOverride w:ilvl="0">
      <w:lvl w:ilvl="0">
        <w:numFmt w:val="decimal"/>
        <w:lvlText w:val="%1."/>
        <w:lvlJc w:val="left"/>
      </w:lvl>
    </w:lvlOverride>
  </w:num>
  <w:num w:numId="22">
    <w:abstractNumId w:val="8"/>
  </w:num>
  <w:num w:numId="2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41B6"/>
    <w:rsid w:val="000745F4"/>
    <w:rsid w:val="00075D67"/>
    <w:rsid w:val="00075FF9"/>
    <w:rsid w:val="00076D78"/>
    <w:rsid w:val="00076E9C"/>
    <w:rsid w:val="00080A41"/>
    <w:rsid w:val="00081FC9"/>
    <w:rsid w:val="00083952"/>
    <w:rsid w:val="00084C36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B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3654"/>
    <w:rsid w:val="00193B99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1347"/>
    <w:rsid w:val="001E1A88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8B4"/>
    <w:rsid w:val="0029003B"/>
    <w:rsid w:val="00291A22"/>
    <w:rsid w:val="002928C2"/>
    <w:rsid w:val="002929D0"/>
    <w:rsid w:val="00292D49"/>
    <w:rsid w:val="00294926"/>
    <w:rsid w:val="00295BE0"/>
    <w:rsid w:val="00296DBA"/>
    <w:rsid w:val="00297236"/>
    <w:rsid w:val="002976FF"/>
    <w:rsid w:val="00297D81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5A"/>
    <w:rsid w:val="00307B54"/>
    <w:rsid w:val="00307E08"/>
    <w:rsid w:val="00310D23"/>
    <w:rsid w:val="003112AD"/>
    <w:rsid w:val="003115EE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5197"/>
    <w:rsid w:val="0033521F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7A69"/>
    <w:rsid w:val="0039110A"/>
    <w:rsid w:val="00391228"/>
    <w:rsid w:val="003913CB"/>
    <w:rsid w:val="00391885"/>
    <w:rsid w:val="00391D5B"/>
    <w:rsid w:val="003920CF"/>
    <w:rsid w:val="00392EEF"/>
    <w:rsid w:val="00393835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40B"/>
    <w:rsid w:val="003D078F"/>
    <w:rsid w:val="003D1444"/>
    <w:rsid w:val="003D286C"/>
    <w:rsid w:val="003D495D"/>
    <w:rsid w:val="003D52DF"/>
    <w:rsid w:val="003D5652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4BB3"/>
    <w:rsid w:val="004F4C6D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734C"/>
    <w:rsid w:val="00577A40"/>
    <w:rsid w:val="00577AB9"/>
    <w:rsid w:val="00577C83"/>
    <w:rsid w:val="00577FDC"/>
    <w:rsid w:val="00581086"/>
    <w:rsid w:val="005819EC"/>
    <w:rsid w:val="00581FB0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D2F"/>
    <w:rsid w:val="005C30E7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F5D"/>
    <w:rsid w:val="0069324D"/>
    <w:rsid w:val="00693AB1"/>
    <w:rsid w:val="00694A21"/>
    <w:rsid w:val="00694D7F"/>
    <w:rsid w:val="00695C33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F0445"/>
    <w:rsid w:val="009F1A41"/>
    <w:rsid w:val="009F1F0A"/>
    <w:rsid w:val="009F22E4"/>
    <w:rsid w:val="009F2CA1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6647"/>
    <w:rsid w:val="00B17390"/>
    <w:rsid w:val="00B1742A"/>
    <w:rsid w:val="00B17431"/>
    <w:rsid w:val="00B17494"/>
    <w:rsid w:val="00B20AB1"/>
    <w:rsid w:val="00B20C9D"/>
    <w:rsid w:val="00B21130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89A"/>
    <w:rsid w:val="00B440FB"/>
    <w:rsid w:val="00B4448D"/>
    <w:rsid w:val="00B44CD4"/>
    <w:rsid w:val="00B45542"/>
    <w:rsid w:val="00B45C7E"/>
    <w:rsid w:val="00B4683F"/>
    <w:rsid w:val="00B4732D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72"/>
    <w:rsid w:val="00B76302"/>
    <w:rsid w:val="00B7661B"/>
    <w:rsid w:val="00B76A7F"/>
    <w:rsid w:val="00B76FAA"/>
    <w:rsid w:val="00B7703D"/>
    <w:rsid w:val="00B77449"/>
    <w:rsid w:val="00B774E1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540"/>
    <w:rsid w:val="00D65AB3"/>
    <w:rsid w:val="00D666E4"/>
    <w:rsid w:val="00D66BE7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1CD5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4797"/>
    <w:rsid w:val="00F45374"/>
    <w:rsid w:val="00F45512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51E0"/>
    <w:rsid w:val="00FC527D"/>
    <w:rsid w:val="00FC583D"/>
    <w:rsid w:val="00FC5C06"/>
    <w:rsid w:val="00FC64AF"/>
    <w:rsid w:val="00FC7080"/>
    <w:rsid w:val="00FC7389"/>
    <w:rsid w:val="00FC7998"/>
    <w:rsid w:val="00FD0314"/>
    <w:rsid w:val="00FD0FF7"/>
    <w:rsid w:val="00FD17F7"/>
    <w:rsid w:val="00FD1A37"/>
    <w:rsid w:val="00FD3051"/>
    <w:rsid w:val="00FD3098"/>
    <w:rsid w:val="00FD4512"/>
    <w:rsid w:val="00FD4C08"/>
    <w:rsid w:val="00FD51AD"/>
    <w:rsid w:val="00FD5675"/>
    <w:rsid w:val="00FD57A3"/>
    <w:rsid w:val="00FD59F3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33737-CB38-42B7-AE80-E3D5A8F4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HUCC</cp:lastModifiedBy>
  <cp:revision>3</cp:revision>
  <cp:lastPrinted>2020-01-31T22:40:00Z</cp:lastPrinted>
  <dcterms:created xsi:type="dcterms:W3CDTF">2020-09-17T20:31:00Z</dcterms:created>
  <dcterms:modified xsi:type="dcterms:W3CDTF">2020-09-17T20:34:00Z</dcterms:modified>
</cp:coreProperties>
</file>