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D95346"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December 13</w:t>
                            </w:r>
                            <w:r w:rsidR="000922CC">
                              <w:rPr>
                                <w:rFonts w:ascii="Arial" w:hAnsi="Arial" w:cs="Arial"/>
                                <w:b/>
                                <w:bCs/>
                                <w:color w:val="1D2226"/>
                                <w:sz w:val="28"/>
                                <w:szCs w:val="28"/>
                                <w:shd w:val="clear" w:color="auto" w:fill="FFFFFF"/>
                              </w:rPr>
                              <w:t>, 2020</w:t>
                            </w:r>
                          </w:p>
                          <w:p w:rsidR="007D3545" w:rsidRDefault="007D3545" w:rsidP="007D3545">
                            <w:pPr>
                              <w:pStyle w:val="NormalWeb"/>
                              <w:spacing w:before="2" w:after="2"/>
                              <w:jc w:val="center"/>
                              <w:rPr>
                                <w:rFonts w:ascii="Arial" w:hAnsi="Arial" w:cs="Arial"/>
                                <w:sz w:val="24"/>
                                <w:szCs w:val="24"/>
                              </w:rPr>
                            </w:pPr>
                          </w:p>
                          <w:p w:rsidR="00BE49E0" w:rsidRDefault="00073B3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I’m Dreaming of a</w:t>
                            </w:r>
                          </w:p>
                          <w:p w:rsidR="00073B35" w:rsidRPr="00E77421" w:rsidRDefault="00D95346"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Joyful</w:t>
                            </w:r>
                            <w:r w:rsidR="00073B35">
                              <w:rPr>
                                <w:rFonts w:ascii="Arial" w:hAnsi="Arial" w:cs="Arial"/>
                                <w:b/>
                                <w:bCs/>
                                <w:color w:val="1D2226"/>
                                <w:sz w:val="28"/>
                                <w:szCs w:val="28"/>
                                <w:shd w:val="clear" w:color="auto" w:fill="FFFFFF"/>
                              </w:rPr>
                              <w:t xml:space="preserve"> Christmas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D95346"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December 13</w:t>
                      </w:r>
                      <w:r w:rsidR="000922CC">
                        <w:rPr>
                          <w:rFonts w:ascii="Arial" w:hAnsi="Arial" w:cs="Arial"/>
                          <w:b/>
                          <w:bCs/>
                          <w:color w:val="1D2226"/>
                          <w:sz w:val="28"/>
                          <w:szCs w:val="28"/>
                          <w:shd w:val="clear" w:color="auto" w:fill="FFFFFF"/>
                        </w:rPr>
                        <w:t>, 2020</w:t>
                      </w:r>
                    </w:p>
                    <w:p w:rsidR="007D3545" w:rsidRDefault="007D3545" w:rsidP="007D3545">
                      <w:pPr>
                        <w:pStyle w:val="NormalWeb"/>
                        <w:spacing w:before="2" w:after="2"/>
                        <w:jc w:val="center"/>
                        <w:rPr>
                          <w:rFonts w:ascii="Arial" w:hAnsi="Arial" w:cs="Arial"/>
                          <w:sz w:val="24"/>
                          <w:szCs w:val="24"/>
                        </w:rPr>
                      </w:pPr>
                    </w:p>
                    <w:p w:rsidR="00BE49E0" w:rsidRDefault="00073B3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I’m Dreaming of a</w:t>
                      </w:r>
                    </w:p>
                    <w:p w:rsidR="00073B35" w:rsidRPr="00E77421" w:rsidRDefault="00D95346"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Joyful</w:t>
                      </w:r>
                      <w:r w:rsidR="00073B35">
                        <w:rPr>
                          <w:rFonts w:ascii="Arial" w:hAnsi="Arial" w:cs="Arial"/>
                          <w:b/>
                          <w:bCs/>
                          <w:color w:val="1D2226"/>
                          <w:sz w:val="28"/>
                          <w:szCs w:val="28"/>
                          <w:shd w:val="clear" w:color="auto" w:fill="FFFFFF"/>
                        </w:rPr>
                        <w:t xml:space="preserve"> Christmas</w:t>
                      </w:r>
                    </w:p>
                  </w:txbxContent>
                </v:textbox>
                <w10:wrap type="tight" anchorx="margin" anchory="margin"/>
                <w10:anchorlock/>
              </v:shape>
            </w:pict>
          </mc:Fallback>
        </mc:AlternateContent>
      </w:r>
    </w:p>
    <w:p w:rsidR="0068155B" w:rsidRPr="005C0279" w:rsidRDefault="0068155B" w:rsidP="0068155B">
      <w:pPr>
        <w:spacing w:after="0" w:line="240" w:lineRule="auto"/>
        <w:ind w:right="100"/>
        <w:rPr>
          <w:rFonts w:ascii="Century Gothic" w:eastAsia="Times New Roman" w:hAnsi="Century Gothic" w:cs="Times New Roman"/>
          <w:color w:val="auto"/>
          <w:sz w:val="24"/>
          <w:szCs w:val="24"/>
        </w:rPr>
      </w:pPr>
      <w:r w:rsidRPr="005C0279">
        <w:rPr>
          <w:rFonts w:ascii="Century Gothic" w:eastAsia="Times New Roman" w:hAnsi="Century Gothic" w:cs="Arial"/>
          <w:i/>
          <w:iCs/>
          <w:sz w:val="24"/>
          <w:szCs w:val="24"/>
        </w:rPr>
        <w:t>Silent Meditation</w:t>
      </w:r>
    </w:p>
    <w:p w:rsidR="00D95346" w:rsidRDefault="00D95346" w:rsidP="00D95346">
      <w:pPr>
        <w:spacing w:after="0" w:line="240" w:lineRule="auto"/>
        <w:ind w:right="100" w:firstLine="450"/>
        <w:rPr>
          <w:rFonts w:ascii="Century Gothic" w:eastAsia="Times New Roman" w:hAnsi="Century Gothic" w:cs="Arial"/>
          <w:i/>
          <w:iCs/>
          <w:color w:val="auto"/>
          <w:sz w:val="24"/>
          <w:szCs w:val="24"/>
        </w:rPr>
      </w:pPr>
      <w:r w:rsidRPr="00205D3B">
        <w:rPr>
          <w:rFonts w:ascii="Century Gothic" w:eastAsia="Times New Roman" w:hAnsi="Century Gothic" w:cs="Arial"/>
          <w:i/>
          <w:iCs/>
          <w:color w:val="auto"/>
          <w:sz w:val="24"/>
          <w:szCs w:val="24"/>
        </w:rPr>
        <w:t>“When we speak of experiencing happiness, we need to know that there are actually two different kinds.</w:t>
      </w:r>
      <w:r w:rsidRPr="00936EA9">
        <w:rPr>
          <w:rFonts w:ascii="Century Gothic" w:eastAsia="Times New Roman" w:hAnsi="Century Gothic" w:cs="Arial"/>
          <w:i/>
          <w:iCs/>
          <w:color w:val="auto"/>
          <w:sz w:val="24"/>
          <w:szCs w:val="24"/>
        </w:rPr>
        <w:t xml:space="preserve"> </w:t>
      </w:r>
      <w:r w:rsidRPr="00205D3B">
        <w:rPr>
          <w:rFonts w:ascii="Century Gothic" w:eastAsia="Times New Roman" w:hAnsi="Century Gothic" w:cs="Arial"/>
          <w:i/>
          <w:iCs/>
          <w:color w:val="auto"/>
          <w:sz w:val="24"/>
          <w:szCs w:val="24"/>
        </w:rPr>
        <w:t>The first is the enjoyment of pleasure through our senses. But we can also experience happiness at the deeper level through our mind, such as through love, compassion, and generosity. What characterizes happiness at this deeper level is the sense of fulfillment that you experience.</w:t>
      </w:r>
      <w:r w:rsidRPr="00936EA9">
        <w:rPr>
          <w:rFonts w:ascii="Century Gothic" w:eastAsia="Times New Roman" w:hAnsi="Century Gothic" w:cs="Arial"/>
          <w:i/>
          <w:iCs/>
          <w:color w:val="auto"/>
          <w:sz w:val="24"/>
          <w:szCs w:val="24"/>
        </w:rPr>
        <w:t xml:space="preserve"> </w:t>
      </w:r>
      <w:r w:rsidRPr="00205D3B">
        <w:rPr>
          <w:rFonts w:ascii="Century Gothic" w:eastAsia="Times New Roman" w:hAnsi="Century Gothic" w:cs="Arial"/>
          <w:i/>
          <w:iCs/>
          <w:color w:val="auto"/>
          <w:sz w:val="24"/>
          <w:szCs w:val="24"/>
        </w:rPr>
        <w:t>While the joy of the senses is brief, the joy at this level is much l</w:t>
      </w:r>
      <w:r>
        <w:rPr>
          <w:rFonts w:ascii="Century Gothic" w:eastAsia="Times New Roman" w:hAnsi="Century Gothic" w:cs="Arial"/>
          <w:i/>
          <w:iCs/>
          <w:color w:val="auto"/>
          <w:sz w:val="24"/>
          <w:szCs w:val="24"/>
        </w:rPr>
        <w:t>onger lasting. It is true joy.”</w:t>
      </w:r>
    </w:p>
    <w:p w:rsidR="00D95346" w:rsidRPr="00205D3B" w:rsidRDefault="00D95346" w:rsidP="00D95346">
      <w:pPr>
        <w:spacing w:after="0" w:line="240" w:lineRule="auto"/>
        <w:ind w:left="3600" w:right="100" w:firstLine="720"/>
        <w:rPr>
          <w:rFonts w:ascii="Century Gothic" w:eastAsia="Times New Roman" w:hAnsi="Century Gothic" w:cs="Times New Roman"/>
          <w:color w:val="auto"/>
          <w:sz w:val="24"/>
          <w:szCs w:val="24"/>
        </w:rPr>
      </w:pPr>
      <w:r>
        <w:rPr>
          <w:rFonts w:ascii="Century Gothic" w:eastAsia="Times New Roman" w:hAnsi="Century Gothic" w:cs="Arial"/>
          <w:i/>
          <w:iCs/>
          <w:color w:val="auto"/>
          <w:sz w:val="24"/>
          <w:szCs w:val="24"/>
        </w:rPr>
        <w:t>~</w:t>
      </w:r>
      <w:r w:rsidRPr="00936EA9">
        <w:rPr>
          <w:rFonts w:ascii="Century Gothic" w:eastAsia="Times New Roman" w:hAnsi="Century Gothic" w:cs="Arial"/>
          <w:i/>
          <w:iCs/>
          <w:color w:val="auto"/>
          <w:sz w:val="24"/>
          <w:szCs w:val="24"/>
        </w:rPr>
        <w:t>The Dalai Lama,</w:t>
      </w:r>
      <w:r w:rsidRPr="00205D3B">
        <w:rPr>
          <w:rFonts w:ascii="Century Gothic" w:eastAsia="Times New Roman" w:hAnsi="Century Gothic" w:cs="Arial"/>
          <w:i/>
          <w:iCs/>
          <w:color w:val="auto"/>
          <w:sz w:val="24"/>
          <w:szCs w:val="24"/>
        </w:rPr>
        <w:t xml:space="preserve"> </w:t>
      </w:r>
      <w:proofErr w:type="gramStart"/>
      <w:r w:rsidRPr="00205D3B">
        <w:rPr>
          <w:rFonts w:ascii="Century Gothic" w:eastAsia="Times New Roman" w:hAnsi="Century Gothic" w:cs="Arial"/>
          <w:i/>
          <w:iCs/>
          <w:color w:val="auto"/>
          <w:sz w:val="24"/>
          <w:szCs w:val="24"/>
          <w:u w:val="single"/>
        </w:rPr>
        <w:t>The</w:t>
      </w:r>
      <w:proofErr w:type="gramEnd"/>
      <w:r w:rsidRPr="00205D3B">
        <w:rPr>
          <w:rFonts w:ascii="Century Gothic" w:eastAsia="Times New Roman" w:hAnsi="Century Gothic" w:cs="Arial"/>
          <w:i/>
          <w:iCs/>
          <w:color w:val="auto"/>
          <w:sz w:val="24"/>
          <w:szCs w:val="24"/>
          <w:u w:val="single"/>
        </w:rPr>
        <w:t xml:space="preserve"> Book of Joy</w:t>
      </w:r>
    </w:p>
    <w:p w:rsidR="00D95346" w:rsidRPr="00205D3B" w:rsidRDefault="00D95346" w:rsidP="00D95346">
      <w:pPr>
        <w:spacing w:after="0" w:line="240" w:lineRule="auto"/>
        <w:rPr>
          <w:rFonts w:ascii="Century Gothic" w:eastAsia="Times New Roman" w:hAnsi="Century Gothic" w:cs="Times New Roman"/>
          <w:color w:val="auto"/>
          <w:sz w:val="24"/>
          <w:szCs w:val="24"/>
        </w:rPr>
      </w:pPr>
    </w:p>
    <w:p w:rsidR="00D95346" w:rsidRPr="00205D3B" w:rsidRDefault="00D95346" w:rsidP="00D95346">
      <w:pPr>
        <w:spacing w:after="0" w:line="240" w:lineRule="auto"/>
        <w:rPr>
          <w:rFonts w:ascii="Century Gothic" w:eastAsia="Times New Roman" w:hAnsi="Century Gothic" w:cs="Times New Roman"/>
          <w:color w:val="auto"/>
          <w:sz w:val="24"/>
          <w:szCs w:val="24"/>
        </w:rPr>
      </w:pPr>
      <w:r w:rsidRPr="00205D3B">
        <w:rPr>
          <w:rFonts w:ascii="Century Gothic" w:eastAsia="Times New Roman" w:hAnsi="Century Gothic" w:cs="Arial"/>
          <w:i/>
          <w:iCs/>
          <w:sz w:val="24"/>
          <w:szCs w:val="24"/>
        </w:rPr>
        <w:t>Prelude</w:t>
      </w:r>
      <w:r>
        <w:rPr>
          <w:rFonts w:ascii="Century Gothic" w:eastAsia="Times New Roman" w:hAnsi="Century Gothic" w:cs="Arial"/>
          <w:i/>
          <w:iCs/>
          <w:sz w:val="24"/>
          <w:szCs w:val="24"/>
        </w:rPr>
        <w:t xml:space="preserve"> with Luminaria</w:t>
      </w:r>
      <w:r w:rsidRPr="00205D3B">
        <w:rPr>
          <w:rFonts w:ascii="Century Gothic" w:eastAsia="Times New Roman" w:hAnsi="Century Gothic" w:cs="Arial"/>
          <w:i/>
          <w:iCs/>
          <w:sz w:val="24"/>
          <w:szCs w:val="24"/>
        </w:rPr>
        <w:tab/>
      </w:r>
      <w:r>
        <w:rPr>
          <w:rFonts w:ascii="Century Gothic" w:eastAsia="Times New Roman" w:hAnsi="Century Gothic" w:cs="Arial"/>
          <w:i/>
          <w:iCs/>
          <w:sz w:val="24"/>
          <w:szCs w:val="24"/>
        </w:rPr>
        <w:t>My Heart Sings Out with Joyful Praise</w:t>
      </w:r>
      <w:r>
        <w:rPr>
          <w:rFonts w:ascii="Century Gothic" w:eastAsia="Times New Roman" w:hAnsi="Century Gothic" w:cs="Arial"/>
          <w:i/>
          <w:iCs/>
          <w:sz w:val="24"/>
          <w:szCs w:val="24"/>
        </w:rPr>
        <w:tab/>
        <w:t>NCH#106</w:t>
      </w:r>
    </w:p>
    <w:p w:rsidR="00D95346" w:rsidRPr="00205D3B" w:rsidRDefault="00D95346" w:rsidP="00D95346">
      <w:pPr>
        <w:spacing w:after="0" w:line="240" w:lineRule="auto"/>
        <w:rPr>
          <w:rFonts w:ascii="Century Gothic" w:eastAsia="Times New Roman" w:hAnsi="Century Gothic" w:cs="Times New Roman"/>
          <w:color w:val="auto"/>
          <w:sz w:val="24"/>
          <w:szCs w:val="24"/>
        </w:rPr>
      </w:pPr>
    </w:p>
    <w:p w:rsidR="00D95346" w:rsidRPr="00205D3B" w:rsidRDefault="00D95346" w:rsidP="00D95346">
      <w:pPr>
        <w:spacing w:after="0" w:line="240" w:lineRule="auto"/>
        <w:ind w:right="100"/>
        <w:rPr>
          <w:rFonts w:ascii="Century Gothic" w:eastAsia="Times New Roman" w:hAnsi="Century Gothic" w:cs="Times New Roman"/>
          <w:color w:val="auto"/>
          <w:sz w:val="24"/>
          <w:szCs w:val="24"/>
        </w:rPr>
      </w:pPr>
      <w:r w:rsidRPr="00205D3B">
        <w:rPr>
          <w:rFonts w:ascii="Century Gothic" w:eastAsia="Times New Roman" w:hAnsi="Century Gothic" w:cs="Arial"/>
          <w:i/>
          <w:iCs/>
          <w:sz w:val="24"/>
          <w:szCs w:val="24"/>
        </w:rPr>
        <w:t>Welcome to Worship</w:t>
      </w:r>
    </w:p>
    <w:p w:rsidR="00D95346" w:rsidRPr="00205D3B" w:rsidRDefault="00D95346" w:rsidP="00D95346">
      <w:pPr>
        <w:spacing w:after="0" w:line="240" w:lineRule="auto"/>
        <w:jc w:val="center"/>
        <w:rPr>
          <w:rFonts w:ascii="Century Gothic" w:eastAsia="Times New Roman" w:hAnsi="Century Gothic" w:cs="Times New Roman"/>
          <w:color w:val="auto"/>
          <w:sz w:val="24"/>
          <w:szCs w:val="24"/>
        </w:rPr>
      </w:pPr>
      <w:r w:rsidRPr="00205D3B">
        <w:rPr>
          <w:rFonts w:ascii="Century Gothic" w:eastAsia="Times New Roman" w:hAnsi="Century Gothic" w:cs="Arial"/>
          <w:sz w:val="24"/>
          <w:szCs w:val="24"/>
        </w:rPr>
        <w:t>One: Whoever you are and wherever you are on life’s journey,</w:t>
      </w:r>
    </w:p>
    <w:p w:rsidR="00D95346" w:rsidRPr="00205D3B" w:rsidRDefault="00D95346" w:rsidP="00D95346">
      <w:pPr>
        <w:spacing w:after="0" w:line="240" w:lineRule="auto"/>
        <w:jc w:val="center"/>
        <w:rPr>
          <w:rFonts w:ascii="Century Gothic" w:eastAsia="Times New Roman" w:hAnsi="Century Gothic" w:cs="Times New Roman"/>
          <w:color w:val="auto"/>
          <w:sz w:val="24"/>
          <w:szCs w:val="24"/>
        </w:rPr>
      </w:pPr>
      <w:r w:rsidRPr="00205D3B">
        <w:rPr>
          <w:rFonts w:ascii="Century Gothic" w:eastAsia="Times New Roman" w:hAnsi="Century Gothic" w:cs="Arial"/>
          <w:sz w:val="24"/>
          <w:szCs w:val="24"/>
        </w:rPr>
        <w:t xml:space="preserve">ALL: </w:t>
      </w:r>
      <w:r w:rsidRPr="00205D3B">
        <w:rPr>
          <w:rFonts w:ascii="Century Gothic" w:eastAsia="Times New Roman" w:hAnsi="Century Gothic" w:cs="Arial"/>
          <w:b/>
          <w:bCs/>
          <w:sz w:val="24"/>
          <w:szCs w:val="24"/>
        </w:rPr>
        <w:t>We welcome you here.</w:t>
      </w:r>
    </w:p>
    <w:p w:rsidR="00D95346" w:rsidRPr="00205D3B" w:rsidRDefault="00D95346" w:rsidP="00D95346">
      <w:pPr>
        <w:spacing w:after="0" w:line="240" w:lineRule="auto"/>
        <w:rPr>
          <w:rFonts w:ascii="Century Gothic" w:eastAsia="Times New Roman" w:hAnsi="Century Gothic" w:cs="Times New Roman"/>
          <w:color w:val="auto"/>
          <w:sz w:val="24"/>
          <w:szCs w:val="24"/>
        </w:rPr>
      </w:pPr>
    </w:p>
    <w:p w:rsidR="00D95346" w:rsidRPr="00205D3B" w:rsidRDefault="00D95346" w:rsidP="00D95346">
      <w:pPr>
        <w:spacing w:after="0" w:line="240" w:lineRule="auto"/>
        <w:rPr>
          <w:rFonts w:ascii="Century Gothic" w:eastAsia="Times New Roman" w:hAnsi="Century Gothic" w:cs="Times New Roman"/>
          <w:color w:val="auto"/>
          <w:sz w:val="24"/>
          <w:szCs w:val="24"/>
        </w:rPr>
      </w:pPr>
      <w:r w:rsidRPr="00205D3B">
        <w:rPr>
          <w:rFonts w:ascii="Century Gothic" w:eastAsia="Times New Roman" w:hAnsi="Century Gothic" w:cs="Arial"/>
          <w:i/>
          <w:iCs/>
          <w:sz w:val="24"/>
          <w:szCs w:val="24"/>
        </w:rPr>
        <w:t>Opening Comments</w:t>
      </w:r>
    </w:p>
    <w:p w:rsidR="00D95346" w:rsidRPr="00205D3B" w:rsidRDefault="00D95346" w:rsidP="00D95346">
      <w:pPr>
        <w:spacing w:after="0" w:line="240" w:lineRule="auto"/>
        <w:rPr>
          <w:rFonts w:ascii="Century Gothic" w:eastAsia="Times New Roman" w:hAnsi="Century Gothic" w:cs="Times New Roman"/>
          <w:color w:val="auto"/>
          <w:sz w:val="24"/>
          <w:szCs w:val="24"/>
        </w:rPr>
      </w:pPr>
    </w:p>
    <w:p w:rsidR="00D95346" w:rsidRPr="00205D3B" w:rsidRDefault="00D95346" w:rsidP="00D95346">
      <w:pPr>
        <w:spacing w:after="0" w:line="240" w:lineRule="auto"/>
        <w:rPr>
          <w:rFonts w:ascii="Century Gothic" w:eastAsia="Times New Roman" w:hAnsi="Century Gothic" w:cs="Times New Roman"/>
          <w:color w:val="auto"/>
          <w:sz w:val="24"/>
          <w:szCs w:val="24"/>
        </w:rPr>
      </w:pPr>
      <w:r w:rsidRPr="00205D3B">
        <w:rPr>
          <w:rFonts w:ascii="Century Gothic" w:eastAsia="Times New Roman" w:hAnsi="Century Gothic" w:cs="Arial"/>
          <w:i/>
          <w:iCs/>
          <w:sz w:val="24"/>
          <w:szCs w:val="24"/>
        </w:rPr>
        <w:t>Ringing of the Bell</w:t>
      </w:r>
    </w:p>
    <w:p w:rsidR="00D95346" w:rsidRPr="00205D3B" w:rsidRDefault="00D95346" w:rsidP="00D95346">
      <w:pPr>
        <w:spacing w:after="0" w:line="240" w:lineRule="auto"/>
        <w:rPr>
          <w:rFonts w:ascii="Century Gothic" w:eastAsia="Times New Roman" w:hAnsi="Century Gothic" w:cs="Times New Roman"/>
          <w:color w:val="auto"/>
          <w:sz w:val="24"/>
          <w:szCs w:val="24"/>
        </w:rPr>
      </w:pPr>
    </w:p>
    <w:p w:rsidR="00D95346" w:rsidRPr="00205D3B" w:rsidRDefault="00D95346" w:rsidP="00D95346">
      <w:pPr>
        <w:spacing w:after="0" w:line="240" w:lineRule="auto"/>
        <w:rPr>
          <w:rFonts w:ascii="Century Gothic" w:eastAsia="Times New Roman" w:hAnsi="Century Gothic" w:cs="Times New Roman"/>
          <w:color w:val="auto"/>
          <w:sz w:val="24"/>
          <w:szCs w:val="24"/>
        </w:rPr>
      </w:pPr>
      <w:r w:rsidRPr="00205D3B">
        <w:rPr>
          <w:rFonts w:ascii="Century Gothic" w:eastAsia="Times New Roman" w:hAnsi="Century Gothic" w:cs="Arial"/>
          <w:i/>
          <w:iCs/>
          <w:sz w:val="24"/>
          <w:szCs w:val="24"/>
        </w:rPr>
        <w:t>Call to Worship</w:t>
      </w:r>
    </w:p>
    <w:p w:rsidR="00D95346" w:rsidRPr="00205D3B" w:rsidRDefault="00D95346" w:rsidP="00D95346">
      <w:pPr>
        <w:spacing w:after="0" w:line="240" w:lineRule="auto"/>
        <w:rPr>
          <w:rFonts w:ascii="Century Gothic" w:eastAsia="Times New Roman" w:hAnsi="Century Gothic" w:cs="Times New Roman"/>
          <w:color w:val="auto"/>
          <w:sz w:val="24"/>
          <w:szCs w:val="24"/>
        </w:rPr>
      </w:pPr>
      <w:r w:rsidRPr="00205D3B">
        <w:rPr>
          <w:rFonts w:ascii="Century Gothic" w:eastAsia="Times New Roman" w:hAnsi="Century Gothic" w:cs="Arial"/>
          <w:sz w:val="24"/>
          <w:szCs w:val="24"/>
        </w:rPr>
        <w:t>One: We celebrate this particular season of Advent without the physical presence of each other - our Blessed Community</w:t>
      </w:r>
    </w:p>
    <w:p w:rsidR="00D95346" w:rsidRPr="00205D3B" w:rsidRDefault="00D95346" w:rsidP="00D95346">
      <w:pPr>
        <w:spacing w:after="0" w:line="240" w:lineRule="auto"/>
        <w:rPr>
          <w:rFonts w:ascii="Century Gothic" w:eastAsia="Times New Roman" w:hAnsi="Century Gothic" w:cs="Times New Roman"/>
          <w:color w:val="auto"/>
          <w:sz w:val="24"/>
          <w:szCs w:val="24"/>
        </w:rPr>
      </w:pPr>
      <w:r w:rsidRPr="00205D3B">
        <w:rPr>
          <w:rFonts w:ascii="Century Gothic" w:eastAsia="Times New Roman" w:hAnsi="Century Gothic" w:cs="Arial"/>
          <w:b/>
          <w:bCs/>
          <w:sz w:val="24"/>
          <w:szCs w:val="24"/>
        </w:rPr>
        <w:t>ALL: On this, our 3rd Sunday in Advent, we are invited to dream of Joy!</w:t>
      </w:r>
    </w:p>
    <w:p w:rsidR="00D95346" w:rsidRPr="00205D3B" w:rsidRDefault="00D95346" w:rsidP="00D95346">
      <w:pPr>
        <w:spacing w:after="0" w:line="240" w:lineRule="auto"/>
        <w:rPr>
          <w:rFonts w:ascii="Century Gothic" w:eastAsia="Times New Roman" w:hAnsi="Century Gothic" w:cs="Times New Roman"/>
          <w:color w:val="auto"/>
          <w:sz w:val="24"/>
          <w:szCs w:val="24"/>
        </w:rPr>
      </w:pPr>
      <w:r w:rsidRPr="00205D3B">
        <w:rPr>
          <w:rFonts w:ascii="Century Gothic" w:eastAsia="Times New Roman" w:hAnsi="Century Gothic" w:cs="Arial"/>
          <w:sz w:val="24"/>
          <w:szCs w:val="24"/>
        </w:rPr>
        <w:t>One: But how do we experience Joy in what seems to be these lonely times?</w:t>
      </w:r>
    </w:p>
    <w:p w:rsidR="00D95346" w:rsidRPr="00205D3B" w:rsidRDefault="00D95346" w:rsidP="00D95346">
      <w:pPr>
        <w:spacing w:after="0" w:line="240" w:lineRule="auto"/>
        <w:rPr>
          <w:rFonts w:ascii="Century Gothic" w:eastAsia="Times New Roman" w:hAnsi="Century Gothic" w:cs="Times New Roman"/>
          <w:color w:val="auto"/>
          <w:sz w:val="24"/>
          <w:szCs w:val="24"/>
        </w:rPr>
      </w:pPr>
      <w:r w:rsidRPr="00205D3B">
        <w:rPr>
          <w:rFonts w:ascii="Century Gothic" w:eastAsia="Times New Roman" w:hAnsi="Century Gothic" w:cs="Arial"/>
          <w:b/>
          <w:bCs/>
          <w:sz w:val="24"/>
          <w:szCs w:val="24"/>
        </w:rPr>
        <w:t>ALL: We are joyful as we see the color and the light of the Advent candles.</w:t>
      </w:r>
    </w:p>
    <w:p w:rsidR="00D95346" w:rsidRPr="00205D3B" w:rsidRDefault="00D95346" w:rsidP="00D95346">
      <w:pPr>
        <w:spacing w:after="0" w:line="240" w:lineRule="auto"/>
        <w:rPr>
          <w:rFonts w:ascii="Century Gothic" w:eastAsia="Times New Roman" w:hAnsi="Century Gothic" w:cs="Times New Roman"/>
          <w:color w:val="auto"/>
          <w:sz w:val="24"/>
          <w:szCs w:val="24"/>
        </w:rPr>
      </w:pPr>
      <w:r w:rsidRPr="00205D3B">
        <w:rPr>
          <w:rFonts w:ascii="Century Gothic" w:eastAsia="Times New Roman" w:hAnsi="Century Gothic" w:cs="Arial"/>
          <w:sz w:val="24"/>
          <w:szCs w:val="24"/>
        </w:rPr>
        <w:t>One: As we worship we can be joyful with the songs that are offered; we may merrily sing along or even dance as we hear them!</w:t>
      </w:r>
    </w:p>
    <w:p w:rsidR="00D95346" w:rsidRPr="00205D3B" w:rsidRDefault="00D95346" w:rsidP="00D95346">
      <w:pPr>
        <w:spacing w:after="0" w:line="240" w:lineRule="auto"/>
        <w:rPr>
          <w:rFonts w:ascii="Century Gothic" w:eastAsia="Times New Roman" w:hAnsi="Century Gothic" w:cs="Times New Roman"/>
          <w:color w:val="auto"/>
          <w:sz w:val="24"/>
          <w:szCs w:val="24"/>
        </w:rPr>
      </w:pPr>
      <w:r w:rsidRPr="00205D3B">
        <w:rPr>
          <w:rFonts w:ascii="Century Gothic" w:eastAsia="Times New Roman" w:hAnsi="Century Gothic" w:cs="Arial"/>
          <w:b/>
          <w:bCs/>
          <w:sz w:val="24"/>
          <w:szCs w:val="24"/>
        </w:rPr>
        <w:lastRenderedPageBreak/>
        <w:t>ALL: There is great joy in watching the children as they light their Advent candles.</w:t>
      </w:r>
    </w:p>
    <w:p w:rsidR="00D95346" w:rsidRPr="00205D3B" w:rsidRDefault="00D95346" w:rsidP="00D95346">
      <w:pPr>
        <w:spacing w:after="0" w:line="240" w:lineRule="auto"/>
        <w:rPr>
          <w:rFonts w:ascii="Century Gothic" w:eastAsia="Times New Roman" w:hAnsi="Century Gothic" w:cs="Times New Roman"/>
          <w:color w:val="auto"/>
          <w:sz w:val="24"/>
          <w:szCs w:val="24"/>
        </w:rPr>
      </w:pPr>
      <w:r w:rsidRPr="00205D3B">
        <w:rPr>
          <w:rFonts w:ascii="Century Gothic" w:eastAsia="Times New Roman" w:hAnsi="Century Gothic" w:cs="Arial"/>
          <w:sz w:val="24"/>
          <w:szCs w:val="24"/>
        </w:rPr>
        <w:t>One: And there is grateful joy as we take this time to remember the birth of the Christ-child, the one who leads us in the paths of Love and Justice.</w:t>
      </w:r>
    </w:p>
    <w:p w:rsidR="00D95346" w:rsidRPr="00205D3B" w:rsidRDefault="00D95346" w:rsidP="00D95346">
      <w:pPr>
        <w:spacing w:after="0" w:line="240" w:lineRule="auto"/>
        <w:rPr>
          <w:rFonts w:ascii="Century Gothic" w:eastAsia="Times New Roman" w:hAnsi="Century Gothic" w:cs="Times New Roman"/>
          <w:color w:val="auto"/>
          <w:sz w:val="24"/>
          <w:szCs w:val="24"/>
        </w:rPr>
      </w:pPr>
      <w:r w:rsidRPr="00205D3B">
        <w:rPr>
          <w:rFonts w:ascii="Century Gothic" w:eastAsia="Times New Roman" w:hAnsi="Century Gothic" w:cs="Arial"/>
          <w:b/>
          <w:bCs/>
          <w:sz w:val="24"/>
          <w:szCs w:val="24"/>
        </w:rPr>
        <w:t>ALL: With joy we give thanks for the life of Jesus, born over 2000 years ago. In gratitude of all that is Holy we say, Amen.</w:t>
      </w:r>
    </w:p>
    <w:p w:rsidR="00D95346" w:rsidRDefault="00D95346" w:rsidP="00D95346">
      <w:pPr>
        <w:spacing w:after="0" w:line="240" w:lineRule="auto"/>
        <w:rPr>
          <w:rFonts w:ascii="Century Gothic" w:eastAsia="Times New Roman" w:hAnsi="Century Gothic" w:cs="Times New Roman"/>
          <w:color w:val="auto"/>
          <w:sz w:val="24"/>
          <w:szCs w:val="24"/>
        </w:rPr>
      </w:pPr>
    </w:p>
    <w:p w:rsidR="00D95346" w:rsidRPr="00205D3B" w:rsidRDefault="00D95346" w:rsidP="00D95346">
      <w:pPr>
        <w:spacing w:after="0" w:line="240" w:lineRule="auto"/>
        <w:rPr>
          <w:rFonts w:ascii="Century Gothic" w:eastAsia="Times New Roman" w:hAnsi="Century Gothic" w:cs="Times New Roman"/>
          <w:color w:val="auto"/>
          <w:sz w:val="24"/>
          <w:szCs w:val="24"/>
        </w:rPr>
      </w:pPr>
      <w:r w:rsidRPr="00205D3B">
        <w:rPr>
          <w:rFonts w:ascii="Century Gothic" w:eastAsia="Times New Roman" w:hAnsi="Century Gothic" w:cs="Arial"/>
          <w:color w:val="auto"/>
          <w:sz w:val="24"/>
          <w:szCs w:val="24"/>
        </w:rPr>
        <w:t>↑</w:t>
      </w:r>
      <w:r w:rsidRPr="00CA7026">
        <w:rPr>
          <w:rFonts w:ascii="Century Gothic" w:eastAsia="Times New Roman" w:hAnsi="Century Gothic" w:cs="Arial"/>
          <w:i/>
          <w:iCs/>
          <w:color w:val="auto"/>
          <w:sz w:val="24"/>
          <w:szCs w:val="24"/>
        </w:rPr>
        <w:t>Opening Song</w:t>
      </w:r>
      <w:r w:rsidRPr="00CA7026">
        <w:rPr>
          <w:rFonts w:ascii="Century Gothic" w:eastAsia="Times New Roman" w:hAnsi="Century Gothic" w:cs="Arial"/>
          <w:i/>
          <w:iCs/>
          <w:color w:val="auto"/>
          <w:sz w:val="24"/>
          <w:szCs w:val="24"/>
        </w:rPr>
        <w:tab/>
      </w:r>
      <w:r w:rsidRPr="00CA7026">
        <w:rPr>
          <w:rFonts w:ascii="Century Gothic" w:eastAsia="Times New Roman" w:hAnsi="Century Gothic" w:cs="Arial"/>
          <w:i/>
          <w:iCs/>
          <w:color w:val="auto"/>
          <w:sz w:val="24"/>
          <w:szCs w:val="24"/>
        </w:rPr>
        <w:tab/>
      </w:r>
      <w:r w:rsidRPr="00CA7026">
        <w:rPr>
          <w:rFonts w:ascii="Century Gothic" w:eastAsia="Times New Roman" w:hAnsi="Century Gothic" w:cs="Arial"/>
          <w:i/>
          <w:iCs/>
          <w:color w:val="auto"/>
          <w:sz w:val="24"/>
          <w:szCs w:val="24"/>
        </w:rPr>
        <w:tab/>
      </w:r>
      <w:proofErr w:type="spellStart"/>
      <w:r w:rsidRPr="00205D3B">
        <w:rPr>
          <w:rFonts w:ascii="Century Gothic" w:eastAsia="Times New Roman" w:hAnsi="Century Gothic" w:cs="Arial"/>
          <w:i/>
          <w:iCs/>
          <w:color w:val="auto"/>
          <w:sz w:val="24"/>
          <w:szCs w:val="24"/>
        </w:rPr>
        <w:t>Laudamus</w:t>
      </w:r>
      <w:proofErr w:type="spellEnd"/>
      <w:r w:rsidRPr="00205D3B">
        <w:rPr>
          <w:rFonts w:ascii="Century Gothic" w:eastAsia="Times New Roman" w:hAnsi="Century Gothic" w:cs="Arial"/>
          <w:i/>
          <w:iCs/>
          <w:color w:val="auto"/>
          <w:sz w:val="24"/>
          <w:szCs w:val="24"/>
        </w:rPr>
        <w:t xml:space="preserve"> </w:t>
      </w:r>
      <w:proofErr w:type="spellStart"/>
      <w:r w:rsidRPr="00205D3B">
        <w:rPr>
          <w:rFonts w:ascii="Century Gothic" w:eastAsia="Times New Roman" w:hAnsi="Century Gothic" w:cs="Arial"/>
          <w:i/>
          <w:iCs/>
          <w:color w:val="auto"/>
          <w:sz w:val="24"/>
          <w:szCs w:val="24"/>
        </w:rPr>
        <w:t>Te</w:t>
      </w:r>
      <w:proofErr w:type="spellEnd"/>
      <w:r w:rsidRPr="00CA7026">
        <w:rPr>
          <w:rFonts w:ascii="Century Gothic" w:eastAsia="Times New Roman" w:hAnsi="Century Gothic" w:cs="Arial"/>
          <w:i/>
          <w:iCs/>
          <w:color w:val="auto"/>
          <w:sz w:val="24"/>
          <w:szCs w:val="24"/>
        </w:rPr>
        <w:tab/>
      </w:r>
      <w:r w:rsidRPr="00CA7026">
        <w:rPr>
          <w:rFonts w:ascii="Century Gothic" w:eastAsia="Times New Roman" w:hAnsi="Century Gothic" w:cs="Arial"/>
          <w:i/>
          <w:iCs/>
          <w:color w:val="auto"/>
          <w:sz w:val="24"/>
          <w:szCs w:val="24"/>
        </w:rPr>
        <w:tab/>
      </w:r>
      <w:r w:rsidRPr="00205D3B">
        <w:rPr>
          <w:rFonts w:ascii="Century Gothic" w:eastAsia="Times New Roman" w:hAnsi="Century Gothic" w:cs="Arial"/>
          <w:i/>
          <w:iCs/>
          <w:color w:val="auto"/>
          <w:sz w:val="24"/>
          <w:szCs w:val="24"/>
        </w:rPr>
        <w:t>Vivaldi</w:t>
      </w:r>
    </w:p>
    <w:p w:rsidR="00D95346" w:rsidRPr="00CA7026" w:rsidRDefault="00D95346" w:rsidP="00D95346">
      <w:pPr>
        <w:spacing w:after="0" w:line="240" w:lineRule="auto"/>
        <w:ind w:right="100"/>
        <w:jc w:val="right"/>
        <w:rPr>
          <w:rFonts w:ascii="Century Gothic" w:eastAsia="Times New Roman" w:hAnsi="Century Gothic" w:cs="Arial"/>
          <w:i/>
          <w:iCs/>
          <w:color w:val="auto"/>
          <w:sz w:val="24"/>
          <w:szCs w:val="24"/>
        </w:rPr>
      </w:pPr>
      <w:r>
        <w:rPr>
          <w:rFonts w:ascii="Century Gothic" w:eastAsia="Times New Roman" w:hAnsi="Century Gothic" w:cs="Arial"/>
          <w:i/>
          <w:iCs/>
          <w:color w:val="auto"/>
          <w:sz w:val="24"/>
          <w:szCs w:val="24"/>
        </w:rPr>
        <w:t>Kelly Martin and Cory McCann</w:t>
      </w:r>
    </w:p>
    <w:p w:rsidR="00D95346" w:rsidRPr="00205D3B" w:rsidRDefault="00D95346" w:rsidP="00D95346">
      <w:pPr>
        <w:spacing w:after="0" w:line="240" w:lineRule="auto"/>
        <w:ind w:right="100"/>
        <w:jc w:val="right"/>
        <w:rPr>
          <w:rFonts w:ascii="Century Gothic" w:eastAsia="Times New Roman" w:hAnsi="Century Gothic" w:cs="Times New Roman"/>
          <w:color w:val="auto"/>
        </w:rPr>
      </w:pPr>
      <w:proofErr w:type="spellStart"/>
      <w:proofErr w:type="gramStart"/>
      <w:r w:rsidRPr="00205D3B">
        <w:rPr>
          <w:rFonts w:ascii="Century Gothic" w:eastAsia="Times New Roman" w:hAnsi="Century Gothic" w:cs="Arial"/>
          <w:i/>
          <w:iCs/>
          <w:color w:val="auto"/>
        </w:rPr>
        <w:t>accomp</w:t>
      </w:r>
      <w:proofErr w:type="spellEnd"/>
      <w:proofErr w:type="gramEnd"/>
      <w:r w:rsidRPr="00205D3B">
        <w:rPr>
          <w:rFonts w:ascii="Century Gothic" w:eastAsia="Times New Roman" w:hAnsi="Century Gothic" w:cs="Arial"/>
          <w:i/>
          <w:iCs/>
          <w:color w:val="auto"/>
        </w:rPr>
        <w:t xml:space="preserve">. </w:t>
      </w:r>
      <w:proofErr w:type="gramStart"/>
      <w:r w:rsidRPr="00205D3B">
        <w:rPr>
          <w:rFonts w:ascii="Century Gothic" w:eastAsia="Times New Roman" w:hAnsi="Century Gothic" w:cs="Arial"/>
          <w:i/>
          <w:iCs/>
          <w:color w:val="auto"/>
        </w:rPr>
        <w:t>by</w:t>
      </w:r>
      <w:proofErr w:type="gramEnd"/>
      <w:r w:rsidRPr="00205D3B">
        <w:rPr>
          <w:rFonts w:ascii="Century Gothic" w:eastAsia="Times New Roman" w:hAnsi="Century Gothic" w:cs="Arial"/>
          <w:i/>
          <w:iCs/>
          <w:color w:val="auto"/>
        </w:rPr>
        <w:t xml:space="preserve"> Ton </w:t>
      </w:r>
      <w:proofErr w:type="spellStart"/>
      <w:r w:rsidRPr="00205D3B">
        <w:rPr>
          <w:rFonts w:ascii="Century Gothic" w:eastAsia="Times New Roman" w:hAnsi="Century Gothic" w:cs="Arial"/>
          <w:i/>
          <w:iCs/>
          <w:color w:val="auto"/>
        </w:rPr>
        <w:t>Koopman</w:t>
      </w:r>
      <w:proofErr w:type="spellEnd"/>
      <w:r w:rsidRPr="00205D3B">
        <w:rPr>
          <w:rFonts w:ascii="Century Gothic" w:eastAsia="Times New Roman" w:hAnsi="Century Gothic" w:cs="Arial"/>
          <w:i/>
          <w:iCs/>
          <w:color w:val="auto"/>
        </w:rPr>
        <w:t xml:space="preserve">, Yo-Yo Ma </w:t>
      </w:r>
      <w:r w:rsidRPr="00CA7026">
        <w:rPr>
          <w:rFonts w:ascii="Century Gothic" w:eastAsia="Times New Roman" w:hAnsi="Century Gothic" w:cs="Arial"/>
          <w:i/>
          <w:iCs/>
          <w:color w:val="auto"/>
        </w:rPr>
        <w:t>&amp;</w:t>
      </w:r>
      <w:r w:rsidRPr="00205D3B">
        <w:rPr>
          <w:rFonts w:ascii="Century Gothic" w:eastAsia="Times New Roman" w:hAnsi="Century Gothic" w:cs="Arial"/>
          <w:i/>
          <w:iCs/>
          <w:color w:val="auto"/>
        </w:rPr>
        <w:t xml:space="preserve"> the Amsterdam Baroque Orchestra</w:t>
      </w:r>
    </w:p>
    <w:p w:rsidR="00D95346" w:rsidRPr="00205D3B" w:rsidRDefault="00D95346" w:rsidP="00D95346">
      <w:pPr>
        <w:spacing w:after="0" w:line="240" w:lineRule="auto"/>
        <w:rPr>
          <w:rFonts w:ascii="Century Gothic" w:eastAsia="Times New Roman" w:hAnsi="Century Gothic" w:cs="Times New Roman"/>
          <w:color w:val="auto"/>
          <w:sz w:val="24"/>
          <w:szCs w:val="24"/>
        </w:rPr>
      </w:pPr>
    </w:p>
    <w:p w:rsidR="00D95346" w:rsidRDefault="00D95346" w:rsidP="00D95346">
      <w:pPr>
        <w:spacing w:after="0" w:line="240" w:lineRule="auto"/>
        <w:ind w:right="100"/>
        <w:rPr>
          <w:rFonts w:ascii="Century Gothic" w:eastAsia="Times New Roman" w:hAnsi="Century Gothic" w:cs="Arial"/>
          <w:i/>
          <w:iCs/>
          <w:sz w:val="24"/>
          <w:szCs w:val="24"/>
        </w:rPr>
      </w:pPr>
      <w:r w:rsidRPr="00205D3B">
        <w:rPr>
          <w:rFonts w:ascii="Century Gothic" w:eastAsia="Times New Roman" w:hAnsi="Century Gothic" w:cs="Arial"/>
          <w:i/>
          <w:iCs/>
          <w:sz w:val="24"/>
          <w:szCs w:val="24"/>
        </w:rPr>
        <w:t>Lig</w:t>
      </w:r>
      <w:r>
        <w:rPr>
          <w:rFonts w:ascii="Century Gothic" w:eastAsia="Times New Roman" w:hAnsi="Century Gothic" w:cs="Arial"/>
          <w:i/>
          <w:iCs/>
          <w:sz w:val="24"/>
          <w:szCs w:val="24"/>
        </w:rPr>
        <w:t>hting of Advent Wreath at home:</w:t>
      </w:r>
    </w:p>
    <w:p w:rsidR="00D95346" w:rsidRPr="00205D3B" w:rsidRDefault="00D95346" w:rsidP="00D95346">
      <w:pPr>
        <w:spacing w:after="0" w:line="240" w:lineRule="auto"/>
        <w:ind w:right="100"/>
        <w:rPr>
          <w:rFonts w:ascii="Century Gothic" w:eastAsia="Times New Roman" w:hAnsi="Century Gothic" w:cs="Times New Roman"/>
          <w:color w:val="auto"/>
          <w:sz w:val="24"/>
          <w:szCs w:val="24"/>
        </w:rPr>
      </w:pPr>
      <w:r w:rsidRPr="00205D3B">
        <w:rPr>
          <w:rFonts w:ascii="Century Gothic" w:eastAsia="Times New Roman" w:hAnsi="Century Gothic" w:cs="Arial"/>
          <w:i/>
          <w:iCs/>
          <w:sz w:val="24"/>
          <w:szCs w:val="24"/>
        </w:rPr>
        <w:t>Light the first and second purple candles, and then the pink candle.</w:t>
      </w:r>
    </w:p>
    <w:p w:rsidR="00D95346" w:rsidRPr="00205D3B" w:rsidRDefault="00D95346" w:rsidP="00D95346">
      <w:pPr>
        <w:spacing w:after="0" w:line="240" w:lineRule="auto"/>
        <w:rPr>
          <w:rFonts w:ascii="Century Gothic" w:eastAsia="Times New Roman" w:hAnsi="Century Gothic" w:cs="Times New Roman"/>
          <w:color w:val="auto"/>
          <w:sz w:val="24"/>
          <w:szCs w:val="24"/>
        </w:rPr>
      </w:pPr>
    </w:p>
    <w:p w:rsidR="00D95346" w:rsidRPr="00205D3B" w:rsidRDefault="00D95346" w:rsidP="00D95346">
      <w:pPr>
        <w:shd w:val="clear" w:color="auto" w:fill="FFFFFF"/>
        <w:spacing w:after="0" w:line="240" w:lineRule="auto"/>
        <w:ind w:right="100"/>
        <w:rPr>
          <w:rFonts w:ascii="Century Gothic" w:eastAsia="Times New Roman" w:hAnsi="Century Gothic" w:cs="Times New Roman"/>
          <w:color w:val="auto"/>
          <w:sz w:val="24"/>
          <w:szCs w:val="24"/>
        </w:rPr>
      </w:pPr>
      <w:r w:rsidRPr="001C04D4">
        <w:rPr>
          <w:rFonts w:ascii="Century Gothic" w:eastAsia="Times New Roman" w:hAnsi="Century Gothic" w:cs="Times New Roman"/>
          <w:color w:val="auto"/>
          <w:sz w:val="24"/>
          <w:szCs w:val="24"/>
        </w:rPr>
        <w:t>(</w:t>
      </w:r>
      <w:proofErr w:type="gramStart"/>
      <w:r w:rsidRPr="001C04D4">
        <w:rPr>
          <w:rFonts w:ascii="Century Gothic" w:eastAsia="Times New Roman" w:hAnsi="Century Gothic" w:cs="Times New Roman"/>
          <w:color w:val="auto"/>
          <w:sz w:val="24"/>
          <w:szCs w:val="24"/>
        </w:rPr>
        <w:t>l</w:t>
      </w:r>
      <w:r w:rsidRPr="00205D3B">
        <w:rPr>
          <w:rFonts w:ascii="Century Gothic" w:eastAsia="Times New Roman" w:hAnsi="Century Gothic" w:cs="Times New Roman"/>
          <w:color w:val="auto"/>
          <w:sz w:val="24"/>
          <w:szCs w:val="24"/>
        </w:rPr>
        <w:t>ight</w:t>
      </w:r>
      <w:proofErr w:type="gramEnd"/>
      <w:r w:rsidRPr="00205D3B">
        <w:rPr>
          <w:rFonts w:ascii="Century Gothic" w:eastAsia="Times New Roman" w:hAnsi="Century Gothic" w:cs="Times New Roman"/>
          <w:color w:val="auto"/>
          <w:sz w:val="24"/>
          <w:szCs w:val="24"/>
        </w:rPr>
        <w:t xml:space="preserve"> the first two candles</w:t>
      </w:r>
      <w:r w:rsidRPr="001C04D4">
        <w:rPr>
          <w:rFonts w:ascii="Century Gothic" w:eastAsia="Times New Roman" w:hAnsi="Century Gothic" w:cs="Times New Roman"/>
          <w:color w:val="auto"/>
          <w:sz w:val="24"/>
          <w:szCs w:val="24"/>
        </w:rPr>
        <w:t>)</w:t>
      </w:r>
    </w:p>
    <w:p w:rsidR="00D95346" w:rsidRPr="00205D3B" w:rsidRDefault="00D95346" w:rsidP="00D95346">
      <w:pPr>
        <w:shd w:val="clear" w:color="auto" w:fill="FFFFFF"/>
        <w:spacing w:after="0" w:line="240" w:lineRule="auto"/>
        <w:ind w:right="100"/>
        <w:rPr>
          <w:rFonts w:ascii="Century Gothic" w:eastAsia="Times New Roman" w:hAnsi="Century Gothic" w:cs="Times New Roman"/>
          <w:color w:val="auto"/>
          <w:sz w:val="24"/>
          <w:szCs w:val="24"/>
        </w:rPr>
      </w:pPr>
      <w:r w:rsidRPr="00205D3B">
        <w:rPr>
          <w:rFonts w:ascii="Century Gothic" w:eastAsia="Times New Roman" w:hAnsi="Century Gothic" w:cs="Times New Roman"/>
          <w:color w:val="auto"/>
          <w:sz w:val="24"/>
          <w:szCs w:val="24"/>
        </w:rPr>
        <w:t>Speaker 1: This Advent we are doing lots of dreaming.</w:t>
      </w:r>
    </w:p>
    <w:p w:rsidR="00D95346" w:rsidRPr="00205D3B" w:rsidRDefault="00D95346" w:rsidP="00D95346">
      <w:pPr>
        <w:shd w:val="clear" w:color="auto" w:fill="FFFFFF"/>
        <w:spacing w:after="0" w:line="240" w:lineRule="auto"/>
        <w:ind w:right="100"/>
        <w:rPr>
          <w:rFonts w:ascii="Century Gothic" w:eastAsia="Times New Roman" w:hAnsi="Century Gothic" w:cs="Times New Roman"/>
          <w:color w:val="auto"/>
          <w:sz w:val="24"/>
          <w:szCs w:val="24"/>
        </w:rPr>
      </w:pPr>
      <w:r w:rsidRPr="00205D3B">
        <w:rPr>
          <w:rFonts w:ascii="Century Gothic" w:eastAsia="Times New Roman" w:hAnsi="Century Gothic" w:cs="Times New Roman"/>
          <w:color w:val="auto"/>
          <w:sz w:val="24"/>
          <w:szCs w:val="24"/>
        </w:rPr>
        <w:t>Speaker 2: The third Advent candle is a candle for Joy.</w:t>
      </w:r>
    </w:p>
    <w:p w:rsidR="00D95346" w:rsidRPr="00205D3B" w:rsidRDefault="00D95346" w:rsidP="00D95346">
      <w:pPr>
        <w:shd w:val="clear" w:color="auto" w:fill="FFFFFF"/>
        <w:spacing w:after="0" w:line="240" w:lineRule="auto"/>
        <w:ind w:right="100"/>
        <w:rPr>
          <w:rFonts w:ascii="Century Gothic" w:eastAsia="Times New Roman" w:hAnsi="Century Gothic" w:cs="Times New Roman"/>
          <w:color w:val="auto"/>
          <w:sz w:val="24"/>
          <w:szCs w:val="24"/>
        </w:rPr>
      </w:pPr>
      <w:r w:rsidRPr="00205D3B">
        <w:rPr>
          <w:rFonts w:ascii="Century Gothic" w:eastAsia="Times New Roman" w:hAnsi="Century Gothic" w:cs="Times New Roman"/>
          <w:color w:val="auto"/>
          <w:sz w:val="24"/>
          <w:szCs w:val="24"/>
        </w:rPr>
        <w:t>Speaker 3: We light this candle this morning with our eyes on Joy for all beings and creatures in our world.</w:t>
      </w:r>
    </w:p>
    <w:p w:rsidR="00D95346" w:rsidRPr="00205D3B" w:rsidRDefault="00D95346" w:rsidP="00D95346">
      <w:pPr>
        <w:shd w:val="clear" w:color="auto" w:fill="FFFFFF"/>
        <w:spacing w:after="0" w:line="240" w:lineRule="auto"/>
        <w:ind w:right="100"/>
        <w:rPr>
          <w:rFonts w:ascii="Century Gothic" w:eastAsia="Times New Roman" w:hAnsi="Century Gothic" w:cs="Times New Roman"/>
          <w:color w:val="auto"/>
          <w:sz w:val="24"/>
          <w:szCs w:val="24"/>
        </w:rPr>
      </w:pPr>
      <w:r w:rsidRPr="00205D3B">
        <w:rPr>
          <w:rFonts w:ascii="Century Gothic" w:eastAsia="Times New Roman" w:hAnsi="Century Gothic" w:cs="Times New Roman"/>
          <w:color w:val="auto"/>
          <w:sz w:val="24"/>
          <w:szCs w:val="24"/>
        </w:rPr>
        <w:t>(</w:t>
      </w:r>
      <w:proofErr w:type="gramStart"/>
      <w:r w:rsidRPr="00205D3B">
        <w:rPr>
          <w:rFonts w:ascii="Century Gothic" w:eastAsia="Times New Roman" w:hAnsi="Century Gothic" w:cs="Times New Roman"/>
          <w:color w:val="auto"/>
          <w:sz w:val="24"/>
          <w:szCs w:val="24"/>
        </w:rPr>
        <w:t>light</w:t>
      </w:r>
      <w:proofErr w:type="gramEnd"/>
      <w:r w:rsidRPr="00205D3B">
        <w:rPr>
          <w:rFonts w:ascii="Century Gothic" w:eastAsia="Times New Roman" w:hAnsi="Century Gothic" w:cs="Times New Roman"/>
          <w:color w:val="auto"/>
          <w:sz w:val="24"/>
          <w:szCs w:val="24"/>
        </w:rPr>
        <w:t xml:space="preserve"> third candle)</w:t>
      </w:r>
    </w:p>
    <w:p w:rsidR="00D95346" w:rsidRPr="00205D3B" w:rsidRDefault="00D95346" w:rsidP="00D95346">
      <w:pPr>
        <w:shd w:val="clear" w:color="auto" w:fill="FFFFFF"/>
        <w:spacing w:after="0" w:line="240" w:lineRule="auto"/>
        <w:ind w:right="100"/>
        <w:rPr>
          <w:rFonts w:ascii="Century Gothic" w:eastAsia="Times New Roman" w:hAnsi="Century Gothic" w:cs="Times New Roman"/>
          <w:b/>
          <w:color w:val="auto"/>
          <w:sz w:val="24"/>
          <w:szCs w:val="24"/>
        </w:rPr>
      </w:pPr>
      <w:r w:rsidRPr="00205D3B">
        <w:rPr>
          <w:rFonts w:ascii="Century Gothic" w:eastAsia="Times New Roman" w:hAnsi="Century Gothic" w:cs="Times New Roman"/>
          <w:b/>
          <w:color w:val="auto"/>
          <w:sz w:val="24"/>
          <w:szCs w:val="24"/>
        </w:rPr>
        <w:t>ALL: We are dreaming of a Joyful Christmas.</w:t>
      </w:r>
    </w:p>
    <w:p w:rsidR="00D95346" w:rsidRPr="00205D3B" w:rsidRDefault="00D95346" w:rsidP="00D95346">
      <w:pPr>
        <w:spacing w:after="0" w:line="240" w:lineRule="auto"/>
        <w:rPr>
          <w:rFonts w:ascii="Century Gothic" w:eastAsia="Times New Roman" w:hAnsi="Century Gothic" w:cs="Times New Roman"/>
          <w:color w:val="auto"/>
          <w:sz w:val="24"/>
          <w:szCs w:val="24"/>
        </w:rPr>
      </w:pPr>
    </w:p>
    <w:p w:rsidR="00D95346" w:rsidRPr="00205D3B" w:rsidRDefault="00D95346" w:rsidP="00D95346">
      <w:pPr>
        <w:spacing w:after="0" w:line="240" w:lineRule="auto"/>
        <w:rPr>
          <w:rFonts w:ascii="Century Gothic" w:eastAsia="Times New Roman" w:hAnsi="Century Gothic" w:cs="Arial"/>
          <w:i/>
          <w:iCs/>
          <w:sz w:val="24"/>
          <w:szCs w:val="24"/>
        </w:rPr>
      </w:pPr>
      <w:r w:rsidRPr="00205D3B">
        <w:rPr>
          <w:rFonts w:ascii="Century Gothic" w:eastAsia="Times New Roman" w:hAnsi="Century Gothic" w:cs="Arial"/>
          <w:i/>
          <w:iCs/>
          <w:sz w:val="24"/>
          <w:szCs w:val="24"/>
        </w:rPr>
        <w:t>Scripture</w:t>
      </w:r>
      <w:r w:rsidRPr="00936EA9">
        <w:rPr>
          <w:rFonts w:ascii="Century Gothic" w:eastAsia="Times New Roman" w:hAnsi="Century Gothic" w:cs="Arial"/>
          <w:i/>
          <w:iCs/>
          <w:sz w:val="24"/>
          <w:szCs w:val="24"/>
        </w:rPr>
        <w:tab/>
      </w:r>
      <w:r w:rsidRPr="00936EA9">
        <w:rPr>
          <w:rFonts w:ascii="Century Gothic" w:eastAsia="Times New Roman" w:hAnsi="Century Gothic" w:cs="Arial"/>
          <w:i/>
          <w:iCs/>
          <w:sz w:val="24"/>
          <w:szCs w:val="24"/>
        </w:rPr>
        <w:tab/>
      </w:r>
      <w:r w:rsidRPr="00936EA9">
        <w:rPr>
          <w:rFonts w:ascii="Century Gothic" w:eastAsia="Times New Roman" w:hAnsi="Century Gothic" w:cs="Arial"/>
          <w:i/>
          <w:iCs/>
          <w:sz w:val="24"/>
          <w:szCs w:val="24"/>
        </w:rPr>
        <w:tab/>
      </w:r>
      <w:r w:rsidRPr="00936EA9">
        <w:rPr>
          <w:rFonts w:ascii="Century Gothic" w:eastAsia="Times New Roman" w:hAnsi="Century Gothic" w:cs="Arial"/>
          <w:i/>
          <w:iCs/>
          <w:sz w:val="24"/>
          <w:szCs w:val="24"/>
        </w:rPr>
        <w:tab/>
      </w:r>
      <w:r w:rsidRPr="00936EA9">
        <w:rPr>
          <w:rFonts w:ascii="Century Gothic" w:eastAsia="Times New Roman" w:hAnsi="Century Gothic" w:cs="Arial"/>
          <w:i/>
          <w:iCs/>
          <w:sz w:val="24"/>
          <w:szCs w:val="24"/>
        </w:rPr>
        <w:tab/>
      </w:r>
      <w:r w:rsidRPr="00936EA9">
        <w:rPr>
          <w:rFonts w:ascii="Century Gothic" w:eastAsia="Times New Roman" w:hAnsi="Century Gothic" w:cs="Arial"/>
          <w:i/>
          <w:iCs/>
          <w:sz w:val="24"/>
          <w:szCs w:val="24"/>
        </w:rPr>
        <w:tab/>
      </w:r>
      <w:r w:rsidRPr="00936EA9">
        <w:rPr>
          <w:rFonts w:ascii="Century Gothic" w:eastAsia="Times New Roman" w:hAnsi="Century Gothic" w:cs="Arial"/>
          <w:i/>
          <w:iCs/>
          <w:sz w:val="24"/>
          <w:szCs w:val="24"/>
        </w:rPr>
        <w:tab/>
      </w:r>
      <w:r w:rsidRPr="00936EA9">
        <w:rPr>
          <w:rFonts w:ascii="Century Gothic" w:eastAsia="Times New Roman" w:hAnsi="Century Gothic" w:cs="Arial"/>
          <w:i/>
          <w:iCs/>
          <w:sz w:val="24"/>
          <w:szCs w:val="24"/>
        </w:rPr>
        <w:tab/>
      </w:r>
      <w:r w:rsidRPr="00205D3B">
        <w:rPr>
          <w:rFonts w:ascii="Century Gothic" w:eastAsia="Times New Roman" w:hAnsi="Century Gothic" w:cs="Arial"/>
          <w:i/>
          <w:iCs/>
          <w:sz w:val="24"/>
          <w:szCs w:val="24"/>
        </w:rPr>
        <w:t>John 1:6-18</w:t>
      </w:r>
    </w:p>
    <w:p w:rsidR="00D95346" w:rsidRPr="00205D3B" w:rsidRDefault="00D95346" w:rsidP="00D95346">
      <w:pPr>
        <w:spacing w:after="0" w:line="240" w:lineRule="auto"/>
        <w:rPr>
          <w:rFonts w:ascii="Century Gothic" w:eastAsia="Times New Roman" w:hAnsi="Century Gothic" w:cs="Times New Roman"/>
          <w:color w:val="auto"/>
          <w:sz w:val="24"/>
          <w:szCs w:val="24"/>
        </w:rPr>
      </w:pPr>
    </w:p>
    <w:p w:rsidR="00D95346" w:rsidRPr="00205D3B" w:rsidRDefault="00D95346" w:rsidP="00D95346">
      <w:pPr>
        <w:spacing w:after="0" w:line="240" w:lineRule="auto"/>
        <w:rPr>
          <w:rFonts w:ascii="Century Gothic" w:eastAsia="Times New Roman" w:hAnsi="Century Gothic" w:cs="Arial"/>
          <w:i/>
          <w:iCs/>
          <w:sz w:val="24"/>
          <w:szCs w:val="24"/>
        </w:rPr>
      </w:pPr>
      <w:r w:rsidRPr="00205D3B">
        <w:rPr>
          <w:rFonts w:ascii="Century Gothic" w:eastAsia="Times New Roman" w:hAnsi="Century Gothic" w:cs="Arial"/>
          <w:i/>
          <w:iCs/>
          <w:sz w:val="24"/>
          <w:szCs w:val="24"/>
        </w:rPr>
        <w:t>Reflection</w:t>
      </w:r>
      <w:r>
        <w:rPr>
          <w:rFonts w:ascii="Century Gothic" w:eastAsia="Times New Roman" w:hAnsi="Century Gothic" w:cs="Arial"/>
          <w:i/>
          <w:iCs/>
          <w:sz w:val="24"/>
          <w:szCs w:val="24"/>
        </w:rPr>
        <w:tab/>
      </w:r>
      <w:r w:rsidRPr="00205D3B">
        <w:rPr>
          <w:rFonts w:ascii="Century Gothic" w:eastAsia="Times New Roman" w:hAnsi="Century Gothic" w:cs="Arial"/>
          <w:i/>
          <w:iCs/>
          <w:sz w:val="24"/>
          <w:szCs w:val="24"/>
        </w:rPr>
        <w:t xml:space="preserve">“I’m </w:t>
      </w:r>
      <w:r>
        <w:rPr>
          <w:rFonts w:ascii="Century Gothic" w:eastAsia="Times New Roman" w:hAnsi="Century Gothic" w:cs="Arial"/>
          <w:i/>
          <w:iCs/>
          <w:sz w:val="24"/>
          <w:szCs w:val="24"/>
        </w:rPr>
        <w:t>Dreaming of a Joyful Christmas”</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205D3B">
        <w:rPr>
          <w:rFonts w:ascii="Century Gothic" w:eastAsia="Times New Roman" w:hAnsi="Century Gothic" w:cs="Arial"/>
          <w:i/>
          <w:iCs/>
          <w:sz w:val="24"/>
          <w:szCs w:val="24"/>
        </w:rPr>
        <w:t>Rev. Marijke Rossi</w:t>
      </w:r>
    </w:p>
    <w:p w:rsidR="00D95346" w:rsidRPr="00205D3B" w:rsidRDefault="00D95346" w:rsidP="00D95346">
      <w:pPr>
        <w:spacing w:after="0" w:line="240" w:lineRule="auto"/>
        <w:rPr>
          <w:rFonts w:ascii="Century Gothic" w:eastAsia="Times New Roman" w:hAnsi="Century Gothic" w:cs="Times New Roman"/>
          <w:color w:val="auto"/>
          <w:sz w:val="24"/>
          <w:szCs w:val="24"/>
        </w:rPr>
      </w:pPr>
    </w:p>
    <w:p w:rsidR="00D95346" w:rsidRPr="00205D3B" w:rsidRDefault="00D95346" w:rsidP="00D95346">
      <w:pPr>
        <w:spacing w:after="0" w:line="240" w:lineRule="auto"/>
        <w:rPr>
          <w:rFonts w:ascii="Century Gothic" w:eastAsia="Times New Roman" w:hAnsi="Century Gothic" w:cs="Times New Roman"/>
          <w:color w:val="auto"/>
          <w:sz w:val="24"/>
          <w:szCs w:val="24"/>
        </w:rPr>
      </w:pPr>
      <w:r w:rsidRPr="001C04D4">
        <w:rPr>
          <w:rFonts w:ascii="Century Gothic" w:eastAsia="Times New Roman" w:hAnsi="Century Gothic" w:cs="Arial"/>
          <w:i/>
          <w:iCs/>
          <w:color w:val="auto"/>
          <w:sz w:val="24"/>
          <w:szCs w:val="24"/>
        </w:rPr>
        <w:t>Reflection Song</w:t>
      </w:r>
      <w:r w:rsidRPr="001C04D4">
        <w:rPr>
          <w:rFonts w:ascii="Century Gothic" w:eastAsia="Times New Roman" w:hAnsi="Century Gothic" w:cs="Arial"/>
          <w:i/>
          <w:iCs/>
          <w:color w:val="auto"/>
          <w:sz w:val="24"/>
          <w:szCs w:val="24"/>
        </w:rPr>
        <w:tab/>
      </w:r>
      <w:r w:rsidRPr="001C04D4">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Bring a</w:t>
      </w:r>
      <w:r w:rsidRPr="00205D3B">
        <w:rPr>
          <w:rFonts w:ascii="Century Gothic" w:eastAsia="Times New Roman" w:hAnsi="Century Gothic" w:cs="Arial"/>
          <w:i/>
          <w:iCs/>
          <w:color w:val="auto"/>
          <w:sz w:val="24"/>
          <w:szCs w:val="24"/>
        </w:rPr>
        <w:t xml:space="preserve"> Torch, Jeanette Isabella</w:t>
      </w:r>
    </w:p>
    <w:p w:rsidR="00D95346" w:rsidRPr="00205D3B" w:rsidRDefault="00D95346" w:rsidP="00D95346">
      <w:pPr>
        <w:spacing w:after="0" w:line="240" w:lineRule="auto"/>
        <w:ind w:right="100"/>
        <w:jc w:val="right"/>
        <w:rPr>
          <w:rFonts w:ascii="Century Gothic" w:eastAsia="Times New Roman" w:hAnsi="Century Gothic" w:cs="Times New Roman"/>
          <w:color w:val="auto"/>
          <w:sz w:val="24"/>
          <w:szCs w:val="24"/>
        </w:rPr>
      </w:pPr>
      <w:r w:rsidRPr="00205D3B">
        <w:rPr>
          <w:rFonts w:ascii="Century Gothic" w:eastAsia="Times New Roman" w:hAnsi="Century Gothic" w:cs="Arial"/>
          <w:i/>
          <w:iCs/>
          <w:color w:val="auto"/>
          <w:sz w:val="24"/>
          <w:szCs w:val="24"/>
        </w:rPr>
        <w:t xml:space="preserve">Scott </w:t>
      </w:r>
      <w:proofErr w:type="spellStart"/>
      <w:r w:rsidRPr="00205D3B">
        <w:rPr>
          <w:rFonts w:ascii="Century Gothic" w:eastAsia="Times New Roman" w:hAnsi="Century Gothic" w:cs="Arial"/>
          <w:i/>
          <w:iCs/>
          <w:color w:val="auto"/>
          <w:sz w:val="24"/>
          <w:szCs w:val="24"/>
        </w:rPr>
        <w:t>Blackhurst</w:t>
      </w:r>
      <w:proofErr w:type="spellEnd"/>
      <w:r w:rsidRPr="00205D3B">
        <w:rPr>
          <w:rFonts w:ascii="Century Gothic" w:eastAsia="Times New Roman" w:hAnsi="Century Gothic" w:cs="Arial"/>
          <w:i/>
          <w:iCs/>
          <w:color w:val="auto"/>
          <w:sz w:val="24"/>
          <w:szCs w:val="24"/>
        </w:rPr>
        <w:t xml:space="preserve"> &amp; </w:t>
      </w:r>
      <w:proofErr w:type="spellStart"/>
      <w:r w:rsidRPr="00205D3B">
        <w:rPr>
          <w:rFonts w:ascii="Century Gothic" w:eastAsia="Times New Roman" w:hAnsi="Century Gothic" w:cs="Arial"/>
          <w:i/>
          <w:iCs/>
          <w:color w:val="auto"/>
          <w:sz w:val="24"/>
          <w:szCs w:val="24"/>
        </w:rPr>
        <w:t>Cinda</w:t>
      </w:r>
      <w:proofErr w:type="spellEnd"/>
      <w:r w:rsidRPr="00205D3B">
        <w:rPr>
          <w:rFonts w:ascii="Century Gothic" w:eastAsia="Times New Roman" w:hAnsi="Century Gothic" w:cs="Arial"/>
          <w:i/>
          <w:iCs/>
          <w:color w:val="auto"/>
          <w:sz w:val="24"/>
          <w:szCs w:val="24"/>
        </w:rPr>
        <w:t xml:space="preserve"> Christensen</w:t>
      </w:r>
    </w:p>
    <w:p w:rsidR="00D95346" w:rsidRPr="00205D3B" w:rsidRDefault="00D95346" w:rsidP="00D95346">
      <w:pPr>
        <w:spacing w:after="0" w:line="240" w:lineRule="auto"/>
        <w:jc w:val="right"/>
        <w:rPr>
          <w:rFonts w:ascii="Century Gothic" w:eastAsia="Times New Roman" w:hAnsi="Century Gothic" w:cs="Times New Roman"/>
          <w:color w:val="auto"/>
          <w:sz w:val="24"/>
          <w:szCs w:val="24"/>
        </w:rPr>
      </w:pPr>
      <w:r w:rsidRPr="001C04D4">
        <w:rPr>
          <w:rFonts w:ascii="Century Gothic" w:eastAsia="Times New Roman" w:hAnsi="Century Gothic" w:cs="Arial"/>
          <w:i/>
          <w:iCs/>
          <w:color w:val="auto"/>
          <w:sz w:val="24"/>
          <w:szCs w:val="24"/>
        </w:rPr>
        <w:t>Mannheim Steamroller arr. b</w:t>
      </w:r>
      <w:r w:rsidRPr="00205D3B">
        <w:rPr>
          <w:rFonts w:ascii="Century Gothic" w:eastAsia="Times New Roman" w:hAnsi="Century Gothic" w:cs="Arial"/>
          <w:i/>
          <w:iCs/>
          <w:color w:val="auto"/>
          <w:sz w:val="24"/>
          <w:szCs w:val="24"/>
        </w:rPr>
        <w:t>y Chip Davis</w:t>
      </w:r>
    </w:p>
    <w:p w:rsidR="00D95346" w:rsidRPr="00205D3B" w:rsidRDefault="00D95346" w:rsidP="00D95346">
      <w:pPr>
        <w:spacing w:after="0" w:line="240" w:lineRule="auto"/>
        <w:rPr>
          <w:rFonts w:ascii="Century Gothic" w:eastAsia="Times New Roman" w:hAnsi="Century Gothic" w:cs="Times New Roman"/>
          <w:color w:val="auto"/>
          <w:sz w:val="24"/>
          <w:szCs w:val="24"/>
        </w:rPr>
      </w:pPr>
    </w:p>
    <w:p w:rsidR="00D95346" w:rsidRPr="00205D3B" w:rsidRDefault="00D95346" w:rsidP="00D95346">
      <w:pPr>
        <w:spacing w:after="0" w:line="240" w:lineRule="auto"/>
        <w:rPr>
          <w:rFonts w:ascii="Century Gothic" w:eastAsia="Times New Roman" w:hAnsi="Century Gothic" w:cs="Times New Roman"/>
          <w:color w:val="auto"/>
          <w:sz w:val="24"/>
          <w:szCs w:val="24"/>
        </w:rPr>
      </w:pPr>
      <w:r w:rsidRPr="00205D3B">
        <w:rPr>
          <w:rFonts w:ascii="Century Gothic" w:eastAsia="Times New Roman" w:hAnsi="Century Gothic" w:cs="Arial"/>
          <w:i/>
          <w:iCs/>
          <w:color w:val="auto"/>
          <w:sz w:val="24"/>
          <w:szCs w:val="24"/>
        </w:rPr>
        <w:t>Children’s Time</w:t>
      </w:r>
      <w:r w:rsidRPr="001C04D4">
        <w:rPr>
          <w:rFonts w:ascii="Century Gothic" w:eastAsia="Times New Roman" w:hAnsi="Century Gothic" w:cs="Arial"/>
          <w:i/>
          <w:iCs/>
          <w:color w:val="auto"/>
          <w:sz w:val="24"/>
          <w:szCs w:val="24"/>
        </w:rPr>
        <w:tab/>
      </w:r>
      <w:r w:rsidRPr="001C04D4">
        <w:rPr>
          <w:rFonts w:ascii="Century Gothic" w:eastAsia="Times New Roman" w:hAnsi="Century Gothic" w:cs="Arial"/>
          <w:i/>
          <w:iCs/>
          <w:color w:val="auto"/>
          <w:sz w:val="24"/>
          <w:szCs w:val="24"/>
        </w:rPr>
        <w:tab/>
      </w:r>
      <w:r w:rsidRPr="001C04D4">
        <w:rPr>
          <w:rFonts w:ascii="Century Gothic" w:eastAsia="Times New Roman" w:hAnsi="Century Gothic" w:cs="Arial"/>
          <w:i/>
          <w:iCs/>
          <w:color w:val="auto"/>
          <w:sz w:val="24"/>
          <w:szCs w:val="24"/>
        </w:rPr>
        <w:tab/>
      </w:r>
      <w:r w:rsidRPr="001C04D4">
        <w:rPr>
          <w:rFonts w:ascii="Century Gothic" w:eastAsia="Times New Roman" w:hAnsi="Century Gothic" w:cs="Arial"/>
          <w:i/>
          <w:iCs/>
          <w:color w:val="auto"/>
          <w:sz w:val="24"/>
          <w:szCs w:val="24"/>
        </w:rPr>
        <w:tab/>
      </w:r>
      <w:r w:rsidRPr="001C04D4">
        <w:rPr>
          <w:rFonts w:ascii="Century Gothic" w:eastAsia="Times New Roman" w:hAnsi="Century Gothic" w:cs="Arial"/>
          <w:i/>
          <w:iCs/>
          <w:color w:val="auto"/>
          <w:sz w:val="24"/>
          <w:szCs w:val="24"/>
        </w:rPr>
        <w:tab/>
      </w:r>
      <w:r w:rsidRPr="001C04D4">
        <w:rPr>
          <w:rFonts w:ascii="Century Gothic" w:eastAsia="Times New Roman" w:hAnsi="Century Gothic" w:cs="Arial"/>
          <w:i/>
          <w:iCs/>
          <w:color w:val="auto"/>
          <w:sz w:val="24"/>
          <w:szCs w:val="24"/>
        </w:rPr>
        <w:tab/>
      </w:r>
      <w:r w:rsidRPr="00205D3B">
        <w:rPr>
          <w:rFonts w:ascii="Century Gothic" w:eastAsia="Times New Roman" w:hAnsi="Century Gothic" w:cs="Arial"/>
          <w:i/>
          <w:iCs/>
          <w:color w:val="auto"/>
          <w:sz w:val="24"/>
          <w:szCs w:val="24"/>
        </w:rPr>
        <w:t>Rev. Chelsea Page</w:t>
      </w:r>
    </w:p>
    <w:p w:rsidR="00D95346" w:rsidRPr="00205D3B" w:rsidRDefault="00D95346" w:rsidP="00D95346">
      <w:pPr>
        <w:spacing w:after="0" w:line="240" w:lineRule="auto"/>
        <w:rPr>
          <w:rFonts w:ascii="Century Gothic" w:eastAsia="Times New Roman" w:hAnsi="Century Gothic" w:cs="Times New Roman"/>
          <w:color w:val="auto"/>
          <w:sz w:val="24"/>
          <w:szCs w:val="24"/>
        </w:rPr>
      </w:pPr>
    </w:p>
    <w:p w:rsidR="00D95346" w:rsidRPr="00205D3B" w:rsidRDefault="00D95346" w:rsidP="00D95346">
      <w:pPr>
        <w:spacing w:after="0" w:line="240" w:lineRule="auto"/>
        <w:rPr>
          <w:rFonts w:ascii="Century Gothic" w:eastAsia="Times New Roman" w:hAnsi="Century Gothic" w:cs="Times New Roman"/>
          <w:color w:val="auto"/>
          <w:sz w:val="24"/>
          <w:szCs w:val="24"/>
        </w:rPr>
      </w:pPr>
      <w:r w:rsidRPr="00205D3B">
        <w:rPr>
          <w:rFonts w:ascii="Century Gothic" w:eastAsia="Times New Roman" w:hAnsi="Century Gothic" w:cs="Arial"/>
          <w:color w:val="auto"/>
          <w:sz w:val="24"/>
          <w:szCs w:val="24"/>
        </w:rPr>
        <w:t>↑</w:t>
      </w:r>
      <w:r w:rsidRPr="00205D3B">
        <w:rPr>
          <w:rFonts w:ascii="Century Gothic" w:eastAsia="Times New Roman" w:hAnsi="Century Gothic" w:cs="Arial"/>
          <w:i/>
          <w:iCs/>
          <w:color w:val="auto"/>
          <w:sz w:val="24"/>
          <w:szCs w:val="24"/>
        </w:rPr>
        <w:t>Closing Song</w:t>
      </w:r>
      <w:r w:rsidRPr="001C04D4">
        <w:rPr>
          <w:rFonts w:ascii="Century Gothic" w:eastAsia="Times New Roman" w:hAnsi="Century Gothic" w:cs="Arial"/>
          <w:i/>
          <w:iCs/>
          <w:color w:val="auto"/>
          <w:sz w:val="24"/>
          <w:szCs w:val="24"/>
        </w:rPr>
        <w:tab/>
      </w:r>
      <w:r w:rsidRPr="001C04D4">
        <w:rPr>
          <w:rFonts w:ascii="Century Gothic" w:eastAsia="Times New Roman" w:hAnsi="Century Gothic" w:cs="Arial"/>
          <w:i/>
          <w:iCs/>
          <w:color w:val="auto"/>
          <w:sz w:val="24"/>
          <w:szCs w:val="24"/>
        </w:rPr>
        <w:tab/>
      </w:r>
      <w:r w:rsidRPr="001C04D4">
        <w:rPr>
          <w:rFonts w:ascii="Century Gothic" w:eastAsia="Times New Roman" w:hAnsi="Century Gothic" w:cs="Arial"/>
          <w:i/>
          <w:iCs/>
          <w:color w:val="auto"/>
          <w:sz w:val="24"/>
          <w:szCs w:val="24"/>
        </w:rPr>
        <w:tab/>
      </w:r>
      <w:r w:rsidRPr="00205D3B">
        <w:rPr>
          <w:rFonts w:ascii="Century Gothic" w:eastAsia="Times New Roman" w:hAnsi="Century Gothic" w:cs="Arial"/>
          <w:i/>
          <w:iCs/>
          <w:color w:val="auto"/>
          <w:sz w:val="24"/>
          <w:szCs w:val="24"/>
        </w:rPr>
        <w:t>Mary’s Boy Child</w:t>
      </w:r>
      <w:r w:rsidRPr="001C04D4">
        <w:rPr>
          <w:rFonts w:ascii="Century Gothic" w:eastAsia="Times New Roman" w:hAnsi="Century Gothic" w:cs="Arial"/>
          <w:i/>
          <w:iCs/>
          <w:color w:val="auto"/>
          <w:sz w:val="24"/>
          <w:szCs w:val="24"/>
        </w:rPr>
        <w:tab/>
      </w:r>
      <w:r w:rsidRPr="001C04D4">
        <w:rPr>
          <w:rFonts w:ascii="Century Gothic" w:eastAsia="Times New Roman" w:hAnsi="Century Gothic" w:cs="Arial"/>
          <w:i/>
          <w:iCs/>
          <w:color w:val="auto"/>
          <w:sz w:val="24"/>
          <w:szCs w:val="24"/>
        </w:rPr>
        <w:tab/>
      </w:r>
      <w:r w:rsidRPr="00205D3B">
        <w:rPr>
          <w:rFonts w:ascii="Century Gothic" w:eastAsia="Times New Roman" w:hAnsi="Century Gothic" w:cs="Arial"/>
          <w:i/>
          <w:iCs/>
          <w:color w:val="auto"/>
          <w:sz w:val="24"/>
          <w:szCs w:val="24"/>
        </w:rPr>
        <w:t>Harry Belafonte</w:t>
      </w:r>
    </w:p>
    <w:p w:rsidR="00D95346" w:rsidRPr="00205D3B" w:rsidRDefault="00D95346" w:rsidP="00D95346">
      <w:pPr>
        <w:spacing w:after="0" w:line="240" w:lineRule="auto"/>
        <w:jc w:val="right"/>
        <w:rPr>
          <w:rFonts w:ascii="Century Gothic" w:eastAsia="Times New Roman" w:hAnsi="Century Gothic" w:cs="Times New Roman"/>
          <w:color w:val="auto"/>
          <w:sz w:val="24"/>
          <w:szCs w:val="24"/>
        </w:rPr>
      </w:pPr>
      <w:r w:rsidRPr="00205D3B">
        <w:rPr>
          <w:rFonts w:ascii="Century Gothic" w:eastAsia="Times New Roman" w:hAnsi="Century Gothic" w:cs="Arial"/>
          <w:i/>
          <w:iCs/>
          <w:color w:val="auto"/>
          <w:sz w:val="24"/>
          <w:szCs w:val="24"/>
        </w:rPr>
        <w:t>Twist of Faith</w:t>
      </w:r>
    </w:p>
    <w:p w:rsidR="0085417C" w:rsidRDefault="0085417C" w:rsidP="00A758C7">
      <w:pPr>
        <w:spacing w:after="0" w:line="240" w:lineRule="auto"/>
        <w:rPr>
          <w:rFonts w:ascii="Century Gothic" w:eastAsia="Times New Roman" w:hAnsi="Century Gothic" w:cs="Arial"/>
          <w:i/>
          <w:iCs/>
          <w:sz w:val="24"/>
          <w:szCs w:val="24"/>
        </w:rPr>
      </w:pPr>
    </w:p>
    <w:p w:rsidR="001E0E52" w:rsidRDefault="001E0E52" w:rsidP="00A758C7">
      <w:pPr>
        <w:spacing w:after="0" w:line="240" w:lineRule="auto"/>
        <w:rPr>
          <w:rFonts w:ascii="Century Gothic" w:eastAsia="Times New Roman" w:hAnsi="Century Gothic" w:cs="Arial"/>
          <w:i/>
          <w:iCs/>
          <w:sz w:val="24"/>
          <w:szCs w:val="24"/>
        </w:rPr>
      </w:pPr>
    </w:p>
    <w:p w:rsidR="00AB38D4" w:rsidRDefault="00AB38D4" w:rsidP="00A758C7">
      <w:pPr>
        <w:spacing w:after="0" w:line="240" w:lineRule="auto"/>
        <w:rPr>
          <w:rFonts w:ascii="Century Gothic" w:eastAsia="Times New Roman" w:hAnsi="Century Gothic" w:cs="Arial"/>
          <w:i/>
          <w:iCs/>
          <w:sz w:val="24"/>
          <w:szCs w:val="24"/>
        </w:rPr>
      </w:pPr>
    </w:p>
    <w:p w:rsidR="00AB38D4" w:rsidRDefault="00AB38D4" w:rsidP="00A758C7">
      <w:pPr>
        <w:spacing w:after="0" w:line="240" w:lineRule="auto"/>
        <w:rPr>
          <w:rFonts w:ascii="Century Gothic" w:eastAsia="Times New Roman" w:hAnsi="Century Gothic" w:cs="Arial"/>
          <w:i/>
          <w:iCs/>
          <w:sz w:val="24"/>
          <w:szCs w:val="24"/>
        </w:rPr>
      </w:pPr>
    </w:p>
    <w:p w:rsidR="00AB38D4" w:rsidRDefault="00AB38D4" w:rsidP="00A758C7">
      <w:pPr>
        <w:spacing w:after="0" w:line="240" w:lineRule="auto"/>
        <w:rPr>
          <w:rFonts w:ascii="Century Gothic" w:eastAsia="Times New Roman" w:hAnsi="Century Gothic" w:cs="Arial"/>
          <w:i/>
          <w:iCs/>
          <w:sz w:val="24"/>
          <w:szCs w:val="24"/>
        </w:rPr>
      </w:pPr>
    </w:p>
    <w:p w:rsidR="00AB38D4" w:rsidRDefault="00AB38D4" w:rsidP="00A758C7">
      <w:pPr>
        <w:spacing w:after="0" w:line="240" w:lineRule="auto"/>
        <w:rPr>
          <w:rFonts w:ascii="Century Gothic" w:eastAsia="Times New Roman" w:hAnsi="Century Gothic" w:cs="Arial"/>
          <w:i/>
          <w:iCs/>
          <w:sz w:val="24"/>
          <w:szCs w:val="24"/>
        </w:rPr>
      </w:pPr>
      <w:bookmarkStart w:id="0" w:name="_GoBack"/>
      <w:bookmarkEnd w:id="0"/>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u w:val="single"/>
        </w:rPr>
        <w:t>Live Service</w:t>
      </w:r>
    </w:p>
    <w:p w:rsidR="000850BE" w:rsidRPr="00BB26C4" w:rsidRDefault="000850BE" w:rsidP="000850BE">
      <w:pPr>
        <w:spacing w:after="0" w:line="240" w:lineRule="auto"/>
        <w:rPr>
          <w:rFonts w:ascii="Century Gothic" w:eastAsia="Times New Roman" w:hAnsi="Century Gothic" w:cs="Times New Roman"/>
          <w:color w:val="auto"/>
          <w:sz w:val="24"/>
          <w:szCs w:val="24"/>
        </w:rPr>
      </w:pP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Call to Offering</w:t>
      </w:r>
    </w:p>
    <w:p w:rsidR="000850BE" w:rsidRPr="00BB26C4" w:rsidRDefault="000850BE" w:rsidP="000850BE">
      <w:pPr>
        <w:spacing w:after="0" w:line="240" w:lineRule="auto"/>
        <w:rPr>
          <w:rFonts w:ascii="Century Gothic" w:eastAsia="Times New Roman" w:hAnsi="Century Gothic" w:cs="Times New Roman"/>
          <w:color w:val="auto"/>
          <w:sz w:val="24"/>
          <w:szCs w:val="24"/>
        </w:rPr>
      </w:pP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Prayer of Dedication</w:t>
      </w:r>
    </w:p>
    <w:p w:rsidR="000850BE" w:rsidRPr="00BB26C4" w:rsidRDefault="000850BE" w:rsidP="000850BE">
      <w:pPr>
        <w:spacing w:after="0" w:line="240" w:lineRule="auto"/>
        <w:rPr>
          <w:rFonts w:ascii="Century Gothic" w:eastAsia="Times New Roman" w:hAnsi="Century Gothic" w:cs="Times New Roman"/>
          <w:color w:val="auto"/>
          <w:sz w:val="24"/>
          <w:szCs w:val="24"/>
        </w:rPr>
      </w:pP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Prayers of the Community</w:t>
      </w: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“Together with God, we hear your prayers.”</w:t>
      </w:r>
      <w:r w:rsidRPr="00BB26C4">
        <w:rPr>
          <w:rFonts w:ascii="Century Gothic" w:eastAsia="Times New Roman" w:hAnsi="Century Gothic" w:cs="Arial"/>
          <w:i/>
          <w:iCs/>
          <w:sz w:val="24"/>
          <w:szCs w:val="24"/>
        </w:rPr>
        <w:t>)</w:t>
      </w:r>
    </w:p>
    <w:p w:rsidR="000850BE" w:rsidRPr="00BB26C4" w:rsidRDefault="000850BE" w:rsidP="000850BE">
      <w:pPr>
        <w:spacing w:after="0" w:line="240" w:lineRule="auto"/>
        <w:rPr>
          <w:rFonts w:ascii="Century Gothic" w:eastAsia="Times New Roman" w:hAnsi="Century Gothic" w:cs="Times New Roman"/>
          <w:color w:val="auto"/>
          <w:sz w:val="24"/>
          <w:szCs w:val="24"/>
        </w:rPr>
      </w:pP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Pastoral Prayer</w:t>
      </w:r>
    </w:p>
    <w:p w:rsidR="000850BE" w:rsidRPr="00BB26C4" w:rsidRDefault="000850BE" w:rsidP="000850BE">
      <w:pPr>
        <w:spacing w:after="0" w:line="240" w:lineRule="auto"/>
        <w:rPr>
          <w:rFonts w:ascii="Century Gothic" w:eastAsia="Times New Roman" w:hAnsi="Century Gothic" w:cs="Times New Roman"/>
          <w:color w:val="auto"/>
          <w:sz w:val="24"/>
          <w:szCs w:val="24"/>
        </w:rPr>
      </w:pP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Jesus Prayer</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Our Creator who is in heaven,</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 xml:space="preserve">Hallowed be </w:t>
      </w:r>
      <w:proofErr w:type="gramStart"/>
      <w:r w:rsidRPr="00BB26C4">
        <w:rPr>
          <w:rFonts w:ascii="Century Gothic" w:eastAsia="Times New Roman" w:hAnsi="Century Gothic" w:cs="Arial"/>
          <w:b/>
          <w:bCs/>
          <w:i/>
          <w:iCs/>
          <w:sz w:val="24"/>
          <w:szCs w:val="24"/>
        </w:rPr>
        <w:t>Your</w:t>
      </w:r>
      <w:proofErr w:type="gramEnd"/>
      <w:r w:rsidRPr="00BB26C4">
        <w:rPr>
          <w:rFonts w:ascii="Century Gothic" w:eastAsia="Times New Roman" w:hAnsi="Century Gothic" w:cs="Arial"/>
          <w:b/>
          <w:bCs/>
          <w:i/>
          <w:iCs/>
          <w:sz w:val="24"/>
          <w:szCs w:val="24"/>
        </w:rPr>
        <w:t xml:space="preserve"> name,</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 xml:space="preserve">Your reign come, </w:t>
      </w:r>
      <w:proofErr w:type="gramStart"/>
      <w:r w:rsidRPr="00BB26C4">
        <w:rPr>
          <w:rFonts w:ascii="Century Gothic" w:eastAsia="Times New Roman" w:hAnsi="Century Gothic" w:cs="Arial"/>
          <w:b/>
          <w:bCs/>
          <w:i/>
          <w:iCs/>
          <w:sz w:val="24"/>
          <w:szCs w:val="24"/>
        </w:rPr>
        <w:t>Your</w:t>
      </w:r>
      <w:proofErr w:type="gramEnd"/>
      <w:r w:rsidRPr="00BB26C4">
        <w:rPr>
          <w:rFonts w:ascii="Century Gothic" w:eastAsia="Times New Roman" w:hAnsi="Century Gothic" w:cs="Arial"/>
          <w:b/>
          <w:bCs/>
          <w:i/>
          <w:iCs/>
          <w:sz w:val="24"/>
          <w:szCs w:val="24"/>
        </w:rPr>
        <w:t xml:space="preserve"> will be done,</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On earth as it is in heaven,</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Give us this day our daily bread,</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And forgive us our debts as we forgive our debtors,</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And lead us not into temptation, but deliver us from evil,</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 xml:space="preserve">For </w:t>
      </w:r>
      <w:proofErr w:type="gramStart"/>
      <w:r w:rsidRPr="00BB26C4">
        <w:rPr>
          <w:rFonts w:ascii="Century Gothic" w:eastAsia="Times New Roman" w:hAnsi="Century Gothic" w:cs="Arial"/>
          <w:b/>
          <w:bCs/>
          <w:i/>
          <w:iCs/>
          <w:sz w:val="24"/>
          <w:szCs w:val="24"/>
        </w:rPr>
        <w:t>Yours</w:t>
      </w:r>
      <w:proofErr w:type="gramEnd"/>
      <w:r w:rsidRPr="00BB26C4">
        <w:rPr>
          <w:rFonts w:ascii="Century Gothic" w:eastAsia="Times New Roman" w:hAnsi="Century Gothic" w:cs="Arial"/>
          <w:b/>
          <w:bCs/>
          <w:i/>
          <w:iCs/>
          <w:sz w:val="24"/>
          <w:szCs w:val="24"/>
        </w:rPr>
        <w:t xml:space="preserve"> is the reign, the power, and glory </w:t>
      </w:r>
      <w:proofErr w:type="spellStart"/>
      <w:r w:rsidRPr="00BB26C4">
        <w:rPr>
          <w:rFonts w:ascii="Century Gothic" w:eastAsia="Times New Roman" w:hAnsi="Century Gothic" w:cs="Arial"/>
          <w:b/>
          <w:bCs/>
          <w:i/>
          <w:iCs/>
          <w:sz w:val="24"/>
          <w:szCs w:val="24"/>
        </w:rPr>
        <w:t>for ever</w:t>
      </w:r>
      <w:proofErr w:type="spellEnd"/>
      <w:r w:rsidRPr="00BB26C4">
        <w:rPr>
          <w:rFonts w:ascii="Century Gothic" w:eastAsia="Times New Roman" w:hAnsi="Century Gothic" w:cs="Arial"/>
          <w:b/>
          <w:bCs/>
          <w:i/>
          <w:iCs/>
          <w:sz w:val="24"/>
          <w:szCs w:val="24"/>
        </w:rPr>
        <w:t>. Amen.</w:t>
      </w:r>
    </w:p>
    <w:p w:rsidR="000850BE" w:rsidRPr="00BB26C4" w:rsidRDefault="000850BE" w:rsidP="000850BE">
      <w:pPr>
        <w:spacing w:after="0" w:line="240" w:lineRule="auto"/>
        <w:rPr>
          <w:rFonts w:ascii="Century Gothic" w:eastAsia="Times New Roman" w:hAnsi="Century Gothic" w:cs="Times New Roman"/>
          <w:color w:val="auto"/>
          <w:sz w:val="24"/>
          <w:szCs w:val="24"/>
        </w:rPr>
      </w:pPr>
    </w:p>
    <w:p w:rsidR="001E0E52" w:rsidRDefault="000850BE" w:rsidP="00A758C7">
      <w:pPr>
        <w:spacing w:after="0" w:line="240" w:lineRule="auto"/>
        <w:rPr>
          <w:rFonts w:ascii="Century Gothic" w:eastAsia="Times New Roman" w:hAnsi="Century Gothic" w:cs="Arial"/>
          <w:i/>
          <w:iCs/>
          <w:sz w:val="24"/>
          <w:szCs w:val="24"/>
        </w:rPr>
      </w:pPr>
      <w:r w:rsidRPr="00BB26C4">
        <w:rPr>
          <w:rFonts w:ascii="Century Gothic" w:eastAsia="Times New Roman" w:hAnsi="Century Gothic" w:cs="Arial"/>
          <w:i/>
          <w:iCs/>
          <w:sz w:val="24"/>
          <w:szCs w:val="24"/>
        </w:rPr>
        <w:t>↑Words of Mission and Benedictio</w:t>
      </w:r>
      <w:r>
        <w:rPr>
          <w:rFonts w:ascii="Century Gothic" w:eastAsia="Times New Roman" w:hAnsi="Century Gothic" w:cs="Arial"/>
          <w:i/>
          <w:iCs/>
          <w:sz w:val="24"/>
          <w:szCs w:val="24"/>
        </w:rPr>
        <w:t>n</w:t>
      </w:r>
    </w:p>
    <w:p w:rsidR="000850BE" w:rsidRDefault="000850BE" w:rsidP="00A758C7">
      <w:pPr>
        <w:spacing w:after="0" w:line="240" w:lineRule="auto"/>
        <w:rPr>
          <w:rFonts w:ascii="Century Gothic" w:eastAsia="Times New Roman" w:hAnsi="Century Gothic" w:cs="Arial"/>
          <w:i/>
          <w:iCs/>
          <w:sz w:val="24"/>
          <w:szCs w:val="24"/>
        </w:rPr>
      </w:pPr>
    </w:p>
    <w:p w:rsidR="000850BE" w:rsidRPr="000850BE" w:rsidRDefault="000850BE" w:rsidP="00A758C7">
      <w:pPr>
        <w:spacing w:after="0" w:line="240" w:lineRule="auto"/>
        <w:rPr>
          <w:rFonts w:ascii="Century Gothic" w:eastAsia="Times New Roman" w:hAnsi="Century Gothic" w:cs="Times New Roman"/>
          <w:color w:val="auto"/>
          <w:sz w:val="24"/>
          <w:szCs w:val="24"/>
        </w:rPr>
      </w:pPr>
    </w:p>
    <w:p w:rsidR="0085417C" w:rsidRDefault="0085417C" w:rsidP="00A758C7">
      <w:pPr>
        <w:spacing w:after="0" w:line="240" w:lineRule="auto"/>
        <w:rPr>
          <w:rFonts w:ascii="Century Gothic" w:eastAsia="Times New Roman" w:hAnsi="Century Gothic" w:cs="Arial"/>
          <w:i/>
          <w:iCs/>
          <w:sz w:val="24"/>
          <w:szCs w:val="24"/>
        </w:rPr>
      </w:pPr>
    </w:p>
    <w:p w:rsidR="00DD4270" w:rsidRDefault="00DD4270" w:rsidP="00A758C7">
      <w:pPr>
        <w:spacing w:after="0" w:line="240" w:lineRule="auto"/>
        <w:rPr>
          <w:rFonts w:ascii="Century Gothic" w:eastAsia="Times New Roman" w:hAnsi="Century Gothic" w:cs="Arial"/>
          <w:i/>
          <w:iCs/>
          <w:sz w:val="24"/>
          <w:szCs w:val="24"/>
        </w:rPr>
      </w:pPr>
    </w:p>
    <w:p w:rsidR="00057FC8" w:rsidRDefault="00057FC8" w:rsidP="00A758C7">
      <w:pPr>
        <w:spacing w:after="0" w:line="240" w:lineRule="auto"/>
        <w:rPr>
          <w:rFonts w:ascii="Century Gothic" w:eastAsia="Times New Roman" w:hAnsi="Century Gothic" w:cs="Arial"/>
          <w:i/>
          <w:iCs/>
          <w:sz w:val="24"/>
          <w:szCs w:val="24"/>
        </w:rPr>
      </w:pPr>
    </w:p>
    <w:p w:rsidR="00D95346" w:rsidRDefault="00D95346" w:rsidP="00A758C7">
      <w:pPr>
        <w:spacing w:after="0" w:line="240" w:lineRule="auto"/>
        <w:rPr>
          <w:rFonts w:ascii="Century Gothic" w:eastAsia="Times New Roman" w:hAnsi="Century Gothic" w:cs="Arial"/>
          <w:i/>
          <w:iCs/>
          <w:sz w:val="24"/>
          <w:szCs w:val="24"/>
        </w:rPr>
      </w:pPr>
    </w:p>
    <w:p w:rsidR="00D95346" w:rsidRDefault="00D95346" w:rsidP="00A758C7">
      <w:pPr>
        <w:spacing w:after="0" w:line="240" w:lineRule="auto"/>
        <w:rPr>
          <w:rFonts w:ascii="Century Gothic" w:eastAsia="Times New Roman" w:hAnsi="Century Gothic" w:cs="Arial"/>
          <w:i/>
          <w:iCs/>
          <w:sz w:val="24"/>
          <w:szCs w:val="24"/>
        </w:rPr>
      </w:pPr>
    </w:p>
    <w:p w:rsidR="00D95346" w:rsidRDefault="00D95346" w:rsidP="00A758C7">
      <w:pPr>
        <w:spacing w:after="0" w:line="240" w:lineRule="auto"/>
        <w:rPr>
          <w:rFonts w:ascii="Century Gothic" w:eastAsia="Times New Roman" w:hAnsi="Century Gothic" w:cs="Arial"/>
          <w:i/>
          <w:iCs/>
          <w:sz w:val="24"/>
          <w:szCs w:val="24"/>
        </w:rPr>
      </w:pPr>
    </w:p>
    <w:p w:rsidR="00D95346" w:rsidRDefault="00D95346" w:rsidP="00A758C7">
      <w:pPr>
        <w:spacing w:after="0" w:line="240" w:lineRule="auto"/>
        <w:rPr>
          <w:rFonts w:ascii="Century Gothic" w:eastAsia="Times New Roman" w:hAnsi="Century Gothic" w:cs="Arial"/>
          <w:i/>
          <w:iCs/>
          <w:sz w:val="24"/>
          <w:szCs w:val="24"/>
        </w:rPr>
      </w:pPr>
    </w:p>
    <w:p w:rsidR="00D95346" w:rsidRDefault="00D95346" w:rsidP="00A758C7">
      <w:pPr>
        <w:spacing w:after="0" w:line="240" w:lineRule="auto"/>
        <w:rPr>
          <w:rFonts w:ascii="Century Gothic" w:eastAsia="Times New Roman" w:hAnsi="Century Gothic" w:cs="Arial"/>
          <w:i/>
          <w:iCs/>
          <w:sz w:val="24"/>
          <w:szCs w:val="24"/>
        </w:rPr>
      </w:pPr>
    </w:p>
    <w:p w:rsidR="00D95346" w:rsidRDefault="00D95346" w:rsidP="00A758C7">
      <w:pPr>
        <w:spacing w:after="0" w:line="240" w:lineRule="auto"/>
        <w:rPr>
          <w:rFonts w:ascii="Century Gothic" w:eastAsia="Times New Roman" w:hAnsi="Century Gothic" w:cs="Arial"/>
          <w:i/>
          <w:iCs/>
          <w:sz w:val="24"/>
          <w:szCs w:val="24"/>
        </w:rPr>
      </w:pPr>
    </w:p>
    <w:p w:rsidR="00057FC8" w:rsidRDefault="00057FC8"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070E60" w:rsidRDefault="00070E60" w:rsidP="00901797">
      <w:pPr>
        <w:spacing w:after="0" w:line="240" w:lineRule="auto"/>
        <w:rPr>
          <w:rFonts w:ascii="Century Gothic" w:eastAsia="Times New Roman" w:hAnsi="Century Gothic" w:cs="Arial"/>
          <w:i/>
          <w:iCs/>
          <w:sz w:val="24"/>
          <w:szCs w:val="24"/>
        </w:rPr>
      </w:pPr>
    </w:p>
    <w:p w:rsidR="001E0E52" w:rsidRPr="00BB26C4" w:rsidRDefault="001E0E52" w:rsidP="001E0E52">
      <w:pPr>
        <w:spacing w:after="0" w:line="240" w:lineRule="auto"/>
        <w:rPr>
          <w:rFonts w:ascii="Century Gothic" w:eastAsia="Times New Roman" w:hAnsi="Century Gothic" w:cs="Times New Roman"/>
          <w:color w:val="auto"/>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D95346" w:rsidRPr="00205D3B" w:rsidRDefault="00D95346" w:rsidP="00D95346">
      <w:pPr>
        <w:spacing w:after="0" w:line="240" w:lineRule="auto"/>
        <w:jc w:val="center"/>
        <w:rPr>
          <w:rFonts w:ascii="Century Gothic" w:eastAsia="Times New Roman" w:hAnsi="Century Gothic" w:cs="Times New Roman"/>
          <w:color w:val="auto"/>
          <w:sz w:val="24"/>
          <w:szCs w:val="24"/>
        </w:rPr>
      </w:pPr>
      <w:r w:rsidRPr="00205D3B">
        <w:rPr>
          <w:rFonts w:ascii="Century Gothic" w:eastAsia="Times New Roman" w:hAnsi="Century Gothic" w:cs="Arial"/>
          <w:b/>
          <w:bCs/>
          <w:sz w:val="24"/>
          <w:szCs w:val="24"/>
        </w:rPr>
        <w:t xml:space="preserve">Reader: </w:t>
      </w:r>
      <w:proofErr w:type="spellStart"/>
      <w:r w:rsidRPr="00205D3B">
        <w:rPr>
          <w:rFonts w:ascii="Century Gothic" w:eastAsia="Times New Roman" w:hAnsi="Century Gothic" w:cs="Arial"/>
          <w:b/>
          <w:bCs/>
          <w:sz w:val="24"/>
          <w:szCs w:val="24"/>
        </w:rPr>
        <w:t>Centurier</w:t>
      </w:r>
      <w:proofErr w:type="spellEnd"/>
      <w:r w:rsidRPr="00205D3B">
        <w:rPr>
          <w:rFonts w:ascii="Century Gothic" w:eastAsia="Times New Roman" w:hAnsi="Century Gothic" w:cs="Arial"/>
          <w:b/>
          <w:bCs/>
          <w:sz w:val="24"/>
          <w:szCs w:val="24"/>
        </w:rPr>
        <w:t>-Harris Family, Andrew and Ian Hanrahan</w:t>
      </w:r>
    </w:p>
    <w:p w:rsidR="00D95346" w:rsidRPr="00205D3B" w:rsidRDefault="00D95346" w:rsidP="00D95346">
      <w:pPr>
        <w:spacing w:after="0" w:line="240" w:lineRule="auto"/>
        <w:jc w:val="center"/>
        <w:rPr>
          <w:rFonts w:ascii="Century Gothic" w:eastAsia="Times New Roman" w:hAnsi="Century Gothic" w:cs="Times New Roman"/>
          <w:color w:val="auto"/>
          <w:sz w:val="24"/>
          <w:szCs w:val="24"/>
        </w:rPr>
      </w:pPr>
      <w:r w:rsidRPr="00205D3B">
        <w:rPr>
          <w:rFonts w:ascii="Century Gothic" w:eastAsia="Times New Roman" w:hAnsi="Century Gothic" w:cs="Arial"/>
          <w:b/>
          <w:bCs/>
          <w:sz w:val="24"/>
          <w:szCs w:val="24"/>
        </w:rPr>
        <w:t xml:space="preserve">Music: Matt Mortensen, Kelly Martin, Cory McCann, Scott </w:t>
      </w:r>
      <w:proofErr w:type="spellStart"/>
      <w:r w:rsidRPr="00205D3B">
        <w:rPr>
          <w:rFonts w:ascii="Century Gothic" w:eastAsia="Times New Roman" w:hAnsi="Century Gothic" w:cs="Arial"/>
          <w:b/>
          <w:bCs/>
          <w:sz w:val="24"/>
          <w:szCs w:val="24"/>
        </w:rPr>
        <w:t>Blackhurst</w:t>
      </w:r>
      <w:proofErr w:type="spellEnd"/>
      <w:r w:rsidRPr="00205D3B">
        <w:rPr>
          <w:rFonts w:ascii="Century Gothic" w:eastAsia="Times New Roman" w:hAnsi="Century Gothic" w:cs="Arial"/>
          <w:b/>
          <w:bCs/>
          <w:sz w:val="24"/>
          <w:szCs w:val="24"/>
        </w:rPr>
        <w:t>,</w:t>
      </w:r>
    </w:p>
    <w:p w:rsidR="00D95346" w:rsidRPr="00205D3B" w:rsidRDefault="00D95346" w:rsidP="00D95346">
      <w:pPr>
        <w:spacing w:after="0" w:line="240" w:lineRule="auto"/>
        <w:jc w:val="center"/>
        <w:rPr>
          <w:rFonts w:ascii="Century Gothic" w:eastAsia="Times New Roman" w:hAnsi="Century Gothic" w:cs="Times New Roman"/>
          <w:color w:val="auto"/>
          <w:sz w:val="24"/>
          <w:szCs w:val="24"/>
        </w:rPr>
      </w:pPr>
      <w:proofErr w:type="spellStart"/>
      <w:r w:rsidRPr="00205D3B">
        <w:rPr>
          <w:rFonts w:ascii="Century Gothic" w:eastAsia="Times New Roman" w:hAnsi="Century Gothic" w:cs="Arial"/>
          <w:b/>
          <w:bCs/>
          <w:sz w:val="24"/>
          <w:szCs w:val="24"/>
        </w:rPr>
        <w:t>Cinda</w:t>
      </w:r>
      <w:proofErr w:type="spellEnd"/>
      <w:r w:rsidRPr="00205D3B">
        <w:rPr>
          <w:rFonts w:ascii="Century Gothic" w:eastAsia="Times New Roman" w:hAnsi="Century Gothic" w:cs="Arial"/>
          <w:b/>
          <w:bCs/>
          <w:sz w:val="24"/>
          <w:szCs w:val="24"/>
        </w:rPr>
        <w:t xml:space="preserve"> Christensen, and Twist of Faith</w:t>
      </w:r>
    </w:p>
    <w:p w:rsidR="00D95346" w:rsidRPr="00205D3B" w:rsidRDefault="00D95346" w:rsidP="00D95346">
      <w:pPr>
        <w:spacing w:after="0" w:line="240" w:lineRule="auto"/>
        <w:jc w:val="center"/>
        <w:rPr>
          <w:rFonts w:ascii="Century Gothic" w:eastAsia="Times New Roman" w:hAnsi="Century Gothic" w:cs="Times New Roman"/>
          <w:color w:val="auto"/>
          <w:sz w:val="24"/>
          <w:szCs w:val="24"/>
        </w:rPr>
      </w:pPr>
      <w:r w:rsidRPr="00205D3B">
        <w:rPr>
          <w:rFonts w:ascii="Century Gothic" w:eastAsia="Times New Roman" w:hAnsi="Century Gothic" w:cs="Arial"/>
          <w:b/>
          <w:bCs/>
          <w:sz w:val="24"/>
          <w:szCs w:val="24"/>
        </w:rPr>
        <w:t>Children’s Chat: Rev. Chelsea Page</w:t>
      </w:r>
      <w:r>
        <w:rPr>
          <w:rFonts w:ascii="Century Gothic" w:eastAsia="Times New Roman" w:hAnsi="Century Gothic" w:cs="Arial"/>
          <w:b/>
          <w:bCs/>
          <w:sz w:val="24"/>
          <w:szCs w:val="24"/>
        </w:rPr>
        <w:t xml:space="preserve">, </w:t>
      </w:r>
      <w:r w:rsidRPr="00205D3B">
        <w:rPr>
          <w:rFonts w:ascii="Century Gothic" w:eastAsia="Times New Roman" w:hAnsi="Century Gothic" w:cs="Arial"/>
          <w:b/>
          <w:bCs/>
          <w:sz w:val="24"/>
          <w:szCs w:val="24"/>
        </w:rPr>
        <w:t xml:space="preserve">Slides: Connie </w:t>
      </w:r>
      <w:proofErr w:type="spellStart"/>
      <w:r w:rsidRPr="00205D3B">
        <w:rPr>
          <w:rFonts w:ascii="Century Gothic" w:eastAsia="Times New Roman" w:hAnsi="Century Gothic" w:cs="Arial"/>
          <w:b/>
          <w:bCs/>
          <w:sz w:val="24"/>
          <w:szCs w:val="24"/>
        </w:rPr>
        <w:t>Nomann</w:t>
      </w:r>
      <w:proofErr w:type="spellEnd"/>
    </w:p>
    <w:p w:rsidR="00A31B81" w:rsidRPr="0070060E" w:rsidRDefault="00A31B81" w:rsidP="00D95346">
      <w:pPr>
        <w:spacing w:after="0" w:line="240" w:lineRule="auto"/>
        <w:ind w:left="90"/>
        <w:jc w:val="center"/>
        <w:rPr>
          <w:rFonts w:ascii="Century Gothic" w:eastAsia="Times New Roman" w:hAnsi="Century Gothic" w:cs="Times New Roman"/>
          <w:color w:val="auto"/>
          <w:sz w:val="24"/>
          <w:szCs w:val="24"/>
        </w:rPr>
      </w:pPr>
    </w:p>
    <w:sectPr w:rsidR="00A31B81"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3"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18"/>
  </w:num>
  <w:num w:numId="4">
    <w:abstractNumId w:val="17"/>
  </w:num>
  <w:num w:numId="5">
    <w:abstractNumId w:val="21"/>
  </w:num>
  <w:num w:numId="6">
    <w:abstractNumId w:val="12"/>
  </w:num>
  <w:num w:numId="7">
    <w:abstractNumId w:val="16"/>
  </w:num>
  <w:num w:numId="8">
    <w:abstractNumId w:val="9"/>
  </w:num>
  <w:num w:numId="9">
    <w:abstractNumId w:val="1"/>
  </w:num>
  <w:num w:numId="10">
    <w:abstractNumId w:val="2"/>
  </w:num>
  <w:num w:numId="11">
    <w:abstractNumId w:val="7"/>
  </w:num>
  <w:num w:numId="12">
    <w:abstractNumId w:val="20"/>
  </w:num>
  <w:num w:numId="13">
    <w:abstractNumId w:val="10"/>
  </w:num>
  <w:num w:numId="14">
    <w:abstractNumId w:val="15"/>
  </w:num>
  <w:num w:numId="15">
    <w:abstractNumId w:val="3"/>
  </w:num>
  <w:num w:numId="16">
    <w:abstractNumId w:val="14"/>
  </w:num>
  <w:num w:numId="17">
    <w:abstractNumId w:val="19"/>
  </w:num>
  <w:num w:numId="18">
    <w:abstractNumId w:val="13"/>
  </w:num>
  <w:num w:numId="19">
    <w:abstractNumId w:val="11"/>
  </w:num>
  <w:num w:numId="20">
    <w:abstractNumId w:val="0"/>
  </w:num>
  <w:num w:numId="21">
    <w:abstractNumId w:val="5"/>
    <w:lvlOverride w:ilvl="0">
      <w:lvl w:ilvl="0">
        <w:numFmt w:val="decimal"/>
        <w:lvlText w:val="%1."/>
        <w:lvlJc w:val="left"/>
      </w:lvl>
    </w:lvlOverride>
  </w:num>
  <w:num w:numId="22">
    <w:abstractNumId w:val="8"/>
  </w:num>
  <w:num w:numId="2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8B4"/>
    <w:rsid w:val="0029003B"/>
    <w:rsid w:val="00291A22"/>
    <w:rsid w:val="002928C2"/>
    <w:rsid w:val="002929D0"/>
    <w:rsid w:val="00292D49"/>
    <w:rsid w:val="00294926"/>
    <w:rsid w:val="00295BE0"/>
    <w:rsid w:val="00296DBA"/>
    <w:rsid w:val="00297236"/>
    <w:rsid w:val="002976FF"/>
    <w:rsid w:val="00297D81"/>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40B"/>
    <w:rsid w:val="003D078F"/>
    <w:rsid w:val="003D1444"/>
    <w:rsid w:val="003D286C"/>
    <w:rsid w:val="003D495D"/>
    <w:rsid w:val="003D4FED"/>
    <w:rsid w:val="003D52DF"/>
    <w:rsid w:val="003D5652"/>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5065"/>
    <w:rsid w:val="004F5A04"/>
    <w:rsid w:val="004F5EBB"/>
    <w:rsid w:val="004F63CB"/>
    <w:rsid w:val="004F649C"/>
    <w:rsid w:val="004F6834"/>
    <w:rsid w:val="004F7778"/>
    <w:rsid w:val="004F7E29"/>
    <w:rsid w:val="005001A2"/>
    <w:rsid w:val="00500A82"/>
    <w:rsid w:val="00500D0B"/>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734C"/>
    <w:rsid w:val="00577A40"/>
    <w:rsid w:val="00577AB9"/>
    <w:rsid w:val="00577C83"/>
    <w:rsid w:val="00577FDC"/>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E2"/>
    <w:rsid w:val="00687A3D"/>
    <w:rsid w:val="006900EE"/>
    <w:rsid w:val="0069016F"/>
    <w:rsid w:val="006902E6"/>
    <w:rsid w:val="00690814"/>
    <w:rsid w:val="00690CDA"/>
    <w:rsid w:val="00690E8E"/>
    <w:rsid w:val="006911D5"/>
    <w:rsid w:val="0069133F"/>
    <w:rsid w:val="006913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8D4"/>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534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512"/>
    <w:rsid w:val="00FD4C08"/>
    <w:rsid w:val="00FD51AD"/>
    <w:rsid w:val="00FD5675"/>
    <w:rsid w:val="00FD57A3"/>
    <w:rsid w:val="00FD59F3"/>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120B1-2FEA-47EA-9CFA-97219DE2C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537</Words>
  <Characters>3064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7</cp:revision>
  <cp:lastPrinted>2020-01-31T22:40:00Z</cp:lastPrinted>
  <dcterms:created xsi:type="dcterms:W3CDTF">2020-12-03T21:30:00Z</dcterms:created>
  <dcterms:modified xsi:type="dcterms:W3CDTF">2020-12-03T22:19:00Z</dcterms:modified>
</cp:coreProperties>
</file>