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6B22" w:rsidRDefault="005A6B22" w:rsidP="005819EC">
      <w:pPr>
        <w:spacing w:after="0" w:line="240" w:lineRule="auto"/>
        <w:rPr>
          <w:rFonts w:ascii="Century Gothic" w:hAnsi="Century Gothic"/>
          <w:sz w:val="24"/>
          <w:szCs w:val="24"/>
        </w:rPr>
      </w:pPr>
    </w:p>
    <w:p w:rsidR="005A6B22" w:rsidRPr="000A5647" w:rsidRDefault="005A6B22" w:rsidP="005A6B22">
      <w:pPr>
        <w:spacing w:after="0" w:line="240" w:lineRule="auto"/>
        <w:jc w:val="center"/>
        <w:rPr>
          <w:rFonts w:ascii="Century Gothic" w:eastAsia="Times New Roman" w:hAnsi="Century Gothic" w:cs="Times New Roman"/>
          <w:color w:val="auto"/>
        </w:rPr>
      </w:pPr>
      <w:r w:rsidRPr="000A5647">
        <w:rPr>
          <w:rFonts w:ascii="Century Gothic" w:eastAsia="Times New Roman" w:hAnsi="Century Gothic" w:cs="Arial"/>
          <w:b/>
          <w:bCs/>
        </w:rPr>
        <w:t xml:space="preserve">~LIVESTREAMED TO </w:t>
      </w:r>
      <w:r w:rsidR="00ED639F" w:rsidRPr="000A5647">
        <w:rPr>
          <w:rFonts w:ascii="Century Gothic" w:eastAsia="Times New Roman" w:hAnsi="Century Gothic" w:cs="Arial"/>
          <w:b/>
          <w:bCs/>
        </w:rPr>
        <w:t>FACEBOOK</w:t>
      </w:r>
      <w:r w:rsidRPr="000A5647">
        <w:rPr>
          <w:rFonts w:ascii="Century Gothic" w:eastAsia="Times New Roman" w:hAnsi="Century Gothic" w:cs="Arial"/>
          <w:b/>
          <w:bCs/>
        </w:rPr>
        <w:t>~</w:t>
      </w:r>
    </w:p>
    <w:p w:rsidR="005A6B22" w:rsidRPr="000A5647" w:rsidRDefault="005A6B22" w:rsidP="00D64488">
      <w:pPr>
        <w:spacing w:after="0" w:line="240" w:lineRule="auto"/>
        <w:jc w:val="center"/>
        <w:rPr>
          <w:rFonts w:ascii="Century Gothic" w:eastAsia="Times New Roman" w:hAnsi="Century Gothic" w:cs="Arial"/>
          <w:b/>
          <w:bCs/>
        </w:rPr>
      </w:pPr>
      <w:r w:rsidRPr="000A5647">
        <w:rPr>
          <w:rFonts w:ascii="Century Gothic" w:eastAsia="Times New Roman" w:hAnsi="Century Gothic" w:cs="Arial"/>
          <w:b/>
          <w:bCs/>
        </w:rPr>
        <w:t xml:space="preserve">We are live streaming today’s worship service on </w:t>
      </w:r>
      <w:r w:rsidR="00ED639F" w:rsidRPr="000A5647">
        <w:rPr>
          <w:rFonts w:ascii="Century Gothic" w:eastAsia="Times New Roman" w:hAnsi="Century Gothic" w:cs="Arial"/>
          <w:b/>
          <w:bCs/>
        </w:rPr>
        <w:t>Facebook</w:t>
      </w:r>
      <w:r w:rsidRPr="000A5647">
        <w:rPr>
          <w:rFonts w:ascii="Century Gothic" w:eastAsia="Times New Roman" w:hAnsi="Century Gothic" w:cs="Arial"/>
          <w:b/>
          <w:bCs/>
        </w:rPr>
        <w:t>, so we want you to know that your presence here today is your agreement and consent to being part of that recording.</w:t>
      </w:r>
    </w:p>
    <w:p w:rsidR="00A7274A" w:rsidRPr="00331F22" w:rsidRDefault="00A7274A" w:rsidP="00A35E9F">
      <w:pPr>
        <w:spacing w:after="0" w:line="240" w:lineRule="auto"/>
        <w:rPr>
          <w:rFonts w:ascii="Century Gothic" w:hAnsi="Century Gothic"/>
          <w:sz w:val="24"/>
          <w:szCs w:val="24"/>
        </w:rPr>
      </w:pPr>
    </w:p>
    <w:p w:rsidR="005A6B22" w:rsidRPr="000A5647" w:rsidRDefault="005A6B22" w:rsidP="00A35E9F">
      <w:pPr>
        <w:spacing w:after="0" w:line="240" w:lineRule="auto"/>
        <w:jc w:val="center"/>
        <w:rPr>
          <w:rFonts w:ascii="Century Gothic" w:hAnsi="Century Gothic"/>
          <w:b/>
        </w:rPr>
      </w:pPr>
      <w:r w:rsidRPr="000A5647">
        <w:rPr>
          <w:rFonts w:ascii="Century Gothic" w:hAnsi="Century Gothic"/>
          <w:b/>
        </w:rPr>
        <w:t>~Please continue wearing your mask while in the Sanctuary~</w:t>
      </w:r>
    </w:p>
    <w:p w:rsidR="0039381E" w:rsidRPr="000A5647" w:rsidRDefault="0039381E" w:rsidP="00A35E9F">
      <w:pPr>
        <w:spacing w:after="0" w:line="240" w:lineRule="auto"/>
        <w:jc w:val="center"/>
        <w:rPr>
          <w:rFonts w:ascii="Century Gothic" w:eastAsia="Times New Roman" w:hAnsi="Century Gothic" w:cs="Arial"/>
          <w:b/>
          <w:bCs/>
        </w:rPr>
      </w:pPr>
      <w:r w:rsidRPr="000A5647">
        <w:rPr>
          <w:rFonts w:ascii="Century Gothic" w:eastAsia="Times New Roman" w:hAnsi="Century Gothic" w:cs="Arial"/>
          <w:b/>
          <w:bCs/>
        </w:rPr>
        <w:t>~Offering plates will be located at the back of the Sanctuary~</w:t>
      </w:r>
    </w:p>
    <w:p w:rsidR="000A5647" w:rsidRPr="00331F22" w:rsidRDefault="000A5647" w:rsidP="000A5647">
      <w:pPr>
        <w:spacing w:after="0" w:line="240" w:lineRule="auto"/>
        <w:rPr>
          <w:rFonts w:ascii="Century Gothic" w:hAnsi="Century Gothic"/>
          <w:sz w:val="24"/>
          <w:szCs w:val="24"/>
        </w:rPr>
      </w:pPr>
    </w:p>
    <w:p w:rsidR="00692CA8" w:rsidRPr="00A7274A" w:rsidRDefault="00C82997" w:rsidP="00A7274A">
      <w:pPr>
        <w:spacing w:after="0" w:line="240" w:lineRule="auto"/>
        <w:rPr>
          <w:rFonts w:ascii="Century Gothic" w:hAnsi="Century Gothic"/>
          <w:sz w:val="20"/>
          <w:szCs w:val="24"/>
        </w:rPr>
      </w:pPr>
      <w:r w:rsidRPr="000C4E60">
        <w:rPr>
          <w:rFonts w:ascii="Century Gothic" w:hAnsi="Century Gothic"/>
          <w:noProof/>
          <w:sz w:val="20"/>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C4E60">
        <w:rPr>
          <w:rFonts w:ascii="Century Gothic" w:hAnsi="Century Gothic"/>
          <w:noProof/>
          <w:sz w:val="20"/>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70F9D" w:rsidRPr="0035010A" w:rsidRDefault="00870F9D" w:rsidP="00870F9D">
                            <w:pPr>
                              <w:pStyle w:val="NormalWeb"/>
                              <w:spacing w:before="2" w:after="2"/>
                              <w:jc w:val="center"/>
                              <w:rPr>
                                <w:rFonts w:ascii="Arial" w:hAnsi="Arial" w:cs="Arial"/>
                                <w:b/>
                                <w:bCs/>
                                <w:color w:val="1D2226"/>
                                <w:sz w:val="26"/>
                                <w:szCs w:val="26"/>
                                <w:shd w:val="clear" w:color="auto" w:fill="FFFFFF"/>
                              </w:rPr>
                            </w:pPr>
                          </w:p>
                          <w:p w:rsidR="00BE49E0" w:rsidRPr="001C08D5" w:rsidRDefault="0035010A" w:rsidP="00A64012">
                            <w:pPr>
                              <w:pStyle w:val="NormalWeb"/>
                              <w:spacing w:before="2" w:after="2"/>
                              <w:jc w:val="center"/>
                              <w:rPr>
                                <w:rFonts w:ascii="Arial" w:hAnsi="Arial" w:cs="Arial"/>
                                <w:b/>
                                <w:bCs/>
                                <w:color w:val="1D2226"/>
                                <w:sz w:val="28"/>
                                <w:szCs w:val="28"/>
                                <w:shd w:val="clear" w:color="auto" w:fill="FFFFFF"/>
                              </w:rPr>
                            </w:pPr>
                            <w:r w:rsidRPr="001C08D5">
                              <w:rPr>
                                <w:rFonts w:ascii="Arial" w:hAnsi="Arial" w:cs="Arial"/>
                                <w:b/>
                                <w:bCs/>
                                <w:color w:val="1D2226"/>
                                <w:sz w:val="28"/>
                                <w:szCs w:val="28"/>
                                <w:shd w:val="clear" w:color="auto" w:fill="FFFFFF"/>
                              </w:rPr>
                              <w:t>January</w:t>
                            </w:r>
                            <w:r w:rsidR="00861AD1" w:rsidRPr="001C08D5">
                              <w:rPr>
                                <w:rFonts w:ascii="Arial" w:hAnsi="Arial" w:cs="Arial"/>
                                <w:b/>
                                <w:bCs/>
                                <w:color w:val="1D2226"/>
                                <w:sz w:val="28"/>
                                <w:szCs w:val="28"/>
                                <w:shd w:val="clear" w:color="auto" w:fill="FFFFFF"/>
                              </w:rPr>
                              <w:t xml:space="preserve"> </w:t>
                            </w:r>
                            <w:r w:rsidR="001C08D5" w:rsidRPr="001C08D5">
                              <w:rPr>
                                <w:rFonts w:ascii="Arial" w:hAnsi="Arial" w:cs="Arial"/>
                                <w:b/>
                                <w:bCs/>
                                <w:color w:val="1D2226"/>
                                <w:sz w:val="28"/>
                                <w:szCs w:val="28"/>
                                <w:shd w:val="clear" w:color="auto" w:fill="FFFFFF"/>
                              </w:rPr>
                              <w:t>16</w:t>
                            </w:r>
                            <w:r w:rsidRPr="001C08D5">
                              <w:rPr>
                                <w:rFonts w:ascii="Arial" w:hAnsi="Arial" w:cs="Arial"/>
                                <w:b/>
                                <w:bCs/>
                                <w:color w:val="1D2226"/>
                                <w:sz w:val="28"/>
                                <w:szCs w:val="28"/>
                                <w:shd w:val="clear" w:color="auto" w:fill="FFFFFF"/>
                              </w:rPr>
                              <w:t>, 2022</w:t>
                            </w:r>
                          </w:p>
                          <w:p w:rsidR="001846E4" w:rsidRPr="0035010A" w:rsidRDefault="001846E4" w:rsidP="001846E4">
                            <w:pPr>
                              <w:pStyle w:val="NormalWeb"/>
                              <w:spacing w:before="2" w:after="2"/>
                              <w:jc w:val="center"/>
                              <w:rPr>
                                <w:rFonts w:ascii="Arial" w:hAnsi="Arial" w:cs="Arial"/>
                                <w:b/>
                                <w:bCs/>
                                <w:color w:val="1D2226"/>
                                <w:sz w:val="26"/>
                                <w:szCs w:val="26"/>
                                <w:shd w:val="clear" w:color="auto" w:fill="FFFFFF"/>
                              </w:rPr>
                            </w:pPr>
                          </w:p>
                          <w:p w:rsidR="0035010A" w:rsidRPr="001C08D5" w:rsidRDefault="001C08D5" w:rsidP="001C08D5">
                            <w:pPr>
                              <w:spacing w:after="120" w:line="240" w:lineRule="auto"/>
                              <w:jc w:val="center"/>
                              <w:rPr>
                                <w:rFonts w:ascii="Arial" w:eastAsia="Times New Roman" w:hAnsi="Arial" w:cs="Arial"/>
                                <w:b/>
                                <w:bCs/>
                                <w:color w:val="1D2226"/>
                                <w:sz w:val="24"/>
                                <w:szCs w:val="24"/>
                                <w:shd w:val="clear" w:color="auto" w:fill="FFFFFF"/>
                              </w:rPr>
                            </w:pPr>
                            <w:r w:rsidRPr="001C08D5">
                              <w:rPr>
                                <w:rFonts w:ascii="Arial" w:eastAsia="Times New Roman" w:hAnsi="Arial" w:cs="Arial"/>
                                <w:b/>
                                <w:bCs/>
                                <w:color w:val="1D2226"/>
                                <w:sz w:val="24"/>
                                <w:szCs w:val="24"/>
                                <w:shd w:val="clear" w:color="auto" w:fill="FFFFFF"/>
                              </w:rPr>
                              <w:t>Second</w:t>
                            </w:r>
                            <w:r w:rsidR="0035010A" w:rsidRPr="001C08D5">
                              <w:rPr>
                                <w:rFonts w:ascii="Arial" w:eastAsia="Times New Roman" w:hAnsi="Arial" w:cs="Arial"/>
                                <w:b/>
                                <w:bCs/>
                                <w:color w:val="1D2226"/>
                                <w:sz w:val="24"/>
                                <w:szCs w:val="24"/>
                                <w:shd w:val="clear" w:color="auto" w:fill="FFFFFF"/>
                              </w:rPr>
                              <w:t xml:space="preserve"> Sunday after the Epiphany</w:t>
                            </w:r>
                          </w:p>
                          <w:p w:rsidR="0035010A" w:rsidRPr="001C08D5" w:rsidRDefault="001C08D5" w:rsidP="0035010A">
                            <w:pPr>
                              <w:spacing w:after="0" w:line="240" w:lineRule="auto"/>
                              <w:jc w:val="center"/>
                              <w:rPr>
                                <w:rFonts w:ascii="Arial" w:eastAsia="Times New Roman" w:hAnsi="Arial" w:cs="Arial"/>
                                <w:b/>
                                <w:bCs/>
                                <w:color w:val="1D2226"/>
                                <w:sz w:val="28"/>
                                <w:szCs w:val="28"/>
                                <w:shd w:val="clear" w:color="auto" w:fill="FFFFFF"/>
                              </w:rPr>
                            </w:pPr>
                            <w:r w:rsidRPr="001C08D5">
                              <w:rPr>
                                <w:rFonts w:ascii="Arial" w:eastAsia="Times New Roman" w:hAnsi="Arial" w:cs="Arial"/>
                                <w:b/>
                                <w:bCs/>
                                <w:color w:val="1D2226"/>
                                <w:sz w:val="28"/>
                                <w:szCs w:val="28"/>
                                <w:shd w:val="clear" w:color="auto" w:fill="FFFFFF"/>
                              </w:rPr>
                              <w:t>Gifts of the Spirit</w:t>
                            </w:r>
                          </w:p>
                          <w:p w:rsidR="00073B35" w:rsidRPr="0035010A" w:rsidRDefault="00073B35" w:rsidP="0035010A">
                            <w:pPr>
                              <w:pStyle w:val="NormalWeb"/>
                              <w:spacing w:before="2" w:afterLines="50" w:after="120"/>
                              <w:jc w:val="center"/>
                              <w:rPr>
                                <w:rFonts w:ascii="Arial" w:hAnsi="Arial" w:cs="Arial"/>
                                <w:b/>
                                <w:bCs/>
                                <w:color w:val="1D2226"/>
                                <w:sz w:val="28"/>
                                <w:szCs w:val="28"/>
                                <w:shd w:val="clear" w:color="auto" w:fill="FFFFF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">
                <v:textbox>
                  <w:txbxContent>
                    <w:p w:rsidR="00870F9D" w:rsidRPr="0035010A" w:rsidRDefault="00870F9D" w:rsidP="00870F9D">
                      <w:pPr>
                        <w:pStyle w:val="NormalWeb"/>
                        <w:spacing w:before="2" w:after="2"/>
                        <w:jc w:val="center"/>
                        <w:rPr>
                          <w:rFonts w:ascii="Arial" w:hAnsi="Arial" w:cs="Arial"/>
                          <w:b/>
                          <w:bCs/>
                          <w:color w:val="1D2226"/>
                          <w:sz w:val="26"/>
                          <w:szCs w:val="26"/>
                          <w:shd w:val="clear" w:color="auto" w:fill="FFFFFF"/>
                        </w:rPr>
                      </w:pPr>
                    </w:p>
                    <w:p w:rsidR="00BE49E0" w:rsidRPr="001C08D5" w:rsidRDefault="0035010A" w:rsidP="00A64012">
                      <w:pPr>
                        <w:pStyle w:val="NormalWeb"/>
                        <w:spacing w:before="2" w:after="2"/>
                        <w:jc w:val="center"/>
                        <w:rPr>
                          <w:rFonts w:ascii="Arial" w:hAnsi="Arial" w:cs="Arial"/>
                          <w:b/>
                          <w:bCs/>
                          <w:color w:val="1D2226"/>
                          <w:sz w:val="28"/>
                          <w:szCs w:val="28"/>
                          <w:shd w:val="clear" w:color="auto" w:fill="FFFFFF"/>
                        </w:rPr>
                      </w:pPr>
                      <w:r w:rsidRPr="001C08D5">
                        <w:rPr>
                          <w:rFonts w:ascii="Arial" w:hAnsi="Arial" w:cs="Arial"/>
                          <w:b/>
                          <w:bCs/>
                          <w:color w:val="1D2226"/>
                          <w:sz w:val="28"/>
                          <w:szCs w:val="28"/>
                          <w:shd w:val="clear" w:color="auto" w:fill="FFFFFF"/>
                        </w:rPr>
                        <w:t>January</w:t>
                      </w:r>
                      <w:r w:rsidR="00861AD1" w:rsidRPr="001C08D5">
                        <w:rPr>
                          <w:rFonts w:ascii="Arial" w:hAnsi="Arial" w:cs="Arial"/>
                          <w:b/>
                          <w:bCs/>
                          <w:color w:val="1D2226"/>
                          <w:sz w:val="28"/>
                          <w:szCs w:val="28"/>
                          <w:shd w:val="clear" w:color="auto" w:fill="FFFFFF"/>
                        </w:rPr>
                        <w:t xml:space="preserve"> </w:t>
                      </w:r>
                      <w:r w:rsidR="001C08D5" w:rsidRPr="001C08D5">
                        <w:rPr>
                          <w:rFonts w:ascii="Arial" w:hAnsi="Arial" w:cs="Arial"/>
                          <w:b/>
                          <w:bCs/>
                          <w:color w:val="1D2226"/>
                          <w:sz w:val="28"/>
                          <w:szCs w:val="28"/>
                          <w:shd w:val="clear" w:color="auto" w:fill="FFFFFF"/>
                        </w:rPr>
                        <w:t>16</w:t>
                      </w:r>
                      <w:r w:rsidRPr="001C08D5">
                        <w:rPr>
                          <w:rFonts w:ascii="Arial" w:hAnsi="Arial" w:cs="Arial"/>
                          <w:b/>
                          <w:bCs/>
                          <w:color w:val="1D2226"/>
                          <w:sz w:val="28"/>
                          <w:szCs w:val="28"/>
                          <w:shd w:val="clear" w:color="auto" w:fill="FFFFFF"/>
                        </w:rPr>
                        <w:t>, 2022</w:t>
                      </w:r>
                    </w:p>
                    <w:p w:rsidR="001846E4" w:rsidRPr="0035010A" w:rsidRDefault="001846E4" w:rsidP="001846E4">
                      <w:pPr>
                        <w:pStyle w:val="NormalWeb"/>
                        <w:spacing w:before="2" w:after="2"/>
                        <w:jc w:val="center"/>
                        <w:rPr>
                          <w:rFonts w:ascii="Arial" w:hAnsi="Arial" w:cs="Arial"/>
                          <w:b/>
                          <w:bCs/>
                          <w:color w:val="1D2226"/>
                          <w:sz w:val="26"/>
                          <w:szCs w:val="26"/>
                          <w:shd w:val="clear" w:color="auto" w:fill="FFFFFF"/>
                        </w:rPr>
                      </w:pPr>
                    </w:p>
                    <w:p w:rsidR="0035010A" w:rsidRPr="001C08D5" w:rsidRDefault="001C08D5" w:rsidP="001C08D5">
                      <w:pPr>
                        <w:spacing w:after="120" w:line="240" w:lineRule="auto"/>
                        <w:jc w:val="center"/>
                        <w:rPr>
                          <w:rFonts w:ascii="Arial" w:eastAsia="Times New Roman" w:hAnsi="Arial" w:cs="Arial"/>
                          <w:b/>
                          <w:bCs/>
                          <w:color w:val="1D2226"/>
                          <w:sz w:val="24"/>
                          <w:szCs w:val="24"/>
                          <w:shd w:val="clear" w:color="auto" w:fill="FFFFFF"/>
                        </w:rPr>
                      </w:pPr>
                      <w:r w:rsidRPr="001C08D5">
                        <w:rPr>
                          <w:rFonts w:ascii="Arial" w:eastAsia="Times New Roman" w:hAnsi="Arial" w:cs="Arial"/>
                          <w:b/>
                          <w:bCs/>
                          <w:color w:val="1D2226"/>
                          <w:sz w:val="24"/>
                          <w:szCs w:val="24"/>
                          <w:shd w:val="clear" w:color="auto" w:fill="FFFFFF"/>
                        </w:rPr>
                        <w:t>Second</w:t>
                      </w:r>
                      <w:r w:rsidR="0035010A" w:rsidRPr="001C08D5">
                        <w:rPr>
                          <w:rFonts w:ascii="Arial" w:eastAsia="Times New Roman" w:hAnsi="Arial" w:cs="Arial"/>
                          <w:b/>
                          <w:bCs/>
                          <w:color w:val="1D2226"/>
                          <w:sz w:val="24"/>
                          <w:szCs w:val="24"/>
                          <w:shd w:val="clear" w:color="auto" w:fill="FFFFFF"/>
                        </w:rPr>
                        <w:t xml:space="preserve"> Sunday after the Epiphany</w:t>
                      </w:r>
                    </w:p>
                    <w:p w:rsidR="0035010A" w:rsidRPr="001C08D5" w:rsidRDefault="001C08D5" w:rsidP="0035010A">
                      <w:pPr>
                        <w:spacing w:after="0" w:line="240" w:lineRule="auto"/>
                        <w:jc w:val="center"/>
                        <w:rPr>
                          <w:rFonts w:ascii="Arial" w:eastAsia="Times New Roman" w:hAnsi="Arial" w:cs="Arial"/>
                          <w:b/>
                          <w:bCs/>
                          <w:color w:val="1D2226"/>
                          <w:sz w:val="28"/>
                          <w:szCs w:val="28"/>
                          <w:shd w:val="clear" w:color="auto" w:fill="FFFFFF"/>
                        </w:rPr>
                      </w:pPr>
                      <w:r w:rsidRPr="001C08D5">
                        <w:rPr>
                          <w:rFonts w:ascii="Arial" w:eastAsia="Times New Roman" w:hAnsi="Arial" w:cs="Arial"/>
                          <w:b/>
                          <w:bCs/>
                          <w:color w:val="1D2226"/>
                          <w:sz w:val="28"/>
                          <w:szCs w:val="28"/>
                          <w:shd w:val="clear" w:color="auto" w:fill="FFFFFF"/>
                        </w:rPr>
                        <w:t>Gifts of the Spirit</w:t>
                      </w:r>
                    </w:p>
                    <w:p w:rsidR="00073B35" w:rsidRPr="0035010A" w:rsidRDefault="00073B35" w:rsidP="0035010A">
                      <w:pPr>
                        <w:pStyle w:val="NormalWeb"/>
                        <w:spacing w:before="2" w:afterLines="50" w:after="120"/>
                        <w:jc w:val="center"/>
                        <w:rPr>
                          <w:rFonts w:ascii="Arial" w:hAnsi="Arial" w:cs="Arial"/>
                          <w:b/>
                          <w:bCs/>
                          <w:color w:val="1D2226"/>
                          <w:sz w:val="28"/>
                          <w:szCs w:val="28"/>
                          <w:shd w:val="clear" w:color="auto" w:fill="FFFFFF"/>
                        </w:rPr>
                      </w:pPr>
                    </w:p>
                  </w:txbxContent>
                </v:textbox>
                <w10:wrap type="tight" anchorx="margin" anchory="margin"/>
                <w10:anchorlock/>
              </v:shape>
            </w:pict>
          </mc:Fallback>
        </mc:AlternateContent>
      </w:r>
      <w:r w:rsidR="008F0636" w:rsidRPr="009508D5">
        <w:rPr>
          <w:rFonts w:ascii="Century Gothic" w:eastAsia="Times New Roman" w:hAnsi="Century Gothic" w:cs="Arial"/>
          <w:i/>
          <w:iCs/>
          <w:sz w:val="26"/>
          <w:szCs w:val="26"/>
        </w:rPr>
        <w:t xml:space="preserve">Silent </w:t>
      </w:r>
      <w:r w:rsidR="0068155B" w:rsidRPr="009508D5">
        <w:rPr>
          <w:rFonts w:ascii="Century Gothic" w:eastAsia="Times New Roman" w:hAnsi="Century Gothic" w:cs="Arial"/>
          <w:i/>
          <w:iCs/>
          <w:sz w:val="26"/>
          <w:szCs w:val="26"/>
        </w:rPr>
        <w:t>Meditation</w:t>
      </w:r>
    </w:p>
    <w:p w:rsidR="00104E86" w:rsidRPr="006F381D" w:rsidRDefault="00104E86" w:rsidP="00BD255C">
      <w:pPr>
        <w:spacing w:after="0" w:line="240" w:lineRule="auto"/>
        <w:ind w:right="100" w:firstLine="540"/>
        <w:rPr>
          <w:rFonts w:ascii="Century Gothic" w:eastAsia="Times New Roman" w:hAnsi="Century Gothic" w:cs="Times New Roman"/>
          <w:color w:val="auto"/>
          <w:sz w:val="24"/>
          <w:szCs w:val="24"/>
        </w:rPr>
      </w:pPr>
      <w:r w:rsidRPr="006F381D">
        <w:rPr>
          <w:rFonts w:ascii="Century Gothic" w:eastAsia="Times New Roman" w:hAnsi="Century Gothic" w:cs="Arial"/>
          <w:i/>
          <w:iCs/>
          <w:color w:val="auto"/>
          <w:sz w:val="24"/>
          <w:szCs w:val="24"/>
        </w:rPr>
        <w:t>"We must use time creatively, in the knowledge that the time is always ripe to do right." - Rev. Dr. Martin Luther King Jr.</w:t>
      </w:r>
    </w:p>
    <w:p w:rsidR="00104E86" w:rsidRPr="006F381D" w:rsidRDefault="00104E86" w:rsidP="00104E86">
      <w:pPr>
        <w:spacing w:after="0" w:line="240" w:lineRule="auto"/>
        <w:rPr>
          <w:rFonts w:ascii="Century Gothic" w:eastAsia="Times New Roman" w:hAnsi="Century Gothic" w:cs="Times New Roman"/>
          <w:color w:val="auto"/>
          <w:sz w:val="24"/>
          <w:szCs w:val="24"/>
        </w:rPr>
      </w:pPr>
    </w:p>
    <w:p w:rsidR="00104E86" w:rsidRPr="006F381D" w:rsidRDefault="00104E86" w:rsidP="00104E86">
      <w:pPr>
        <w:spacing w:after="0" w:line="240" w:lineRule="auto"/>
        <w:rPr>
          <w:rFonts w:ascii="Century Gothic" w:eastAsia="Times New Roman" w:hAnsi="Century Gothic" w:cs="Times New Roman"/>
          <w:color w:val="auto"/>
          <w:sz w:val="24"/>
          <w:szCs w:val="24"/>
        </w:rPr>
      </w:pPr>
      <w:r w:rsidRPr="006F381D">
        <w:rPr>
          <w:rFonts w:ascii="Century Gothic" w:eastAsia="Times New Roman" w:hAnsi="Century Gothic" w:cs="Arial"/>
          <w:i/>
          <w:iCs/>
          <w:sz w:val="24"/>
          <w:szCs w:val="24"/>
        </w:rPr>
        <w:t>Prelude</w:t>
      </w:r>
      <w:r w:rsidRPr="006F381D">
        <w:rPr>
          <w:rFonts w:ascii="Century Gothic" w:eastAsia="Times New Roman" w:hAnsi="Century Gothic" w:cs="Arial"/>
          <w:i/>
          <w:iCs/>
          <w:sz w:val="24"/>
          <w:szCs w:val="24"/>
        </w:rPr>
        <w:tab/>
      </w:r>
      <w:r w:rsidRPr="006F381D">
        <w:rPr>
          <w:rFonts w:ascii="Century Gothic" w:eastAsia="Times New Roman" w:hAnsi="Century Gothic" w:cs="Arial"/>
          <w:i/>
          <w:iCs/>
          <w:sz w:val="24"/>
          <w:szCs w:val="24"/>
        </w:rPr>
        <w:tab/>
      </w:r>
      <w:r>
        <w:rPr>
          <w:rFonts w:ascii="Century Gothic" w:eastAsia="Times New Roman" w:hAnsi="Century Gothic" w:cs="Arial"/>
          <w:i/>
          <w:iCs/>
          <w:color w:val="1D2226"/>
          <w:sz w:val="24"/>
          <w:szCs w:val="24"/>
        </w:rPr>
        <w:t>“Listen To t</w:t>
      </w:r>
      <w:r w:rsidRPr="006F381D">
        <w:rPr>
          <w:rFonts w:ascii="Century Gothic" w:eastAsia="Times New Roman" w:hAnsi="Century Gothic" w:cs="Arial"/>
          <w:i/>
          <w:iCs/>
          <w:color w:val="1D2226"/>
          <w:sz w:val="24"/>
          <w:szCs w:val="24"/>
        </w:rPr>
        <w:t>he Silence”</w:t>
      </w:r>
      <w:r w:rsidRPr="006F381D">
        <w:rPr>
          <w:rFonts w:ascii="Century Gothic" w:eastAsia="Times New Roman" w:hAnsi="Century Gothic" w:cs="Arial"/>
          <w:i/>
          <w:iCs/>
          <w:color w:val="1D2226"/>
          <w:sz w:val="24"/>
          <w:szCs w:val="24"/>
        </w:rPr>
        <w:tab/>
      </w:r>
      <w:r w:rsidRPr="006F381D">
        <w:rPr>
          <w:rFonts w:ascii="Century Gothic" w:eastAsia="Times New Roman" w:hAnsi="Century Gothic" w:cs="Arial"/>
          <w:i/>
          <w:iCs/>
          <w:color w:val="1D2226"/>
          <w:sz w:val="24"/>
          <w:szCs w:val="24"/>
        </w:rPr>
        <w:tab/>
        <w:t xml:space="preserve">Barbara </w:t>
      </w:r>
      <w:proofErr w:type="spellStart"/>
      <w:r w:rsidRPr="006F381D">
        <w:rPr>
          <w:rFonts w:ascii="Century Gothic" w:eastAsia="Times New Roman" w:hAnsi="Century Gothic" w:cs="Arial"/>
          <w:i/>
          <w:iCs/>
          <w:color w:val="1D2226"/>
          <w:sz w:val="24"/>
          <w:szCs w:val="24"/>
        </w:rPr>
        <w:t>Swetina</w:t>
      </w:r>
      <w:proofErr w:type="spellEnd"/>
    </w:p>
    <w:p w:rsidR="00104E86" w:rsidRPr="006F381D" w:rsidRDefault="00104E86" w:rsidP="00104E86">
      <w:pPr>
        <w:spacing w:after="0" w:line="240" w:lineRule="auto"/>
        <w:rPr>
          <w:rFonts w:ascii="Century Gothic" w:eastAsia="Times New Roman" w:hAnsi="Century Gothic" w:cs="Times New Roman"/>
          <w:color w:val="auto"/>
          <w:sz w:val="24"/>
          <w:szCs w:val="24"/>
        </w:rPr>
      </w:pPr>
    </w:p>
    <w:p w:rsidR="00104E86" w:rsidRPr="006F381D" w:rsidRDefault="00104E86" w:rsidP="00104E86">
      <w:pPr>
        <w:spacing w:after="0" w:line="240" w:lineRule="auto"/>
        <w:ind w:right="100"/>
        <w:rPr>
          <w:rFonts w:ascii="Century Gothic" w:eastAsia="Times New Roman" w:hAnsi="Century Gothic" w:cs="Times New Roman"/>
          <w:color w:val="auto"/>
          <w:sz w:val="24"/>
          <w:szCs w:val="24"/>
        </w:rPr>
      </w:pPr>
      <w:r w:rsidRPr="006F381D">
        <w:rPr>
          <w:rFonts w:ascii="Century Gothic" w:eastAsia="Times New Roman" w:hAnsi="Century Gothic" w:cs="Arial"/>
          <w:i/>
          <w:iCs/>
          <w:sz w:val="24"/>
          <w:szCs w:val="24"/>
        </w:rPr>
        <w:t>Welcome to Worship</w:t>
      </w:r>
    </w:p>
    <w:p w:rsidR="00104E86" w:rsidRPr="006F381D" w:rsidRDefault="00104E86" w:rsidP="00104E86">
      <w:pPr>
        <w:spacing w:after="0" w:line="240" w:lineRule="auto"/>
        <w:jc w:val="center"/>
        <w:rPr>
          <w:rFonts w:ascii="Century Gothic" w:eastAsia="Times New Roman" w:hAnsi="Century Gothic" w:cs="Times New Roman"/>
          <w:color w:val="auto"/>
          <w:sz w:val="24"/>
          <w:szCs w:val="24"/>
        </w:rPr>
      </w:pPr>
      <w:r w:rsidRPr="006F381D">
        <w:rPr>
          <w:rFonts w:ascii="Century Gothic" w:eastAsia="Times New Roman" w:hAnsi="Century Gothic" w:cs="Arial"/>
          <w:sz w:val="24"/>
          <w:szCs w:val="24"/>
        </w:rPr>
        <w:t>One: Whoever you are and wherever you are on life’s journey,</w:t>
      </w:r>
    </w:p>
    <w:p w:rsidR="00104E86" w:rsidRPr="006F381D" w:rsidRDefault="00104E86" w:rsidP="00104E86">
      <w:pPr>
        <w:spacing w:after="0" w:line="240" w:lineRule="auto"/>
        <w:jc w:val="center"/>
        <w:rPr>
          <w:rFonts w:ascii="Century Gothic" w:eastAsia="Times New Roman" w:hAnsi="Century Gothic" w:cs="Times New Roman"/>
          <w:color w:val="auto"/>
          <w:sz w:val="24"/>
          <w:szCs w:val="24"/>
        </w:rPr>
      </w:pPr>
      <w:r w:rsidRPr="006F381D">
        <w:rPr>
          <w:rFonts w:ascii="Century Gothic" w:eastAsia="Times New Roman" w:hAnsi="Century Gothic" w:cs="Arial"/>
          <w:sz w:val="24"/>
          <w:szCs w:val="24"/>
        </w:rPr>
        <w:t xml:space="preserve">ALL: </w:t>
      </w:r>
      <w:r w:rsidRPr="006F381D">
        <w:rPr>
          <w:rFonts w:ascii="Century Gothic" w:eastAsia="Times New Roman" w:hAnsi="Century Gothic" w:cs="Arial"/>
          <w:b/>
          <w:bCs/>
          <w:sz w:val="24"/>
          <w:szCs w:val="24"/>
        </w:rPr>
        <w:t>We welcome you here.</w:t>
      </w:r>
    </w:p>
    <w:p w:rsidR="00104E86" w:rsidRPr="006F381D" w:rsidRDefault="00104E86" w:rsidP="00104E86">
      <w:pPr>
        <w:spacing w:after="0" w:line="240" w:lineRule="auto"/>
        <w:rPr>
          <w:rFonts w:ascii="Century Gothic" w:eastAsia="Times New Roman" w:hAnsi="Century Gothic" w:cs="Times New Roman"/>
          <w:color w:val="auto"/>
          <w:sz w:val="24"/>
          <w:szCs w:val="24"/>
        </w:rPr>
      </w:pPr>
    </w:p>
    <w:p w:rsidR="00104E86" w:rsidRPr="006F381D" w:rsidRDefault="00104E86" w:rsidP="00104E86">
      <w:pPr>
        <w:spacing w:after="0" w:line="240" w:lineRule="auto"/>
        <w:rPr>
          <w:rFonts w:ascii="Century Gothic" w:eastAsia="Times New Roman" w:hAnsi="Century Gothic" w:cs="Times New Roman"/>
          <w:color w:val="auto"/>
          <w:sz w:val="24"/>
          <w:szCs w:val="24"/>
        </w:rPr>
      </w:pPr>
      <w:r w:rsidRPr="006F381D">
        <w:rPr>
          <w:rFonts w:ascii="Century Gothic" w:eastAsia="Times New Roman" w:hAnsi="Century Gothic" w:cs="Arial"/>
          <w:i/>
          <w:iCs/>
          <w:sz w:val="24"/>
          <w:szCs w:val="24"/>
        </w:rPr>
        <w:t>Opening Comments</w:t>
      </w:r>
    </w:p>
    <w:p w:rsidR="00104E86" w:rsidRPr="006F381D" w:rsidRDefault="00104E86" w:rsidP="00104E86">
      <w:pPr>
        <w:spacing w:after="0" w:line="240" w:lineRule="auto"/>
        <w:rPr>
          <w:rFonts w:ascii="Century Gothic" w:eastAsia="Times New Roman" w:hAnsi="Century Gothic" w:cs="Times New Roman"/>
          <w:color w:val="auto"/>
          <w:sz w:val="24"/>
          <w:szCs w:val="24"/>
        </w:rPr>
      </w:pPr>
    </w:p>
    <w:p w:rsidR="00104E86" w:rsidRPr="006F381D" w:rsidRDefault="00104E86" w:rsidP="00104E86">
      <w:pPr>
        <w:spacing w:after="0" w:line="240" w:lineRule="auto"/>
        <w:rPr>
          <w:rFonts w:ascii="Century Gothic" w:eastAsia="Times New Roman" w:hAnsi="Century Gothic" w:cs="Times New Roman"/>
          <w:color w:val="auto"/>
          <w:sz w:val="24"/>
          <w:szCs w:val="24"/>
        </w:rPr>
      </w:pPr>
      <w:r w:rsidRPr="006F381D">
        <w:rPr>
          <w:rFonts w:ascii="Century Gothic" w:eastAsia="Times New Roman" w:hAnsi="Century Gothic" w:cs="Arial"/>
          <w:i/>
          <w:iCs/>
          <w:sz w:val="24"/>
          <w:szCs w:val="24"/>
        </w:rPr>
        <w:t>Entrance of Light &amp; Ringing of the Bell</w:t>
      </w:r>
    </w:p>
    <w:p w:rsidR="00104E86" w:rsidRPr="006F381D" w:rsidRDefault="00104E86" w:rsidP="00104E86">
      <w:pPr>
        <w:spacing w:after="0" w:line="240" w:lineRule="auto"/>
        <w:rPr>
          <w:rFonts w:ascii="Century Gothic" w:eastAsia="Times New Roman" w:hAnsi="Century Gothic" w:cs="Times New Roman"/>
          <w:color w:val="auto"/>
          <w:sz w:val="24"/>
          <w:szCs w:val="24"/>
        </w:rPr>
      </w:pPr>
    </w:p>
    <w:p w:rsidR="00104E86" w:rsidRPr="006F381D" w:rsidRDefault="00104E86" w:rsidP="00104E86">
      <w:pPr>
        <w:spacing w:after="0" w:line="240" w:lineRule="auto"/>
        <w:rPr>
          <w:rFonts w:ascii="Century Gothic" w:eastAsia="Times New Roman" w:hAnsi="Century Gothic" w:cs="Times New Roman"/>
          <w:color w:val="auto"/>
          <w:sz w:val="24"/>
          <w:szCs w:val="24"/>
        </w:rPr>
      </w:pPr>
      <w:r w:rsidRPr="006F381D">
        <w:rPr>
          <w:rFonts w:ascii="Century Gothic" w:eastAsia="Times New Roman" w:hAnsi="Century Gothic" w:cs="Arial"/>
          <w:i/>
          <w:iCs/>
          <w:sz w:val="24"/>
          <w:szCs w:val="24"/>
        </w:rPr>
        <w:t>Call to Worship (responsively, from UCC Worship Ways)</w:t>
      </w:r>
    </w:p>
    <w:p w:rsidR="00104E86" w:rsidRPr="006F381D" w:rsidRDefault="00104E86" w:rsidP="00104E86">
      <w:pPr>
        <w:spacing w:after="0" w:line="240" w:lineRule="auto"/>
        <w:rPr>
          <w:rFonts w:ascii="Century Gothic" w:eastAsia="Times New Roman" w:hAnsi="Century Gothic" w:cs="Times New Roman"/>
          <w:color w:val="auto"/>
          <w:sz w:val="24"/>
          <w:szCs w:val="24"/>
        </w:rPr>
      </w:pPr>
      <w:r w:rsidRPr="006F381D">
        <w:rPr>
          <w:rFonts w:ascii="Century Gothic" w:eastAsia="Times New Roman" w:hAnsi="Century Gothic" w:cs="Arial"/>
          <w:i/>
          <w:iCs/>
          <w:sz w:val="24"/>
          <w:szCs w:val="24"/>
        </w:rPr>
        <w:t>Leader: Our Mother-Father God has made us to be One Body with many members.</w:t>
      </w:r>
    </w:p>
    <w:p w:rsidR="00104E86" w:rsidRPr="006F381D" w:rsidRDefault="00104E86" w:rsidP="00104E86">
      <w:pPr>
        <w:spacing w:after="0" w:line="240" w:lineRule="auto"/>
        <w:rPr>
          <w:rFonts w:ascii="Century Gothic" w:eastAsia="Times New Roman" w:hAnsi="Century Gothic" w:cs="Times New Roman"/>
          <w:color w:val="auto"/>
          <w:sz w:val="24"/>
          <w:szCs w:val="24"/>
        </w:rPr>
      </w:pPr>
      <w:r w:rsidRPr="006F381D">
        <w:rPr>
          <w:rFonts w:ascii="Century Gothic" w:eastAsia="Times New Roman" w:hAnsi="Century Gothic" w:cs="Arial"/>
          <w:b/>
          <w:bCs/>
          <w:i/>
          <w:iCs/>
          <w:sz w:val="24"/>
          <w:szCs w:val="24"/>
        </w:rPr>
        <w:t>All: United and uniting. This is our calling.</w:t>
      </w:r>
    </w:p>
    <w:p w:rsidR="00104E86" w:rsidRPr="006F381D" w:rsidRDefault="00104E86" w:rsidP="00104E86">
      <w:pPr>
        <w:spacing w:after="0" w:line="240" w:lineRule="auto"/>
        <w:rPr>
          <w:rFonts w:ascii="Century Gothic" w:eastAsia="Times New Roman" w:hAnsi="Century Gothic" w:cs="Times New Roman"/>
          <w:color w:val="auto"/>
          <w:sz w:val="24"/>
          <w:szCs w:val="24"/>
        </w:rPr>
      </w:pPr>
      <w:r w:rsidRPr="006F381D">
        <w:rPr>
          <w:rFonts w:ascii="Century Gothic" w:eastAsia="Times New Roman" w:hAnsi="Century Gothic" w:cs="Arial"/>
          <w:i/>
          <w:iCs/>
          <w:sz w:val="24"/>
          <w:szCs w:val="24"/>
        </w:rPr>
        <w:t>Leader: God calls us to share our diverse gifts activated by the one and same Spirit.</w:t>
      </w:r>
    </w:p>
    <w:p w:rsidR="00104E86" w:rsidRPr="006F381D" w:rsidRDefault="00104E86" w:rsidP="00104E86">
      <w:pPr>
        <w:spacing w:after="0" w:line="240" w:lineRule="auto"/>
        <w:rPr>
          <w:rFonts w:ascii="Century Gothic" w:eastAsia="Times New Roman" w:hAnsi="Century Gothic" w:cs="Times New Roman"/>
          <w:color w:val="auto"/>
          <w:sz w:val="24"/>
          <w:szCs w:val="24"/>
        </w:rPr>
      </w:pPr>
      <w:r w:rsidRPr="006F381D">
        <w:rPr>
          <w:rFonts w:ascii="Century Gothic" w:eastAsia="Times New Roman" w:hAnsi="Century Gothic" w:cs="Arial"/>
          <w:b/>
          <w:bCs/>
          <w:i/>
          <w:iCs/>
          <w:sz w:val="24"/>
          <w:szCs w:val="24"/>
        </w:rPr>
        <w:t>All: United and uniting. This is our redemption.</w:t>
      </w:r>
    </w:p>
    <w:p w:rsidR="008D2082" w:rsidRDefault="008D2082" w:rsidP="00104E86">
      <w:pPr>
        <w:spacing w:after="0" w:line="240" w:lineRule="auto"/>
        <w:rPr>
          <w:rFonts w:ascii="Century Gothic" w:eastAsia="Times New Roman" w:hAnsi="Century Gothic" w:cs="Arial"/>
          <w:i/>
          <w:iCs/>
          <w:sz w:val="24"/>
          <w:szCs w:val="24"/>
        </w:rPr>
      </w:pPr>
    </w:p>
    <w:p w:rsidR="008D2082" w:rsidRDefault="008D2082" w:rsidP="00104E86">
      <w:pPr>
        <w:spacing w:after="0" w:line="240" w:lineRule="auto"/>
        <w:rPr>
          <w:rFonts w:ascii="Century Gothic" w:eastAsia="Times New Roman" w:hAnsi="Century Gothic" w:cs="Arial"/>
          <w:i/>
          <w:iCs/>
          <w:sz w:val="24"/>
          <w:szCs w:val="24"/>
        </w:rPr>
      </w:pPr>
    </w:p>
    <w:p w:rsidR="00104E86" w:rsidRPr="006F381D" w:rsidRDefault="008D2082" w:rsidP="00104E86">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sz w:val="24"/>
          <w:szCs w:val="24"/>
        </w:rPr>
        <w:t xml:space="preserve">Leader: </w:t>
      </w:r>
      <w:r w:rsidR="00104E86" w:rsidRPr="006F381D">
        <w:rPr>
          <w:rFonts w:ascii="Century Gothic" w:eastAsia="Times New Roman" w:hAnsi="Century Gothic" w:cs="Arial"/>
          <w:i/>
          <w:iCs/>
          <w:sz w:val="24"/>
          <w:szCs w:val="24"/>
        </w:rPr>
        <w:t>God longs for us to be united in love and to manifest the Spirit in our different ways.</w:t>
      </w:r>
    </w:p>
    <w:p w:rsidR="00104E86" w:rsidRPr="006F381D" w:rsidRDefault="00104E86" w:rsidP="00104E86">
      <w:pPr>
        <w:spacing w:after="0" w:line="240" w:lineRule="auto"/>
        <w:rPr>
          <w:rFonts w:ascii="Century Gothic" w:eastAsia="Times New Roman" w:hAnsi="Century Gothic" w:cs="Times New Roman"/>
          <w:color w:val="auto"/>
          <w:sz w:val="24"/>
          <w:szCs w:val="24"/>
        </w:rPr>
      </w:pPr>
      <w:r w:rsidRPr="006F381D">
        <w:rPr>
          <w:rFonts w:ascii="Century Gothic" w:eastAsia="Times New Roman" w:hAnsi="Century Gothic" w:cs="Arial"/>
          <w:b/>
          <w:bCs/>
          <w:i/>
          <w:iCs/>
          <w:sz w:val="24"/>
          <w:szCs w:val="24"/>
        </w:rPr>
        <w:t>All: United and uniting. This is our worship.</w:t>
      </w:r>
    </w:p>
    <w:p w:rsidR="00104E86" w:rsidRPr="006F381D" w:rsidRDefault="00104E86" w:rsidP="00104E86">
      <w:pPr>
        <w:spacing w:after="0" w:line="240" w:lineRule="auto"/>
        <w:rPr>
          <w:rFonts w:ascii="Century Gothic" w:eastAsia="Times New Roman" w:hAnsi="Century Gothic" w:cs="Times New Roman"/>
          <w:color w:val="auto"/>
          <w:sz w:val="24"/>
          <w:szCs w:val="24"/>
        </w:rPr>
      </w:pPr>
      <w:r w:rsidRPr="006F381D">
        <w:rPr>
          <w:rFonts w:ascii="Century Gothic" w:eastAsia="Times New Roman" w:hAnsi="Century Gothic" w:cs="Arial"/>
          <w:i/>
          <w:iCs/>
          <w:sz w:val="24"/>
          <w:szCs w:val="24"/>
        </w:rPr>
        <w:t>Leader: Let us gather in this hour to offer praise and worship to our Holy God, who challenges us and calls us to create the Beloved Community.</w:t>
      </w:r>
    </w:p>
    <w:p w:rsidR="00104E86" w:rsidRPr="006F381D" w:rsidRDefault="00104E86" w:rsidP="00104E86">
      <w:pPr>
        <w:spacing w:after="0" w:line="240" w:lineRule="auto"/>
        <w:rPr>
          <w:rFonts w:ascii="Century Gothic" w:eastAsia="Times New Roman" w:hAnsi="Century Gothic" w:cs="Times New Roman"/>
          <w:color w:val="auto"/>
          <w:sz w:val="24"/>
          <w:szCs w:val="24"/>
        </w:rPr>
      </w:pPr>
    </w:p>
    <w:p w:rsidR="00104E86" w:rsidRPr="006F381D" w:rsidRDefault="00104E86" w:rsidP="00104E86">
      <w:pPr>
        <w:spacing w:after="0" w:line="240" w:lineRule="auto"/>
        <w:rPr>
          <w:rFonts w:ascii="Century Gothic" w:eastAsia="Times New Roman" w:hAnsi="Century Gothic" w:cs="Times New Roman"/>
          <w:color w:val="auto"/>
          <w:sz w:val="24"/>
          <w:szCs w:val="24"/>
        </w:rPr>
      </w:pPr>
      <w:r w:rsidRPr="006F381D">
        <w:rPr>
          <w:rFonts w:ascii="Century Gothic" w:eastAsia="Times New Roman" w:hAnsi="Century Gothic" w:cs="Arial"/>
          <w:i/>
          <w:iCs/>
          <w:sz w:val="24"/>
          <w:szCs w:val="24"/>
        </w:rPr>
        <w:t>Opening Song</w:t>
      </w:r>
      <w:r w:rsidRPr="006F381D">
        <w:rPr>
          <w:rFonts w:ascii="Century Gothic" w:eastAsia="Times New Roman" w:hAnsi="Century Gothic" w:cs="Arial"/>
          <w:i/>
          <w:iCs/>
          <w:sz w:val="24"/>
          <w:szCs w:val="24"/>
        </w:rPr>
        <w:tab/>
      </w:r>
      <w:r w:rsidRPr="006F381D">
        <w:rPr>
          <w:rFonts w:ascii="Century Gothic" w:eastAsia="Times New Roman" w:hAnsi="Century Gothic" w:cs="Arial"/>
          <w:i/>
          <w:iCs/>
          <w:sz w:val="24"/>
          <w:szCs w:val="24"/>
        </w:rPr>
        <w:tab/>
      </w:r>
      <w:r w:rsidRPr="006F381D">
        <w:rPr>
          <w:rFonts w:ascii="Century Gothic" w:eastAsia="Times New Roman" w:hAnsi="Century Gothic" w:cs="Arial"/>
          <w:i/>
          <w:iCs/>
          <w:color w:val="1D2226"/>
          <w:sz w:val="24"/>
          <w:szCs w:val="24"/>
        </w:rPr>
        <w:t>“Precious Lord”</w:t>
      </w:r>
      <w:r w:rsidRPr="006F381D">
        <w:rPr>
          <w:rFonts w:ascii="Century Gothic" w:eastAsia="Times New Roman" w:hAnsi="Century Gothic" w:cs="Arial"/>
          <w:i/>
          <w:iCs/>
          <w:color w:val="1D2226"/>
          <w:sz w:val="24"/>
          <w:szCs w:val="24"/>
        </w:rPr>
        <w:tab/>
      </w:r>
      <w:r w:rsidRPr="006F381D">
        <w:rPr>
          <w:rFonts w:ascii="Century Gothic" w:eastAsia="Times New Roman" w:hAnsi="Century Gothic" w:cs="Arial"/>
          <w:i/>
          <w:iCs/>
          <w:color w:val="1D2226"/>
          <w:sz w:val="24"/>
          <w:szCs w:val="24"/>
        </w:rPr>
        <w:tab/>
      </w:r>
      <w:r w:rsidRPr="006F381D">
        <w:rPr>
          <w:rFonts w:ascii="Century Gothic" w:eastAsia="Times New Roman" w:hAnsi="Century Gothic" w:cs="Arial"/>
          <w:i/>
          <w:iCs/>
          <w:color w:val="1D2226"/>
          <w:sz w:val="24"/>
          <w:szCs w:val="24"/>
        </w:rPr>
        <w:tab/>
        <w:t>NCH #472</w:t>
      </w:r>
    </w:p>
    <w:p w:rsidR="00104E86" w:rsidRPr="006F381D" w:rsidRDefault="00104E86" w:rsidP="00104E86">
      <w:pPr>
        <w:spacing w:after="0" w:line="240" w:lineRule="auto"/>
        <w:rPr>
          <w:rFonts w:ascii="Century Gothic" w:eastAsia="Times New Roman" w:hAnsi="Century Gothic" w:cs="Times New Roman"/>
          <w:color w:val="auto"/>
          <w:sz w:val="24"/>
          <w:szCs w:val="24"/>
        </w:rPr>
      </w:pPr>
    </w:p>
    <w:p w:rsidR="00104E86" w:rsidRPr="006F381D" w:rsidRDefault="00104E86" w:rsidP="00104E86">
      <w:pPr>
        <w:spacing w:after="0" w:line="240" w:lineRule="auto"/>
        <w:rPr>
          <w:rFonts w:ascii="Century Gothic" w:eastAsia="Times New Roman" w:hAnsi="Century Gothic" w:cs="Times New Roman"/>
          <w:color w:val="auto"/>
          <w:sz w:val="24"/>
          <w:szCs w:val="24"/>
        </w:rPr>
      </w:pPr>
      <w:r w:rsidRPr="006F381D">
        <w:rPr>
          <w:rFonts w:ascii="Century Gothic" w:eastAsia="Times New Roman" w:hAnsi="Century Gothic" w:cs="Arial"/>
          <w:i/>
          <w:iCs/>
          <w:color w:val="auto"/>
          <w:sz w:val="24"/>
          <w:szCs w:val="24"/>
        </w:rPr>
        <w:t>Children’s Chat</w:t>
      </w:r>
      <w:r w:rsidRPr="00033CC6">
        <w:rPr>
          <w:rFonts w:ascii="Century Gothic" w:eastAsia="Times New Roman" w:hAnsi="Century Gothic" w:cs="Arial"/>
          <w:i/>
          <w:iCs/>
          <w:color w:val="auto"/>
          <w:sz w:val="24"/>
          <w:szCs w:val="24"/>
        </w:rPr>
        <w:tab/>
      </w:r>
      <w:r w:rsidRPr="00033CC6">
        <w:rPr>
          <w:rFonts w:ascii="Century Gothic" w:eastAsia="Times New Roman" w:hAnsi="Century Gothic" w:cs="Arial"/>
          <w:i/>
          <w:iCs/>
          <w:color w:val="auto"/>
          <w:sz w:val="24"/>
          <w:szCs w:val="24"/>
        </w:rPr>
        <w:tab/>
      </w:r>
      <w:r w:rsidRPr="00033CC6">
        <w:rPr>
          <w:rFonts w:ascii="Century Gothic" w:eastAsia="Times New Roman" w:hAnsi="Century Gothic" w:cs="Arial"/>
          <w:i/>
          <w:iCs/>
          <w:color w:val="auto"/>
          <w:sz w:val="24"/>
          <w:szCs w:val="24"/>
        </w:rPr>
        <w:tab/>
      </w:r>
      <w:r w:rsidRPr="00033CC6">
        <w:rPr>
          <w:rFonts w:ascii="Century Gothic" w:eastAsia="Times New Roman" w:hAnsi="Century Gothic" w:cs="Arial"/>
          <w:i/>
          <w:iCs/>
          <w:color w:val="auto"/>
          <w:sz w:val="24"/>
          <w:szCs w:val="24"/>
        </w:rPr>
        <w:tab/>
      </w:r>
      <w:r w:rsidRPr="00033CC6">
        <w:rPr>
          <w:rFonts w:ascii="Century Gothic" w:eastAsia="Times New Roman" w:hAnsi="Century Gothic" w:cs="Arial"/>
          <w:i/>
          <w:iCs/>
          <w:color w:val="auto"/>
          <w:sz w:val="24"/>
          <w:szCs w:val="24"/>
        </w:rPr>
        <w:tab/>
      </w:r>
      <w:r w:rsidRPr="00033CC6">
        <w:rPr>
          <w:rFonts w:ascii="Century Gothic" w:eastAsia="Times New Roman" w:hAnsi="Century Gothic" w:cs="Arial"/>
          <w:i/>
          <w:iCs/>
          <w:color w:val="auto"/>
          <w:sz w:val="24"/>
          <w:szCs w:val="24"/>
        </w:rPr>
        <w:tab/>
      </w:r>
      <w:r w:rsidRPr="00033CC6">
        <w:rPr>
          <w:rFonts w:ascii="Century Gothic" w:eastAsia="Times New Roman" w:hAnsi="Century Gothic" w:cs="Arial"/>
          <w:i/>
          <w:iCs/>
          <w:color w:val="auto"/>
          <w:sz w:val="24"/>
          <w:szCs w:val="24"/>
        </w:rPr>
        <w:tab/>
      </w:r>
      <w:r w:rsidRPr="006F381D">
        <w:rPr>
          <w:rFonts w:ascii="Century Gothic" w:eastAsia="Times New Roman" w:hAnsi="Century Gothic" w:cs="Arial"/>
          <w:i/>
          <w:iCs/>
          <w:color w:val="auto"/>
          <w:sz w:val="24"/>
          <w:szCs w:val="24"/>
        </w:rPr>
        <w:t>Nan Sturgeon</w:t>
      </w:r>
    </w:p>
    <w:p w:rsidR="00104E86" w:rsidRPr="006F381D" w:rsidRDefault="00104E86" w:rsidP="00104E86">
      <w:pPr>
        <w:spacing w:after="0" w:line="240" w:lineRule="auto"/>
        <w:rPr>
          <w:rFonts w:ascii="Century Gothic" w:eastAsia="Times New Roman" w:hAnsi="Century Gothic" w:cs="Times New Roman"/>
          <w:color w:val="auto"/>
          <w:sz w:val="24"/>
          <w:szCs w:val="24"/>
        </w:rPr>
      </w:pPr>
    </w:p>
    <w:p w:rsidR="00104E86" w:rsidRDefault="00104E86" w:rsidP="00104E86">
      <w:pPr>
        <w:spacing w:after="0" w:line="240" w:lineRule="auto"/>
        <w:rPr>
          <w:rFonts w:ascii="Century Gothic" w:eastAsia="Times New Roman" w:hAnsi="Century Gothic" w:cs="Arial"/>
          <w:i/>
          <w:iCs/>
          <w:sz w:val="24"/>
          <w:szCs w:val="24"/>
        </w:rPr>
      </w:pPr>
      <w:r>
        <w:rPr>
          <w:rFonts w:ascii="Century Gothic" w:eastAsia="Times New Roman" w:hAnsi="Century Gothic" w:cs="Arial"/>
          <w:i/>
          <w:iCs/>
          <w:sz w:val="24"/>
          <w:szCs w:val="24"/>
        </w:rPr>
        <w:t>Prayer for Illumination</w:t>
      </w:r>
    </w:p>
    <w:p w:rsidR="001C08D5" w:rsidRDefault="001C08D5" w:rsidP="00104E86">
      <w:pPr>
        <w:spacing w:after="0" w:line="240" w:lineRule="auto"/>
        <w:rPr>
          <w:rFonts w:ascii="Century Gothic" w:eastAsia="Times New Roman" w:hAnsi="Century Gothic" w:cs="Arial"/>
          <w:i/>
          <w:iCs/>
          <w:sz w:val="24"/>
          <w:szCs w:val="24"/>
        </w:rPr>
      </w:pPr>
    </w:p>
    <w:p w:rsidR="00104E86" w:rsidRPr="006F381D" w:rsidRDefault="00104E86" w:rsidP="00104E86">
      <w:pPr>
        <w:spacing w:after="0" w:line="240" w:lineRule="auto"/>
        <w:rPr>
          <w:rFonts w:ascii="Century Gothic" w:eastAsia="Times New Roman" w:hAnsi="Century Gothic" w:cs="Times New Roman"/>
          <w:color w:val="auto"/>
          <w:sz w:val="24"/>
          <w:szCs w:val="24"/>
        </w:rPr>
      </w:pPr>
      <w:r w:rsidRPr="006F381D">
        <w:rPr>
          <w:rFonts w:ascii="Century Gothic" w:eastAsia="Times New Roman" w:hAnsi="Century Gothic" w:cs="Arial"/>
          <w:i/>
          <w:iCs/>
          <w:sz w:val="24"/>
          <w:szCs w:val="24"/>
        </w:rPr>
        <w:t>Scripture</w:t>
      </w:r>
      <w:r>
        <w:rPr>
          <w:rFonts w:ascii="Century Gothic" w:eastAsia="Times New Roman" w:hAnsi="Century Gothic" w:cs="Times New Roman"/>
          <w:color w:val="auto"/>
          <w:sz w:val="24"/>
          <w:szCs w:val="24"/>
        </w:rPr>
        <w:tab/>
      </w:r>
      <w:r w:rsidR="001C08D5">
        <w:rPr>
          <w:rFonts w:ascii="Century Gothic" w:eastAsia="Times New Roman" w:hAnsi="Century Gothic" w:cs="Times New Roman"/>
          <w:color w:val="auto"/>
          <w:sz w:val="24"/>
          <w:szCs w:val="24"/>
        </w:rPr>
        <w:tab/>
      </w:r>
      <w:r w:rsidR="001C08D5">
        <w:rPr>
          <w:rFonts w:ascii="Century Gothic" w:eastAsia="Times New Roman" w:hAnsi="Century Gothic" w:cs="Times New Roman"/>
          <w:color w:val="auto"/>
          <w:sz w:val="24"/>
          <w:szCs w:val="24"/>
        </w:rPr>
        <w:tab/>
      </w:r>
      <w:r>
        <w:rPr>
          <w:rFonts w:ascii="Century Gothic" w:eastAsia="Times New Roman" w:hAnsi="Century Gothic" w:cs="Times New Roman"/>
          <w:color w:val="auto"/>
          <w:sz w:val="24"/>
          <w:szCs w:val="24"/>
        </w:rPr>
        <w:tab/>
      </w:r>
      <w:r w:rsidRPr="006F381D">
        <w:rPr>
          <w:rFonts w:ascii="Century Gothic" w:eastAsia="Times New Roman" w:hAnsi="Century Gothic" w:cs="Arial"/>
          <w:i/>
          <w:iCs/>
          <w:sz w:val="24"/>
          <w:szCs w:val="24"/>
        </w:rPr>
        <w:t>First Reading (1 Corinthians 12:1-11, NRSV)</w:t>
      </w:r>
    </w:p>
    <w:p w:rsidR="00104E86" w:rsidRPr="006F381D" w:rsidRDefault="00104E86" w:rsidP="001C08D5">
      <w:pPr>
        <w:spacing w:after="0" w:line="240" w:lineRule="auto"/>
        <w:ind w:firstLine="360"/>
        <w:rPr>
          <w:rFonts w:ascii="Century Gothic" w:eastAsia="Times New Roman" w:hAnsi="Century Gothic" w:cs="Times New Roman"/>
          <w:color w:val="auto"/>
          <w:sz w:val="24"/>
          <w:szCs w:val="24"/>
        </w:rPr>
      </w:pPr>
      <w:r w:rsidRPr="006F381D">
        <w:rPr>
          <w:rFonts w:ascii="Century Gothic" w:eastAsia="Times New Roman" w:hAnsi="Century Gothic" w:cs="Arial"/>
          <w:i/>
          <w:iCs/>
          <w:sz w:val="24"/>
          <w:szCs w:val="24"/>
        </w:rPr>
        <w:t>Now concerning spiritual gifts, brothers and sisters, I do not want you to be uninformed. You know that when you were pagans, you were enticed and led astray to idols that could not speak. Therefore I want you to understand that no one speaking by the Spirit of God ever says “Let Jesus be cursed!” and no one can say “Jesus is Lord” except by the Holy Spirit.</w:t>
      </w:r>
    </w:p>
    <w:p w:rsidR="00104E86" w:rsidRPr="006F381D" w:rsidRDefault="00104E86" w:rsidP="001C08D5">
      <w:pPr>
        <w:spacing w:after="0" w:line="240" w:lineRule="auto"/>
        <w:ind w:firstLine="360"/>
        <w:rPr>
          <w:rFonts w:ascii="Century Gothic" w:eastAsia="Times New Roman" w:hAnsi="Century Gothic" w:cs="Times New Roman"/>
          <w:color w:val="auto"/>
          <w:sz w:val="24"/>
          <w:szCs w:val="24"/>
        </w:rPr>
      </w:pPr>
      <w:r w:rsidRPr="006F381D">
        <w:rPr>
          <w:rFonts w:ascii="Century Gothic" w:eastAsia="Times New Roman" w:hAnsi="Century Gothic" w:cs="Arial"/>
          <w:i/>
          <w:iCs/>
          <w:sz w:val="24"/>
          <w:szCs w:val="24"/>
        </w:rPr>
        <w:t>Now there are varieties of gifts, but the same Spirit; and there are varieties of services, but the same Lord; and there are varieties of activities, but it is the same God who activates all of them in everyone. To each is given the manifestation of the Spirit for the common good. To one is given through the Spirit the utterance of wisdom, and to another the utterance of knowledge according to the same Spirit, to another faith by the same Spirit, to another gifts of healing by the one Spirit, to another the working of miracles, to another prophecy, to another the discernment of spirits, to another various kinds of tongues, to another the interpretation of tongues. All these are activated by one and the same Spirit, who allots to each one individually just as the Spirit chooses.</w:t>
      </w:r>
    </w:p>
    <w:p w:rsidR="00104E86" w:rsidRPr="006F381D" w:rsidRDefault="00104E86" w:rsidP="00104E86">
      <w:pPr>
        <w:spacing w:after="0" w:line="240" w:lineRule="auto"/>
        <w:rPr>
          <w:rFonts w:ascii="Century Gothic" w:eastAsia="Times New Roman" w:hAnsi="Century Gothic" w:cs="Times New Roman"/>
          <w:color w:val="auto"/>
          <w:sz w:val="24"/>
          <w:szCs w:val="24"/>
        </w:rPr>
      </w:pPr>
    </w:p>
    <w:p w:rsidR="00104E86" w:rsidRPr="006F381D" w:rsidRDefault="00104E86" w:rsidP="001C08D5">
      <w:pPr>
        <w:spacing w:after="0" w:line="240" w:lineRule="auto"/>
        <w:ind w:left="3600" w:firstLine="720"/>
        <w:rPr>
          <w:rFonts w:ascii="Century Gothic" w:eastAsia="Times New Roman" w:hAnsi="Century Gothic" w:cs="Times New Roman"/>
          <w:color w:val="auto"/>
          <w:sz w:val="24"/>
          <w:szCs w:val="24"/>
        </w:rPr>
      </w:pPr>
      <w:r w:rsidRPr="006F381D">
        <w:rPr>
          <w:rFonts w:ascii="Century Gothic" w:eastAsia="Times New Roman" w:hAnsi="Century Gothic" w:cs="Arial"/>
          <w:i/>
          <w:iCs/>
          <w:sz w:val="24"/>
          <w:szCs w:val="24"/>
        </w:rPr>
        <w:t>Gospel Reading (John 2:1-11, NRSV)</w:t>
      </w:r>
    </w:p>
    <w:p w:rsidR="00104E86" w:rsidRPr="006F381D" w:rsidRDefault="00104E86" w:rsidP="001C08D5">
      <w:pPr>
        <w:spacing w:after="0" w:line="240" w:lineRule="auto"/>
        <w:ind w:firstLine="360"/>
        <w:rPr>
          <w:rFonts w:ascii="Century Gothic" w:eastAsia="Times New Roman" w:hAnsi="Century Gothic" w:cs="Arial"/>
          <w:i/>
          <w:iCs/>
          <w:sz w:val="24"/>
          <w:szCs w:val="24"/>
        </w:rPr>
      </w:pPr>
      <w:r w:rsidRPr="006F381D">
        <w:rPr>
          <w:rFonts w:ascii="Century Gothic" w:eastAsia="Times New Roman" w:hAnsi="Century Gothic" w:cs="Arial"/>
          <w:i/>
          <w:iCs/>
          <w:sz w:val="24"/>
          <w:szCs w:val="24"/>
        </w:rPr>
        <w:t>On the third day there was a wedding in Cana of Galilee, and the mother of Jesus was there. Jesus and his disciples had also been invited to the wedding. When the wine gave out, the mother of Jesus said to him, “They have no wine.” And Jesus said to her, “Woman, what concern is that to you and to me? My hour has not yet come.” His mother said to the servants, “Do whatever he tells you.” Now standing there were six stone water jars for the Jewish rites of purification, each holding twenty or thirty gallons. Jesus said to them, “Fill the jars with water.” And they filled them up to the brim. He said to them, “Now draw some out, and take it to the chief steward.” So they took it. When the steward tasted the water that had become wine, and did not know where it came from (though the servants who had drawn the water knew), the steward called the bridegroom and said to him, “Everyone serves the good wine first, and then the inferior wine after the guests have become drunk. But you have kept the good wine until now.” Jesus did this, the first of his signs, in Cana of Galilee, and revealed his glory; and his disciples believed in him.</w:t>
      </w:r>
    </w:p>
    <w:p w:rsidR="00104E86" w:rsidRPr="006F381D" w:rsidRDefault="00104E86" w:rsidP="00104E86">
      <w:pPr>
        <w:spacing w:after="0" w:line="240" w:lineRule="auto"/>
        <w:rPr>
          <w:rFonts w:ascii="Century Gothic" w:eastAsia="Times New Roman" w:hAnsi="Century Gothic" w:cs="Times New Roman"/>
          <w:color w:val="auto"/>
          <w:sz w:val="24"/>
          <w:szCs w:val="24"/>
        </w:rPr>
      </w:pPr>
    </w:p>
    <w:p w:rsidR="00104E86" w:rsidRPr="006F381D" w:rsidRDefault="00104E86" w:rsidP="00104E86">
      <w:pPr>
        <w:spacing w:after="0" w:line="240" w:lineRule="auto"/>
        <w:rPr>
          <w:rFonts w:ascii="Century Gothic" w:eastAsia="Times New Roman" w:hAnsi="Century Gothic" w:cs="Times New Roman"/>
          <w:color w:val="auto"/>
          <w:sz w:val="24"/>
          <w:szCs w:val="24"/>
        </w:rPr>
      </w:pPr>
      <w:r w:rsidRPr="006F381D">
        <w:rPr>
          <w:rFonts w:ascii="Century Gothic" w:eastAsia="Times New Roman" w:hAnsi="Century Gothic" w:cs="Arial"/>
          <w:i/>
          <w:iCs/>
          <w:color w:val="auto"/>
          <w:sz w:val="24"/>
          <w:szCs w:val="24"/>
        </w:rPr>
        <w:t>Reflection</w:t>
      </w:r>
      <w:r w:rsidRPr="00033CC6">
        <w:rPr>
          <w:rFonts w:ascii="Century Gothic" w:eastAsia="Times New Roman" w:hAnsi="Century Gothic" w:cs="Arial"/>
          <w:color w:val="auto"/>
          <w:sz w:val="24"/>
          <w:szCs w:val="24"/>
        </w:rPr>
        <w:tab/>
      </w:r>
      <w:r w:rsidRPr="00033CC6">
        <w:rPr>
          <w:rFonts w:ascii="Century Gothic" w:eastAsia="Times New Roman" w:hAnsi="Century Gothic" w:cs="Arial"/>
          <w:color w:val="auto"/>
          <w:sz w:val="24"/>
          <w:szCs w:val="24"/>
        </w:rPr>
        <w:tab/>
      </w:r>
      <w:r w:rsidRPr="00033CC6">
        <w:rPr>
          <w:rFonts w:ascii="Century Gothic" w:eastAsia="Times New Roman" w:hAnsi="Century Gothic" w:cs="Arial"/>
          <w:color w:val="auto"/>
          <w:sz w:val="24"/>
          <w:szCs w:val="24"/>
        </w:rPr>
        <w:tab/>
      </w:r>
      <w:r w:rsidR="001C08D5">
        <w:rPr>
          <w:rFonts w:ascii="Century Gothic" w:eastAsia="Times New Roman" w:hAnsi="Century Gothic" w:cs="Arial"/>
          <w:color w:val="auto"/>
          <w:sz w:val="24"/>
          <w:szCs w:val="24"/>
        </w:rPr>
        <w:tab/>
      </w:r>
      <w:r w:rsidRPr="006F381D">
        <w:rPr>
          <w:rFonts w:ascii="Century Gothic" w:eastAsia="Times New Roman" w:hAnsi="Century Gothic" w:cs="Arial"/>
          <w:i/>
          <w:iCs/>
          <w:color w:val="auto"/>
          <w:sz w:val="24"/>
          <w:szCs w:val="24"/>
        </w:rPr>
        <w:t>“Gifts”</w:t>
      </w:r>
      <w:r w:rsidRPr="00033CC6">
        <w:rPr>
          <w:rFonts w:ascii="Century Gothic" w:eastAsia="Times New Roman" w:hAnsi="Century Gothic" w:cs="Arial"/>
          <w:i/>
          <w:iCs/>
          <w:color w:val="auto"/>
          <w:sz w:val="24"/>
          <w:szCs w:val="24"/>
        </w:rPr>
        <w:tab/>
      </w:r>
      <w:r w:rsidRPr="00033CC6">
        <w:rPr>
          <w:rFonts w:ascii="Century Gothic" w:eastAsia="Times New Roman" w:hAnsi="Century Gothic" w:cs="Arial"/>
          <w:i/>
          <w:iCs/>
          <w:color w:val="auto"/>
          <w:sz w:val="24"/>
          <w:szCs w:val="24"/>
        </w:rPr>
        <w:tab/>
        <w:t>Rev. Brent Gundlah</w:t>
      </w:r>
    </w:p>
    <w:p w:rsidR="00104E86" w:rsidRPr="006F381D" w:rsidRDefault="00104E86" w:rsidP="00104E86">
      <w:pPr>
        <w:spacing w:after="0" w:line="240" w:lineRule="auto"/>
        <w:rPr>
          <w:rFonts w:ascii="Century Gothic" w:eastAsia="Times New Roman" w:hAnsi="Century Gothic" w:cs="Times New Roman"/>
          <w:color w:val="auto"/>
          <w:sz w:val="24"/>
          <w:szCs w:val="24"/>
        </w:rPr>
      </w:pPr>
    </w:p>
    <w:p w:rsidR="00104E86" w:rsidRPr="006F381D" w:rsidRDefault="00104E86" w:rsidP="00104E86">
      <w:pPr>
        <w:spacing w:after="0" w:line="240" w:lineRule="auto"/>
        <w:rPr>
          <w:rFonts w:ascii="Century Gothic" w:eastAsia="Times New Roman" w:hAnsi="Century Gothic" w:cs="Times New Roman"/>
          <w:color w:val="auto"/>
          <w:sz w:val="24"/>
          <w:szCs w:val="24"/>
        </w:rPr>
      </w:pPr>
      <w:r w:rsidRPr="006F381D">
        <w:rPr>
          <w:rFonts w:ascii="Century Gothic" w:eastAsia="Times New Roman" w:hAnsi="Century Gothic" w:cs="Arial"/>
          <w:i/>
          <w:iCs/>
          <w:sz w:val="24"/>
          <w:szCs w:val="24"/>
        </w:rPr>
        <w:t>Call to Offering/Prayer of Dedication</w:t>
      </w:r>
    </w:p>
    <w:p w:rsidR="00104E86" w:rsidRPr="006F381D" w:rsidRDefault="00104E86" w:rsidP="00104E86">
      <w:pPr>
        <w:spacing w:after="0" w:line="240" w:lineRule="auto"/>
        <w:rPr>
          <w:rFonts w:ascii="Century Gothic" w:eastAsia="Times New Roman" w:hAnsi="Century Gothic" w:cs="Times New Roman"/>
          <w:color w:val="auto"/>
          <w:sz w:val="24"/>
          <w:szCs w:val="24"/>
        </w:rPr>
      </w:pPr>
    </w:p>
    <w:p w:rsidR="00104E86" w:rsidRPr="006F381D" w:rsidRDefault="00104E86" w:rsidP="00104E86">
      <w:pPr>
        <w:spacing w:after="0" w:line="240" w:lineRule="auto"/>
        <w:rPr>
          <w:rFonts w:ascii="Century Gothic" w:eastAsia="Times New Roman" w:hAnsi="Century Gothic" w:cs="Times New Roman"/>
          <w:color w:val="auto"/>
          <w:sz w:val="24"/>
          <w:szCs w:val="24"/>
        </w:rPr>
      </w:pPr>
      <w:r w:rsidRPr="006F381D">
        <w:rPr>
          <w:rFonts w:ascii="Century Gothic" w:eastAsia="Times New Roman" w:hAnsi="Century Gothic" w:cs="Arial"/>
          <w:i/>
          <w:iCs/>
          <w:sz w:val="24"/>
          <w:szCs w:val="24"/>
        </w:rPr>
        <w:t>Prayers of the Community</w:t>
      </w:r>
    </w:p>
    <w:p w:rsidR="00104E86" w:rsidRPr="006F381D" w:rsidRDefault="00104E86" w:rsidP="00104E86">
      <w:pPr>
        <w:spacing w:after="0" w:line="240" w:lineRule="auto"/>
        <w:rPr>
          <w:rFonts w:ascii="Century Gothic" w:eastAsia="Times New Roman" w:hAnsi="Century Gothic" w:cs="Times New Roman"/>
          <w:color w:val="auto"/>
          <w:sz w:val="24"/>
          <w:szCs w:val="24"/>
        </w:rPr>
      </w:pPr>
      <w:r w:rsidRPr="006F381D">
        <w:rPr>
          <w:rFonts w:ascii="Century Gothic" w:eastAsia="Times New Roman" w:hAnsi="Century Gothic" w:cs="Arial"/>
          <w:i/>
          <w:iCs/>
          <w:sz w:val="24"/>
          <w:szCs w:val="24"/>
        </w:rPr>
        <w:t>(If you would like to offer a prayer of gratitude or concern for someone or some situation please use first names for security. The congregation will respond to each prayerful offering with the following words:</w:t>
      </w:r>
    </w:p>
    <w:p w:rsidR="00104E86" w:rsidRPr="006F381D" w:rsidRDefault="00104E86" w:rsidP="00104E86">
      <w:pPr>
        <w:spacing w:after="0" w:line="240" w:lineRule="auto"/>
        <w:jc w:val="center"/>
        <w:rPr>
          <w:rFonts w:ascii="Century Gothic" w:eastAsia="Times New Roman" w:hAnsi="Century Gothic" w:cs="Times New Roman"/>
          <w:color w:val="auto"/>
          <w:sz w:val="24"/>
          <w:szCs w:val="24"/>
        </w:rPr>
      </w:pPr>
      <w:r w:rsidRPr="006F381D">
        <w:rPr>
          <w:rFonts w:ascii="Century Gothic" w:eastAsia="Times New Roman" w:hAnsi="Century Gothic" w:cs="Arial"/>
          <w:b/>
          <w:bCs/>
          <w:i/>
          <w:iCs/>
          <w:sz w:val="24"/>
          <w:szCs w:val="24"/>
        </w:rPr>
        <w:t>“Together with God, we hear your prayers.”</w:t>
      </w:r>
      <w:r w:rsidRPr="006F381D">
        <w:rPr>
          <w:rFonts w:ascii="Century Gothic" w:eastAsia="Times New Roman" w:hAnsi="Century Gothic" w:cs="Arial"/>
          <w:i/>
          <w:iCs/>
          <w:sz w:val="24"/>
          <w:szCs w:val="24"/>
        </w:rPr>
        <w:t>)</w:t>
      </w:r>
    </w:p>
    <w:p w:rsidR="00104E86" w:rsidRPr="006F381D" w:rsidRDefault="00104E86" w:rsidP="00104E86">
      <w:pPr>
        <w:spacing w:after="0" w:line="240" w:lineRule="auto"/>
        <w:rPr>
          <w:rFonts w:ascii="Century Gothic" w:eastAsia="Times New Roman" w:hAnsi="Century Gothic" w:cs="Times New Roman"/>
          <w:color w:val="auto"/>
          <w:sz w:val="24"/>
          <w:szCs w:val="24"/>
        </w:rPr>
      </w:pPr>
    </w:p>
    <w:p w:rsidR="00104E86" w:rsidRPr="006F381D" w:rsidRDefault="00104E86" w:rsidP="00104E86">
      <w:pPr>
        <w:spacing w:after="0" w:line="240" w:lineRule="auto"/>
        <w:rPr>
          <w:rFonts w:ascii="Century Gothic" w:eastAsia="Times New Roman" w:hAnsi="Century Gothic" w:cs="Times New Roman"/>
          <w:color w:val="auto"/>
          <w:sz w:val="24"/>
          <w:szCs w:val="24"/>
        </w:rPr>
      </w:pPr>
      <w:r w:rsidRPr="006F381D">
        <w:rPr>
          <w:rFonts w:ascii="Century Gothic" w:eastAsia="Times New Roman" w:hAnsi="Century Gothic" w:cs="Arial"/>
          <w:i/>
          <w:iCs/>
          <w:sz w:val="24"/>
          <w:szCs w:val="24"/>
        </w:rPr>
        <w:t>Pastoral Prayer</w:t>
      </w:r>
    </w:p>
    <w:p w:rsidR="00104E86" w:rsidRPr="006F381D" w:rsidRDefault="00104E86" w:rsidP="00104E86">
      <w:pPr>
        <w:spacing w:after="0" w:line="240" w:lineRule="auto"/>
        <w:rPr>
          <w:rFonts w:ascii="Century Gothic" w:eastAsia="Times New Roman" w:hAnsi="Century Gothic" w:cs="Times New Roman"/>
          <w:color w:val="auto"/>
          <w:sz w:val="24"/>
          <w:szCs w:val="24"/>
        </w:rPr>
      </w:pPr>
    </w:p>
    <w:p w:rsidR="00104E86" w:rsidRPr="006F381D" w:rsidRDefault="00104E86" w:rsidP="00104E86">
      <w:pPr>
        <w:spacing w:after="0" w:line="240" w:lineRule="auto"/>
        <w:rPr>
          <w:rFonts w:ascii="Century Gothic" w:eastAsia="Times New Roman" w:hAnsi="Century Gothic" w:cs="Times New Roman"/>
          <w:color w:val="auto"/>
          <w:sz w:val="24"/>
          <w:szCs w:val="24"/>
        </w:rPr>
      </w:pPr>
      <w:r w:rsidRPr="006F381D">
        <w:rPr>
          <w:rFonts w:ascii="Century Gothic" w:eastAsia="Times New Roman" w:hAnsi="Century Gothic" w:cs="Arial"/>
          <w:i/>
          <w:iCs/>
          <w:sz w:val="24"/>
          <w:szCs w:val="24"/>
        </w:rPr>
        <w:t>Jesus Prayer</w:t>
      </w:r>
    </w:p>
    <w:p w:rsidR="00104E86" w:rsidRPr="006F381D" w:rsidRDefault="00104E86" w:rsidP="00104E86">
      <w:pPr>
        <w:spacing w:after="0" w:line="240" w:lineRule="auto"/>
        <w:jc w:val="center"/>
        <w:rPr>
          <w:rFonts w:ascii="Century Gothic" w:eastAsia="Times New Roman" w:hAnsi="Century Gothic" w:cs="Times New Roman"/>
          <w:color w:val="auto"/>
          <w:sz w:val="24"/>
          <w:szCs w:val="24"/>
        </w:rPr>
      </w:pPr>
      <w:r w:rsidRPr="006F381D">
        <w:rPr>
          <w:rFonts w:ascii="Century Gothic" w:eastAsia="Times New Roman" w:hAnsi="Century Gothic" w:cs="Arial"/>
          <w:b/>
          <w:bCs/>
          <w:i/>
          <w:iCs/>
          <w:sz w:val="24"/>
          <w:szCs w:val="24"/>
        </w:rPr>
        <w:t>Our Creator who is in heaven,</w:t>
      </w:r>
    </w:p>
    <w:p w:rsidR="00104E86" w:rsidRPr="006F381D" w:rsidRDefault="00104E86" w:rsidP="00104E86">
      <w:pPr>
        <w:spacing w:after="0" w:line="240" w:lineRule="auto"/>
        <w:jc w:val="center"/>
        <w:rPr>
          <w:rFonts w:ascii="Century Gothic" w:eastAsia="Times New Roman" w:hAnsi="Century Gothic" w:cs="Times New Roman"/>
          <w:color w:val="auto"/>
          <w:sz w:val="24"/>
          <w:szCs w:val="24"/>
        </w:rPr>
      </w:pPr>
      <w:r w:rsidRPr="006F381D">
        <w:rPr>
          <w:rFonts w:ascii="Century Gothic" w:eastAsia="Times New Roman" w:hAnsi="Century Gothic" w:cs="Arial"/>
          <w:b/>
          <w:bCs/>
          <w:i/>
          <w:iCs/>
          <w:sz w:val="24"/>
          <w:szCs w:val="24"/>
        </w:rPr>
        <w:t>Hallowed be Your name,</w:t>
      </w:r>
    </w:p>
    <w:p w:rsidR="00104E86" w:rsidRPr="006F381D" w:rsidRDefault="00104E86" w:rsidP="00104E86">
      <w:pPr>
        <w:spacing w:after="0" w:line="240" w:lineRule="auto"/>
        <w:jc w:val="center"/>
        <w:rPr>
          <w:rFonts w:ascii="Century Gothic" w:eastAsia="Times New Roman" w:hAnsi="Century Gothic" w:cs="Times New Roman"/>
          <w:color w:val="auto"/>
          <w:sz w:val="24"/>
          <w:szCs w:val="24"/>
        </w:rPr>
      </w:pPr>
      <w:r w:rsidRPr="006F381D">
        <w:rPr>
          <w:rFonts w:ascii="Century Gothic" w:eastAsia="Times New Roman" w:hAnsi="Century Gothic" w:cs="Arial"/>
          <w:b/>
          <w:bCs/>
          <w:i/>
          <w:iCs/>
          <w:sz w:val="24"/>
          <w:szCs w:val="24"/>
        </w:rPr>
        <w:t>Your reign come, Your will be done,</w:t>
      </w:r>
    </w:p>
    <w:p w:rsidR="00104E86" w:rsidRPr="006F381D" w:rsidRDefault="00104E86" w:rsidP="00104E86">
      <w:pPr>
        <w:spacing w:after="0" w:line="240" w:lineRule="auto"/>
        <w:jc w:val="center"/>
        <w:rPr>
          <w:rFonts w:ascii="Century Gothic" w:eastAsia="Times New Roman" w:hAnsi="Century Gothic" w:cs="Times New Roman"/>
          <w:color w:val="auto"/>
          <w:sz w:val="24"/>
          <w:szCs w:val="24"/>
        </w:rPr>
      </w:pPr>
      <w:r w:rsidRPr="006F381D">
        <w:rPr>
          <w:rFonts w:ascii="Century Gothic" w:eastAsia="Times New Roman" w:hAnsi="Century Gothic" w:cs="Arial"/>
          <w:b/>
          <w:bCs/>
          <w:i/>
          <w:iCs/>
          <w:sz w:val="24"/>
          <w:szCs w:val="24"/>
        </w:rPr>
        <w:t>On earth as it is in heaven,</w:t>
      </w:r>
    </w:p>
    <w:p w:rsidR="00104E86" w:rsidRPr="006F381D" w:rsidRDefault="00104E86" w:rsidP="00104E86">
      <w:pPr>
        <w:spacing w:after="0" w:line="240" w:lineRule="auto"/>
        <w:jc w:val="center"/>
        <w:rPr>
          <w:rFonts w:ascii="Century Gothic" w:eastAsia="Times New Roman" w:hAnsi="Century Gothic" w:cs="Times New Roman"/>
          <w:color w:val="auto"/>
          <w:sz w:val="24"/>
          <w:szCs w:val="24"/>
        </w:rPr>
      </w:pPr>
      <w:r w:rsidRPr="006F381D">
        <w:rPr>
          <w:rFonts w:ascii="Century Gothic" w:eastAsia="Times New Roman" w:hAnsi="Century Gothic" w:cs="Arial"/>
          <w:b/>
          <w:bCs/>
          <w:i/>
          <w:iCs/>
          <w:sz w:val="24"/>
          <w:szCs w:val="24"/>
        </w:rPr>
        <w:t>Give us this day our daily bread,</w:t>
      </w:r>
    </w:p>
    <w:p w:rsidR="00104E86" w:rsidRPr="006F381D" w:rsidRDefault="00104E86" w:rsidP="00104E86">
      <w:pPr>
        <w:spacing w:after="0" w:line="240" w:lineRule="auto"/>
        <w:jc w:val="center"/>
        <w:rPr>
          <w:rFonts w:ascii="Century Gothic" w:eastAsia="Times New Roman" w:hAnsi="Century Gothic" w:cs="Times New Roman"/>
          <w:color w:val="auto"/>
          <w:sz w:val="24"/>
          <w:szCs w:val="24"/>
        </w:rPr>
      </w:pPr>
      <w:r w:rsidRPr="006F381D">
        <w:rPr>
          <w:rFonts w:ascii="Century Gothic" w:eastAsia="Times New Roman" w:hAnsi="Century Gothic" w:cs="Arial"/>
          <w:b/>
          <w:bCs/>
          <w:i/>
          <w:iCs/>
          <w:sz w:val="24"/>
          <w:szCs w:val="24"/>
        </w:rPr>
        <w:t>And forgive us our debts as we forgive our debtors,</w:t>
      </w:r>
    </w:p>
    <w:p w:rsidR="00104E86" w:rsidRPr="006F381D" w:rsidRDefault="00104E86" w:rsidP="00104E86">
      <w:pPr>
        <w:spacing w:after="0" w:line="240" w:lineRule="auto"/>
        <w:jc w:val="center"/>
        <w:rPr>
          <w:rFonts w:ascii="Century Gothic" w:eastAsia="Times New Roman" w:hAnsi="Century Gothic" w:cs="Times New Roman"/>
          <w:color w:val="auto"/>
          <w:sz w:val="24"/>
          <w:szCs w:val="24"/>
        </w:rPr>
      </w:pPr>
      <w:r w:rsidRPr="006F381D">
        <w:rPr>
          <w:rFonts w:ascii="Century Gothic" w:eastAsia="Times New Roman" w:hAnsi="Century Gothic" w:cs="Arial"/>
          <w:b/>
          <w:bCs/>
          <w:i/>
          <w:iCs/>
          <w:sz w:val="24"/>
          <w:szCs w:val="24"/>
        </w:rPr>
        <w:t>And lead us not into temptation, but deliver us from evil,</w:t>
      </w:r>
    </w:p>
    <w:p w:rsidR="00104E86" w:rsidRPr="006F381D" w:rsidRDefault="00104E86" w:rsidP="00104E86">
      <w:pPr>
        <w:spacing w:after="0" w:line="240" w:lineRule="auto"/>
        <w:jc w:val="center"/>
        <w:rPr>
          <w:rFonts w:ascii="Century Gothic" w:eastAsia="Times New Roman" w:hAnsi="Century Gothic" w:cs="Times New Roman"/>
          <w:color w:val="auto"/>
          <w:sz w:val="24"/>
          <w:szCs w:val="24"/>
        </w:rPr>
      </w:pPr>
      <w:r w:rsidRPr="006F381D">
        <w:rPr>
          <w:rFonts w:ascii="Century Gothic" w:eastAsia="Times New Roman" w:hAnsi="Century Gothic" w:cs="Arial"/>
          <w:b/>
          <w:bCs/>
          <w:i/>
          <w:iCs/>
          <w:sz w:val="24"/>
          <w:szCs w:val="24"/>
        </w:rPr>
        <w:t>For Yours is the reign, the power, and glory for ever. Amen.</w:t>
      </w:r>
    </w:p>
    <w:p w:rsidR="00104E86" w:rsidRPr="006F381D" w:rsidRDefault="00104E86" w:rsidP="00104E86">
      <w:pPr>
        <w:spacing w:after="0" w:line="240" w:lineRule="auto"/>
        <w:rPr>
          <w:rFonts w:ascii="Century Gothic" w:eastAsia="Times New Roman" w:hAnsi="Century Gothic" w:cs="Times New Roman"/>
          <w:color w:val="auto"/>
          <w:sz w:val="24"/>
          <w:szCs w:val="24"/>
        </w:rPr>
      </w:pPr>
    </w:p>
    <w:p w:rsidR="00104E86" w:rsidRPr="006F381D" w:rsidRDefault="00104E86" w:rsidP="00104E86">
      <w:pPr>
        <w:spacing w:after="0" w:line="240" w:lineRule="auto"/>
        <w:rPr>
          <w:rFonts w:ascii="Century Gothic" w:eastAsia="Times New Roman" w:hAnsi="Century Gothic" w:cs="Times New Roman"/>
          <w:color w:val="auto"/>
          <w:sz w:val="24"/>
          <w:szCs w:val="24"/>
        </w:rPr>
      </w:pPr>
      <w:r w:rsidRPr="006F381D">
        <w:rPr>
          <w:rFonts w:ascii="Century Gothic" w:eastAsia="Times New Roman" w:hAnsi="Century Gothic" w:cs="Arial"/>
          <w:i/>
          <w:iCs/>
          <w:sz w:val="24"/>
          <w:szCs w:val="24"/>
        </w:rPr>
        <w:t>Words of Mission and Benediction</w:t>
      </w:r>
    </w:p>
    <w:p w:rsidR="00104E86" w:rsidRPr="006F381D" w:rsidRDefault="00104E86" w:rsidP="00104E86">
      <w:pPr>
        <w:spacing w:after="0" w:line="240" w:lineRule="auto"/>
        <w:rPr>
          <w:rFonts w:ascii="Century Gothic" w:eastAsia="Times New Roman" w:hAnsi="Century Gothic" w:cs="Times New Roman"/>
          <w:color w:val="auto"/>
          <w:sz w:val="24"/>
          <w:szCs w:val="24"/>
        </w:rPr>
      </w:pPr>
    </w:p>
    <w:p w:rsidR="00104E86" w:rsidRPr="006F381D" w:rsidRDefault="00104E86" w:rsidP="00104E86">
      <w:pPr>
        <w:spacing w:after="0" w:line="240" w:lineRule="auto"/>
        <w:rPr>
          <w:rFonts w:ascii="Century Gothic" w:eastAsia="Times New Roman" w:hAnsi="Century Gothic" w:cs="Times New Roman"/>
          <w:color w:val="auto"/>
          <w:sz w:val="24"/>
          <w:szCs w:val="24"/>
        </w:rPr>
      </w:pPr>
      <w:r w:rsidRPr="006F381D">
        <w:rPr>
          <w:rFonts w:ascii="Century Gothic" w:eastAsia="Times New Roman" w:hAnsi="Century Gothic" w:cs="Arial"/>
          <w:i/>
          <w:iCs/>
          <w:sz w:val="24"/>
          <w:szCs w:val="24"/>
        </w:rPr>
        <w:t>Closing Song</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6F381D">
        <w:rPr>
          <w:rFonts w:ascii="Century Gothic" w:eastAsia="Times New Roman" w:hAnsi="Century Gothic" w:cs="Arial"/>
          <w:i/>
          <w:iCs/>
          <w:sz w:val="24"/>
          <w:szCs w:val="24"/>
        </w:rPr>
        <w:tab/>
      </w:r>
      <w:r w:rsidRPr="006F381D">
        <w:rPr>
          <w:rFonts w:ascii="Century Gothic" w:eastAsia="Times New Roman" w:hAnsi="Century Gothic" w:cs="Arial"/>
          <w:i/>
          <w:iCs/>
          <w:color w:val="1D2226"/>
          <w:sz w:val="24"/>
          <w:szCs w:val="24"/>
        </w:rPr>
        <w:t>“Magnificat”</w:t>
      </w:r>
      <w:r w:rsidRPr="006F381D">
        <w:rPr>
          <w:rFonts w:ascii="Century Gothic" w:eastAsia="Times New Roman" w:hAnsi="Century Gothic" w:cs="Arial"/>
          <w:i/>
          <w:iCs/>
          <w:color w:val="1D2226"/>
          <w:sz w:val="24"/>
          <w:szCs w:val="24"/>
        </w:rPr>
        <w:tab/>
      </w:r>
      <w:r w:rsidRPr="006F381D">
        <w:rPr>
          <w:rFonts w:ascii="Century Gothic" w:eastAsia="Times New Roman" w:hAnsi="Century Gothic" w:cs="Arial"/>
          <w:i/>
          <w:iCs/>
          <w:color w:val="1D2226"/>
          <w:sz w:val="24"/>
          <w:szCs w:val="24"/>
        </w:rPr>
        <w:tab/>
      </w:r>
      <w:r w:rsidRPr="006F381D">
        <w:rPr>
          <w:rFonts w:ascii="Century Gothic" w:eastAsia="Times New Roman" w:hAnsi="Century Gothic" w:cs="Arial"/>
          <w:i/>
          <w:iCs/>
          <w:color w:val="1D2226"/>
          <w:sz w:val="24"/>
          <w:szCs w:val="24"/>
        </w:rPr>
        <w:tab/>
      </w:r>
      <w:proofErr w:type="spellStart"/>
      <w:r w:rsidRPr="006F381D">
        <w:rPr>
          <w:rFonts w:ascii="Century Gothic" w:eastAsia="Times New Roman" w:hAnsi="Century Gothic" w:cs="Arial"/>
          <w:i/>
          <w:iCs/>
          <w:color w:val="1D2226"/>
          <w:sz w:val="24"/>
          <w:szCs w:val="24"/>
        </w:rPr>
        <w:t>Taize</w:t>
      </w:r>
      <w:proofErr w:type="spellEnd"/>
    </w:p>
    <w:p w:rsidR="00B01CFC" w:rsidRDefault="00B01CFC" w:rsidP="00A758C7">
      <w:pPr>
        <w:spacing w:after="0" w:line="240" w:lineRule="auto"/>
        <w:rPr>
          <w:rFonts w:ascii="Century Gothic" w:eastAsia="Times New Roman" w:hAnsi="Century Gothic" w:cs="Arial"/>
          <w:i/>
          <w:iCs/>
          <w:sz w:val="24"/>
          <w:szCs w:val="24"/>
        </w:rPr>
      </w:pPr>
    </w:p>
    <w:p w:rsidR="000A5647" w:rsidRDefault="000A5647" w:rsidP="00A758C7">
      <w:pPr>
        <w:spacing w:after="0" w:line="240" w:lineRule="auto"/>
        <w:rPr>
          <w:rFonts w:ascii="Century Gothic" w:eastAsia="Times New Roman" w:hAnsi="Century Gothic" w:cs="Arial"/>
          <w:i/>
          <w:iCs/>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r w:rsidR="00C323B3">
        <w:rPr>
          <w:rFonts w:ascii="Arial" w:hAnsi="Arial" w:cs="Arial"/>
          <w:b/>
          <w:color w:val="auto"/>
          <w:sz w:val="20"/>
          <w:szCs w:val="20"/>
        </w:rPr>
        <w:t>Scan to Give</w:t>
      </w:r>
      <w:r w:rsidR="00C323B3">
        <w:rPr>
          <w:rFonts w:ascii="Arial" w:hAnsi="Arial" w:cs="Arial"/>
          <w:b/>
          <w:color w:val="auto"/>
          <w:sz w:val="20"/>
          <w:szCs w:val="20"/>
        </w:rPr>
        <w:tab/>
        <w:t xml:space="preserve">&amp; </w:t>
      </w:r>
      <w:r w:rsidR="00ED0EC5">
        <w:rPr>
          <w:rFonts w:ascii="Arial" w:hAnsi="Arial" w:cs="Arial"/>
          <w:b/>
          <w:color w:val="auto"/>
          <w:sz w:val="20"/>
          <w:szCs w:val="20"/>
        </w:rPr>
        <w:t>Connect with Us</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841375" cy="841375"/>
                    </a:xfrm>
                    <a:prstGeom prst="rect">
                      <a:avLst/>
                    </a:prstGeom>
                    <a:noFill/>
                  </pic:spPr>
                </pic:pic>
              </a:graphicData>
            </a:graphic>
          </wp:inline>
        </w:drawing>
      </w:r>
      <w:r w:rsidR="00ED0EC5">
        <w:rPr>
          <w:rFonts w:ascii="Arial" w:hAnsi="Arial" w:cs="Arial"/>
          <w:b/>
          <w:noProof/>
          <w:color w:val="auto"/>
          <w:sz w:val="20"/>
          <w:szCs w:val="20"/>
        </w:rPr>
        <w:drawing>
          <wp:inline distT="0" distB="0" distL="0" distR="0" wp14:anchorId="435687D1" wp14:editId="69A543A6">
            <wp:extent cx="841375" cy="841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841375" cy="841375"/>
                    </a:xfrm>
                    <a:prstGeom prst="rect">
                      <a:avLst/>
                    </a:prstGeom>
                    <a:noFill/>
                  </pic:spPr>
                </pic:pic>
              </a:graphicData>
            </a:graphic>
          </wp:inline>
        </w:drawing>
      </w:r>
    </w:p>
    <w:p w:rsidR="00970889" w:rsidRDefault="00970889" w:rsidP="00796297">
      <w:pPr>
        <w:spacing w:after="0" w:line="240" w:lineRule="auto"/>
        <w:rPr>
          <w:rFonts w:ascii="Century Gothic" w:eastAsia="Times New Roman" w:hAnsi="Century Gothic" w:cs="Arial"/>
          <w:i/>
          <w:iCs/>
          <w:sz w:val="24"/>
          <w:szCs w:val="24"/>
        </w:rPr>
      </w:pPr>
    </w:p>
    <w:p w:rsidR="00154323" w:rsidRDefault="00154323" w:rsidP="00796297">
      <w:pPr>
        <w:spacing w:after="0" w:line="240" w:lineRule="auto"/>
        <w:rPr>
          <w:rFonts w:ascii="Century Gothic" w:eastAsia="Times New Roman" w:hAnsi="Century Gothic" w:cs="Arial"/>
          <w:i/>
          <w:iCs/>
          <w:sz w:val="24"/>
          <w:szCs w:val="24"/>
        </w:rPr>
      </w:pP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1878330</wp:posOffset>
                </wp:positionV>
                <wp:extent cx="2515235" cy="14573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4573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Brent Gundlah</w:t>
                            </w:r>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t>
                            </w:r>
                            <w:r w:rsidR="00311D46">
                              <w:rPr>
                                <w:rFonts w:ascii="Arial" w:hAnsi="Arial" w:cs="Arial"/>
                                <w:i/>
                                <w:sz w:val="20"/>
                                <w:szCs w:val="20"/>
                              </w:rPr>
                              <w:t>Creation Justice</w:t>
                            </w:r>
                            <w:r w:rsidRPr="00D00D33">
                              <w:rPr>
                                <w:rFonts w:ascii="Arial" w:hAnsi="Arial" w:cs="Arial"/>
                                <w:i/>
                                <w:sz w:val="20"/>
                                <w:szCs w:val="20"/>
                              </w:rPr>
                              <w:t>,</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1A57F8" w:rsidP="000922CC">
                            <w:pPr>
                              <w:contextualSpacing/>
                              <w:jc w:val="center"/>
                              <w:rPr>
                                <w:rFonts w:ascii="Arial" w:hAnsi="Arial" w:cs="Arial"/>
                                <w:i/>
                                <w:sz w:val="20"/>
                                <w:szCs w:val="20"/>
                              </w:rPr>
                            </w:pPr>
                            <w:r>
                              <w:rPr>
                                <w:rFonts w:ascii="Arial" w:hAnsi="Arial" w:cs="Arial"/>
                                <w:i/>
                                <w:sz w:val="20"/>
                                <w:szCs w:val="20"/>
                              </w:rPr>
                              <w:t>o</w:t>
                            </w:r>
                            <w:r w:rsidR="000922CC" w:rsidRPr="00D00D33">
                              <w:rPr>
                                <w:rFonts w:ascii="Arial" w:hAnsi="Arial" w:cs="Arial"/>
                                <w:i/>
                                <w:sz w:val="20"/>
                                <w:szCs w:val="20"/>
                              </w:rPr>
                              <w:t>f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9pt;width:198.05pt;height:114.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&#13;&#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Brent Gundlah</w:t>
                      </w:r>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t>
                      </w:r>
                      <w:r w:rsidR="00311D46">
                        <w:rPr>
                          <w:rFonts w:ascii="Arial" w:hAnsi="Arial" w:cs="Arial"/>
                          <w:i/>
                          <w:sz w:val="20"/>
                          <w:szCs w:val="20"/>
                        </w:rPr>
                        <w:t>Creation Justice</w:t>
                      </w:r>
                      <w:r w:rsidRPr="00D00D33">
                        <w:rPr>
                          <w:rFonts w:ascii="Arial" w:hAnsi="Arial" w:cs="Arial"/>
                          <w:i/>
                          <w:sz w:val="20"/>
                          <w:szCs w:val="20"/>
                        </w:rPr>
                        <w:t>,</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1A57F8" w:rsidP="000922CC">
                      <w:pPr>
                        <w:contextualSpacing/>
                        <w:jc w:val="center"/>
                        <w:rPr>
                          <w:rFonts w:ascii="Arial" w:hAnsi="Arial" w:cs="Arial"/>
                          <w:i/>
                          <w:sz w:val="20"/>
                          <w:szCs w:val="20"/>
                        </w:rPr>
                      </w:pPr>
                      <w:r>
                        <w:rPr>
                          <w:rFonts w:ascii="Arial" w:hAnsi="Arial" w:cs="Arial"/>
                          <w:i/>
                          <w:sz w:val="20"/>
                          <w:szCs w:val="20"/>
                        </w:rPr>
                        <w:t>o</w:t>
                      </w:r>
                      <w:r w:rsidR="000922CC" w:rsidRPr="00D00D33">
                        <w:rPr>
                          <w:rFonts w:ascii="Arial" w:hAnsi="Arial" w:cs="Arial"/>
                          <w:i/>
                          <w:sz w:val="20"/>
                          <w:szCs w:val="20"/>
                        </w:rPr>
                        <w:t>f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1C08D5" w:rsidRPr="006F381D" w:rsidRDefault="001C08D5" w:rsidP="001C08D5">
      <w:pPr>
        <w:spacing w:after="0" w:line="240" w:lineRule="auto"/>
        <w:jc w:val="center"/>
        <w:rPr>
          <w:rFonts w:ascii="Century Gothic" w:eastAsia="Times New Roman" w:hAnsi="Century Gothic" w:cs="Times New Roman"/>
          <w:color w:val="auto"/>
          <w:sz w:val="24"/>
          <w:szCs w:val="24"/>
        </w:rPr>
      </w:pPr>
      <w:r w:rsidRPr="006F381D">
        <w:rPr>
          <w:rFonts w:ascii="Century Gothic" w:eastAsia="Times New Roman" w:hAnsi="Century Gothic" w:cs="Arial"/>
          <w:b/>
          <w:bCs/>
          <w:sz w:val="24"/>
          <w:szCs w:val="24"/>
        </w:rPr>
        <w:t>Reader: Deb</w:t>
      </w:r>
      <w:r w:rsidR="00A12711">
        <w:rPr>
          <w:rFonts w:ascii="Century Gothic" w:eastAsia="Times New Roman" w:hAnsi="Century Gothic" w:cs="Arial"/>
          <w:b/>
          <w:bCs/>
          <w:sz w:val="24"/>
          <w:szCs w:val="24"/>
        </w:rPr>
        <w:t>bie</w:t>
      </w:r>
      <w:r w:rsidRPr="006F381D">
        <w:rPr>
          <w:rFonts w:ascii="Century Gothic" w:eastAsia="Times New Roman" w:hAnsi="Century Gothic" w:cs="Arial"/>
          <w:b/>
          <w:bCs/>
          <w:sz w:val="24"/>
          <w:szCs w:val="24"/>
        </w:rPr>
        <w:t xml:space="preserve"> Wilkerson, Slides: Martha Bale, Video: </w:t>
      </w:r>
      <w:r>
        <w:rPr>
          <w:rFonts w:ascii="Century Gothic" w:eastAsia="Times New Roman" w:hAnsi="Century Gothic" w:cs="Arial"/>
          <w:b/>
          <w:bCs/>
          <w:sz w:val="24"/>
          <w:szCs w:val="24"/>
        </w:rPr>
        <w:t>Jim Bale</w:t>
      </w:r>
    </w:p>
    <w:p w:rsidR="001C08D5" w:rsidRPr="006F381D" w:rsidRDefault="001C08D5" w:rsidP="001C08D5">
      <w:pPr>
        <w:spacing w:after="0" w:line="240" w:lineRule="auto"/>
        <w:jc w:val="center"/>
        <w:rPr>
          <w:rFonts w:ascii="Century Gothic" w:eastAsia="Times New Roman" w:hAnsi="Century Gothic" w:cs="Times New Roman"/>
          <w:color w:val="auto"/>
          <w:sz w:val="24"/>
          <w:szCs w:val="24"/>
        </w:rPr>
      </w:pPr>
      <w:r w:rsidRPr="006F381D">
        <w:rPr>
          <w:rFonts w:ascii="Century Gothic" w:eastAsia="Times New Roman" w:hAnsi="Century Gothic" w:cs="Arial"/>
          <w:b/>
          <w:bCs/>
          <w:sz w:val="24"/>
          <w:szCs w:val="24"/>
        </w:rPr>
        <w:t xml:space="preserve">Music: Jim Bale, </w:t>
      </w:r>
      <w:r w:rsidR="00A37177">
        <w:rPr>
          <w:rFonts w:ascii="Century Gothic" w:eastAsia="Times New Roman" w:hAnsi="Century Gothic" w:cs="Arial"/>
          <w:b/>
          <w:bCs/>
          <w:sz w:val="24"/>
          <w:szCs w:val="24"/>
        </w:rPr>
        <w:t>Pam Erickson</w:t>
      </w:r>
      <w:bookmarkStart w:id="0" w:name="_GoBack"/>
      <w:bookmarkEnd w:id="0"/>
      <w:r w:rsidRPr="006F381D">
        <w:rPr>
          <w:rFonts w:ascii="Century Gothic" w:eastAsia="Times New Roman" w:hAnsi="Century Gothic" w:cs="Arial"/>
          <w:b/>
          <w:bCs/>
          <w:sz w:val="24"/>
          <w:szCs w:val="24"/>
        </w:rPr>
        <w:t>, Eric Richards, Jani Gamble</w:t>
      </w:r>
    </w:p>
    <w:p w:rsidR="001C08D5" w:rsidRPr="00033CC6" w:rsidRDefault="001C08D5" w:rsidP="001C08D5">
      <w:pPr>
        <w:spacing w:after="0" w:line="240" w:lineRule="auto"/>
        <w:jc w:val="center"/>
        <w:rPr>
          <w:rFonts w:ascii="Century Gothic" w:eastAsia="Times New Roman" w:hAnsi="Century Gothic" w:cs="Times New Roman"/>
          <w:color w:val="auto"/>
          <w:sz w:val="24"/>
          <w:szCs w:val="24"/>
        </w:rPr>
      </w:pPr>
      <w:r w:rsidRPr="006F381D">
        <w:rPr>
          <w:rFonts w:ascii="Century Gothic" w:eastAsia="Times New Roman" w:hAnsi="Century Gothic" w:cs="Arial"/>
          <w:b/>
          <w:bCs/>
          <w:sz w:val="24"/>
          <w:szCs w:val="24"/>
        </w:rPr>
        <w:t>Children’s Chat: Nan Sturgeon</w:t>
      </w:r>
      <w:r>
        <w:rPr>
          <w:rFonts w:ascii="Century Gothic" w:eastAsia="Times New Roman" w:hAnsi="Century Gothic" w:cs="Arial"/>
          <w:b/>
          <w:bCs/>
          <w:sz w:val="24"/>
          <w:szCs w:val="24"/>
        </w:rPr>
        <w:t xml:space="preserve">, </w:t>
      </w:r>
      <w:r w:rsidRPr="006F381D">
        <w:rPr>
          <w:rFonts w:ascii="Century Gothic" w:eastAsia="Times New Roman" w:hAnsi="Century Gothic" w:cs="Arial"/>
          <w:b/>
          <w:bCs/>
          <w:sz w:val="24"/>
          <w:szCs w:val="24"/>
        </w:rPr>
        <w:t>Sound: Chuck Dillard</w:t>
      </w:r>
    </w:p>
    <w:p w:rsidR="001C08D5" w:rsidRDefault="001C08D5" w:rsidP="00BC5A5C">
      <w:pPr>
        <w:spacing w:after="0" w:line="240" w:lineRule="auto"/>
        <w:jc w:val="center"/>
        <w:rPr>
          <w:rFonts w:ascii="Century Gothic" w:eastAsia="Times New Roman" w:hAnsi="Century Gothic" w:cs="Times New Roman"/>
          <w:color w:val="auto"/>
          <w:sz w:val="24"/>
          <w:szCs w:val="24"/>
        </w:rPr>
      </w:pPr>
    </w:p>
    <w:p w:rsidR="00A80787" w:rsidRDefault="00A80787" w:rsidP="00BC5A5C">
      <w:pPr>
        <w:spacing w:after="0" w:line="240" w:lineRule="auto"/>
        <w:jc w:val="center"/>
        <w:rPr>
          <w:rFonts w:ascii="Century Gothic" w:eastAsia="Times New Roman" w:hAnsi="Century Gothic" w:cs="Times New Roman"/>
          <w:color w:val="auto"/>
          <w:sz w:val="24"/>
          <w:szCs w:val="24"/>
        </w:rPr>
      </w:pPr>
    </w:p>
    <w:p w:rsidR="00BC5A5C" w:rsidRPr="00406053" w:rsidRDefault="00BC5A5C" w:rsidP="00406053">
      <w:pPr>
        <w:spacing w:after="120" w:line="240" w:lineRule="auto"/>
        <w:jc w:val="center"/>
        <w:rPr>
          <w:rFonts w:ascii="Century Gothic" w:hAnsi="Century Gothic" w:cs="Arial"/>
          <w:b/>
          <w:color w:val="auto"/>
        </w:rPr>
      </w:pPr>
      <w:r w:rsidRPr="00406053">
        <w:rPr>
          <w:rFonts w:ascii="Century Gothic" w:hAnsi="Century Gothic" w:cs="Arial"/>
          <w:b/>
          <w:color w:val="auto"/>
        </w:rPr>
        <w:t>PRAYER REQUESTS</w:t>
      </w:r>
    </w:p>
    <w:p w:rsidR="00BC5A5C" w:rsidRPr="00406053" w:rsidRDefault="00BC5A5C" w:rsidP="00406053">
      <w:pPr>
        <w:spacing w:after="120" w:line="240" w:lineRule="auto"/>
        <w:jc w:val="center"/>
        <w:rPr>
          <w:rFonts w:ascii="Century Gothic" w:hAnsi="Century Gothic"/>
          <w:b/>
          <w:color w:val="auto"/>
        </w:rPr>
      </w:pPr>
      <w:r w:rsidRPr="00406053">
        <w:rPr>
          <w:rFonts w:ascii="Century Gothic" w:hAnsi="Century Gothic"/>
          <w:b/>
          <w:color w:val="auto"/>
        </w:rPr>
        <w:t>The following are offered for your prayers this morning and in the days ahead:</w:t>
      </w:r>
    </w:p>
    <w:p w:rsidR="00BC5A5C" w:rsidRPr="00406053" w:rsidRDefault="00BC5A5C" w:rsidP="00406053">
      <w:pPr>
        <w:pStyle w:val="ListParagraph"/>
        <w:numPr>
          <w:ilvl w:val="0"/>
          <w:numId w:val="1"/>
        </w:numPr>
        <w:spacing w:after="120" w:line="240" w:lineRule="auto"/>
        <w:jc w:val="center"/>
        <w:rPr>
          <w:rFonts w:ascii="Century Gothic" w:hAnsi="Century Gothic"/>
          <w:color w:val="auto"/>
        </w:rPr>
      </w:pPr>
      <w:r w:rsidRPr="00406053">
        <w:rPr>
          <w:rFonts w:ascii="Century Gothic" w:hAnsi="Century Gothic"/>
          <w:color w:val="auto"/>
        </w:rPr>
        <w:t>Prayers of strength and comfort for all those who live in fear of violence.</w:t>
      </w:r>
    </w:p>
    <w:p w:rsidR="00BC5A5C" w:rsidRPr="00406053" w:rsidRDefault="00BC5A5C" w:rsidP="00406053">
      <w:pPr>
        <w:pStyle w:val="ListParagraph"/>
        <w:numPr>
          <w:ilvl w:val="0"/>
          <w:numId w:val="1"/>
        </w:numPr>
        <w:spacing w:after="120" w:line="240" w:lineRule="auto"/>
        <w:jc w:val="center"/>
        <w:rPr>
          <w:rFonts w:ascii="Century Gothic" w:hAnsi="Century Gothic"/>
          <w:color w:val="auto"/>
        </w:rPr>
      </w:pPr>
      <w:r w:rsidRPr="00406053">
        <w:rPr>
          <w:rFonts w:ascii="Century Gothic" w:hAnsi="Century Gothic"/>
          <w:color w:val="auto"/>
        </w:rPr>
        <w:t>Prayers of support and gratitude for our community of caregivers.</w:t>
      </w:r>
    </w:p>
    <w:p w:rsidR="00C612C6" w:rsidRPr="00406053" w:rsidRDefault="00C612C6" w:rsidP="00406053">
      <w:pPr>
        <w:pStyle w:val="ListParagraph"/>
        <w:numPr>
          <w:ilvl w:val="0"/>
          <w:numId w:val="1"/>
        </w:numPr>
        <w:spacing w:after="120" w:line="240" w:lineRule="auto"/>
        <w:jc w:val="center"/>
        <w:rPr>
          <w:rFonts w:ascii="Century Gothic" w:hAnsi="Century Gothic"/>
          <w:color w:val="auto"/>
        </w:rPr>
      </w:pPr>
      <w:r w:rsidRPr="00406053">
        <w:rPr>
          <w:rFonts w:ascii="Century Gothic" w:hAnsi="Century Gothic"/>
          <w:color w:val="auto"/>
        </w:rPr>
        <w:t>Prayers of healing for all who are facing health issues</w:t>
      </w:r>
    </w:p>
    <w:p w:rsidR="00C612C6" w:rsidRPr="00406053" w:rsidRDefault="00BC5A5C" w:rsidP="00406053">
      <w:pPr>
        <w:pStyle w:val="ListParagraph"/>
        <w:numPr>
          <w:ilvl w:val="0"/>
          <w:numId w:val="1"/>
        </w:numPr>
        <w:spacing w:after="120" w:line="240" w:lineRule="auto"/>
        <w:jc w:val="center"/>
        <w:rPr>
          <w:rFonts w:ascii="Century Gothic" w:hAnsi="Century Gothic"/>
          <w:color w:val="auto"/>
        </w:rPr>
      </w:pPr>
      <w:r w:rsidRPr="00406053">
        <w:rPr>
          <w:rFonts w:ascii="Century Gothic" w:hAnsi="Century Gothic"/>
          <w:color w:val="auto"/>
        </w:rPr>
        <w:t>Prayers of comfort for all those in hospice care.</w:t>
      </w:r>
    </w:p>
    <w:sectPr w:rsidR="00C612C6" w:rsidRPr="00406053"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altName w:val="Times"/>
    <w:panose1 w:val="02000500000000000000"/>
    <w:charset w:val="00"/>
    <w:family w:val="roman"/>
    <w:pitch w:val="variable"/>
  </w:font>
  <w:font w:name="Tahoma">
    <w:panose1 w:val="020B0604030504040204"/>
    <w:charset w:val="00"/>
    <w:family w:val="swiss"/>
    <w:pitch w:val="variable"/>
    <w:sig w:usb0="E1002EFF" w:usb1="C000605B" w:usb2="00000029" w:usb3="00000000" w:csb0="000101FF" w:csb1="00000000"/>
  </w:font>
  <w:font w:name="Courier">
    <w:panose1 w:val="02000500000000000000"/>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20B0604020202020204"/>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660BD"/>
    <w:multiLevelType w:val="multilevel"/>
    <w:tmpl w:val="D6DA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5"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4"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9757FD"/>
    <w:multiLevelType w:val="multilevel"/>
    <w:tmpl w:val="A52C1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7"/>
  </w:num>
  <w:num w:numId="3">
    <w:abstractNumId w:val="20"/>
  </w:num>
  <w:num w:numId="4">
    <w:abstractNumId w:val="19"/>
  </w:num>
  <w:num w:numId="5">
    <w:abstractNumId w:val="23"/>
  </w:num>
  <w:num w:numId="6">
    <w:abstractNumId w:val="13"/>
  </w:num>
  <w:num w:numId="7">
    <w:abstractNumId w:val="18"/>
  </w:num>
  <w:num w:numId="8">
    <w:abstractNumId w:val="10"/>
  </w:num>
  <w:num w:numId="9">
    <w:abstractNumId w:val="1"/>
  </w:num>
  <w:num w:numId="10">
    <w:abstractNumId w:val="2"/>
  </w:num>
  <w:num w:numId="11">
    <w:abstractNumId w:val="8"/>
  </w:num>
  <w:num w:numId="12">
    <w:abstractNumId w:val="22"/>
  </w:num>
  <w:num w:numId="13">
    <w:abstractNumId w:val="11"/>
  </w:num>
  <w:num w:numId="14">
    <w:abstractNumId w:val="17"/>
  </w:num>
  <w:num w:numId="15">
    <w:abstractNumId w:val="4"/>
  </w:num>
  <w:num w:numId="16">
    <w:abstractNumId w:val="16"/>
  </w:num>
  <w:num w:numId="17">
    <w:abstractNumId w:val="21"/>
  </w:num>
  <w:num w:numId="18">
    <w:abstractNumId w:val="14"/>
  </w:num>
  <w:num w:numId="19">
    <w:abstractNumId w:val="12"/>
  </w:num>
  <w:num w:numId="20">
    <w:abstractNumId w:val="0"/>
  </w:num>
  <w:num w:numId="21">
    <w:abstractNumId w:val="6"/>
    <w:lvlOverride w:ilvl="0">
      <w:lvl w:ilvl="0">
        <w:numFmt w:val="decimal"/>
        <w:lvlText w:val="%1."/>
        <w:lvlJc w:val="left"/>
      </w:lvl>
    </w:lvlOverride>
  </w:num>
  <w:num w:numId="22">
    <w:abstractNumId w:val="9"/>
  </w:num>
  <w:num w:numId="23">
    <w:abstractNumId w:val="5"/>
  </w:num>
  <w:num w:numId="24">
    <w:abstractNumId w:val="15"/>
  </w:num>
  <w:num w:numId="2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embedSystemFonts/>
  <w:proofState w:spelling="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6F1D"/>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0069"/>
    <w:rsid w:val="00041188"/>
    <w:rsid w:val="00041648"/>
    <w:rsid w:val="00041D9A"/>
    <w:rsid w:val="00041F2E"/>
    <w:rsid w:val="00041F92"/>
    <w:rsid w:val="00042550"/>
    <w:rsid w:val="00042C4A"/>
    <w:rsid w:val="00043F25"/>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57FC8"/>
    <w:rsid w:val="00061178"/>
    <w:rsid w:val="0006142A"/>
    <w:rsid w:val="000615EF"/>
    <w:rsid w:val="000616AF"/>
    <w:rsid w:val="00061A8A"/>
    <w:rsid w:val="0006294B"/>
    <w:rsid w:val="00062CBA"/>
    <w:rsid w:val="00063134"/>
    <w:rsid w:val="00064227"/>
    <w:rsid w:val="000643FD"/>
    <w:rsid w:val="000649C9"/>
    <w:rsid w:val="00064BE6"/>
    <w:rsid w:val="0006584E"/>
    <w:rsid w:val="00065F59"/>
    <w:rsid w:val="0006622C"/>
    <w:rsid w:val="00067265"/>
    <w:rsid w:val="00067301"/>
    <w:rsid w:val="00067B8D"/>
    <w:rsid w:val="00067D08"/>
    <w:rsid w:val="00067DB7"/>
    <w:rsid w:val="00070E60"/>
    <w:rsid w:val="00070EC0"/>
    <w:rsid w:val="00071656"/>
    <w:rsid w:val="00071D57"/>
    <w:rsid w:val="00072099"/>
    <w:rsid w:val="00072193"/>
    <w:rsid w:val="000728D8"/>
    <w:rsid w:val="00073B35"/>
    <w:rsid w:val="000741B6"/>
    <w:rsid w:val="000745F4"/>
    <w:rsid w:val="00075D67"/>
    <w:rsid w:val="00075FF9"/>
    <w:rsid w:val="00076D78"/>
    <w:rsid w:val="00076E9C"/>
    <w:rsid w:val="00080A08"/>
    <w:rsid w:val="00080A41"/>
    <w:rsid w:val="00081FC9"/>
    <w:rsid w:val="00083952"/>
    <w:rsid w:val="00084C36"/>
    <w:rsid w:val="000850BE"/>
    <w:rsid w:val="000852C4"/>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666"/>
    <w:rsid w:val="000A3D63"/>
    <w:rsid w:val="000A4AFC"/>
    <w:rsid w:val="000A5647"/>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C0A49"/>
    <w:rsid w:val="000C0AAB"/>
    <w:rsid w:val="000C0F03"/>
    <w:rsid w:val="000C1942"/>
    <w:rsid w:val="000C1BC0"/>
    <w:rsid w:val="000C1C65"/>
    <w:rsid w:val="000C1E2F"/>
    <w:rsid w:val="000C203E"/>
    <w:rsid w:val="000C4028"/>
    <w:rsid w:val="000C4073"/>
    <w:rsid w:val="000C4228"/>
    <w:rsid w:val="000C4C7E"/>
    <w:rsid w:val="000C4E60"/>
    <w:rsid w:val="000C5188"/>
    <w:rsid w:val="000C5368"/>
    <w:rsid w:val="000C5F9B"/>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321"/>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4E86"/>
    <w:rsid w:val="00105487"/>
    <w:rsid w:val="00105E02"/>
    <w:rsid w:val="00106665"/>
    <w:rsid w:val="00106876"/>
    <w:rsid w:val="0010770B"/>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1742"/>
    <w:rsid w:val="0013184C"/>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AAE"/>
    <w:rsid w:val="00143C34"/>
    <w:rsid w:val="001441D6"/>
    <w:rsid w:val="00144542"/>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A3"/>
    <w:rsid w:val="001538F7"/>
    <w:rsid w:val="00153AC7"/>
    <w:rsid w:val="00153D89"/>
    <w:rsid w:val="00153E47"/>
    <w:rsid w:val="00154323"/>
    <w:rsid w:val="00155185"/>
    <w:rsid w:val="00156304"/>
    <w:rsid w:val="0015657E"/>
    <w:rsid w:val="001566E8"/>
    <w:rsid w:val="00156BB7"/>
    <w:rsid w:val="00156E52"/>
    <w:rsid w:val="00157150"/>
    <w:rsid w:val="00160367"/>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035B"/>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196A"/>
    <w:rsid w:val="00183AAC"/>
    <w:rsid w:val="00183DB7"/>
    <w:rsid w:val="00183FBF"/>
    <w:rsid w:val="001846E4"/>
    <w:rsid w:val="001846EB"/>
    <w:rsid w:val="00184ABC"/>
    <w:rsid w:val="00184DD0"/>
    <w:rsid w:val="001857EE"/>
    <w:rsid w:val="00186266"/>
    <w:rsid w:val="0018639B"/>
    <w:rsid w:val="00186791"/>
    <w:rsid w:val="0018727F"/>
    <w:rsid w:val="00187D62"/>
    <w:rsid w:val="00190456"/>
    <w:rsid w:val="00191029"/>
    <w:rsid w:val="00191245"/>
    <w:rsid w:val="0019129C"/>
    <w:rsid w:val="001912AA"/>
    <w:rsid w:val="001912D6"/>
    <w:rsid w:val="001925D5"/>
    <w:rsid w:val="0019269C"/>
    <w:rsid w:val="00192D2D"/>
    <w:rsid w:val="00192F28"/>
    <w:rsid w:val="00193654"/>
    <w:rsid w:val="00193B99"/>
    <w:rsid w:val="0019474A"/>
    <w:rsid w:val="0019497F"/>
    <w:rsid w:val="00194E0F"/>
    <w:rsid w:val="00195595"/>
    <w:rsid w:val="00195873"/>
    <w:rsid w:val="00196ED9"/>
    <w:rsid w:val="00197A20"/>
    <w:rsid w:val="001A026A"/>
    <w:rsid w:val="001A0954"/>
    <w:rsid w:val="001A10A6"/>
    <w:rsid w:val="001A1B48"/>
    <w:rsid w:val="001A1C1E"/>
    <w:rsid w:val="001A1E04"/>
    <w:rsid w:val="001A20A3"/>
    <w:rsid w:val="001A21B2"/>
    <w:rsid w:val="001A263B"/>
    <w:rsid w:val="001A2E25"/>
    <w:rsid w:val="001A306B"/>
    <w:rsid w:val="001A30B2"/>
    <w:rsid w:val="001A3702"/>
    <w:rsid w:val="001A3AB1"/>
    <w:rsid w:val="001A3AFC"/>
    <w:rsid w:val="001A3D42"/>
    <w:rsid w:val="001A4832"/>
    <w:rsid w:val="001A49DC"/>
    <w:rsid w:val="001A4CA4"/>
    <w:rsid w:val="001A4FAA"/>
    <w:rsid w:val="001A55A4"/>
    <w:rsid w:val="001A5741"/>
    <w:rsid w:val="001A57F8"/>
    <w:rsid w:val="001A668F"/>
    <w:rsid w:val="001A673F"/>
    <w:rsid w:val="001A6E42"/>
    <w:rsid w:val="001A7236"/>
    <w:rsid w:val="001A7838"/>
    <w:rsid w:val="001A7F1B"/>
    <w:rsid w:val="001B0895"/>
    <w:rsid w:val="001B0D74"/>
    <w:rsid w:val="001B1151"/>
    <w:rsid w:val="001B1318"/>
    <w:rsid w:val="001B22DA"/>
    <w:rsid w:val="001B2A56"/>
    <w:rsid w:val="001B2AC4"/>
    <w:rsid w:val="001B383B"/>
    <w:rsid w:val="001B4755"/>
    <w:rsid w:val="001B4EF2"/>
    <w:rsid w:val="001B51A9"/>
    <w:rsid w:val="001B5424"/>
    <w:rsid w:val="001B5A31"/>
    <w:rsid w:val="001B672E"/>
    <w:rsid w:val="001B78FD"/>
    <w:rsid w:val="001B7EA1"/>
    <w:rsid w:val="001C0118"/>
    <w:rsid w:val="001C039C"/>
    <w:rsid w:val="001C08D5"/>
    <w:rsid w:val="001C0DE5"/>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0E52"/>
    <w:rsid w:val="001E1347"/>
    <w:rsid w:val="001E1A25"/>
    <w:rsid w:val="001E1A88"/>
    <w:rsid w:val="001E1BDA"/>
    <w:rsid w:val="001E1F9E"/>
    <w:rsid w:val="001E2130"/>
    <w:rsid w:val="001E28EF"/>
    <w:rsid w:val="001E58CE"/>
    <w:rsid w:val="001E5B18"/>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488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62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6B7F"/>
    <w:rsid w:val="00267B2B"/>
    <w:rsid w:val="00267BC1"/>
    <w:rsid w:val="0027067D"/>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4F0"/>
    <w:rsid w:val="002878B4"/>
    <w:rsid w:val="0029003B"/>
    <w:rsid w:val="00291A22"/>
    <w:rsid w:val="002928C2"/>
    <w:rsid w:val="002929D0"/>
    <w:rsid w:val="00292D49"/>
    <w:rsid w:val="00294926"/>
    <w:rsid w:val="002956F2"/>
    <w:rsid w:val="00295BE0"/>
    <w:rsid w:val="00296DBA"/>
    <w:rsid w:val="00297236"/>
    <w:rsid w:val="002976FF"/>
    <w:rsid w:val="00297D81"/>
    <w:rsid w:val="002A0C4A"/>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D2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183"/>
    <w:rsid w:val="002D73C1"/>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A7"/>
    <w:rsid w:val="003018C7"/>
    <w:rsid w:val="003019B3"/>
    <w:rsid w:val="00302C73"/>
    <w:rsid w:val="00302F3A"/>
    <w:rsid w:val="0030404B"/>
    <w:rsid w:val="003040DC"/>
    <w:rsid w:val="00304824"/>
    <w:rsid w:val="0030647F"/>
    <w:rsid w:val="00306B6D"/>
    <w:rsid w:val="00306BC9"/>
    <w:rsid w:val="00306D17"/>
    <w:rsid w:val="00307831"/>
    <w:rsid w:val="0030785A"/>
    <w:rsid w:val="00307B54"/>
    <w:rsid w:val="00307E08"/>
    <w:rsid w:val="00310D23"/>
    <w:rsid w:val="003112AD"/>
    <w:rsid w:val="003115EE"/>
    <w:rsid w:val="00311C33"/>
    <w:rsid w:val="00311D46"/>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1F22"/>
    <w:rsid w:val="00332133"/>
    <w:rsid w:val="003328FD"/>
    <w:rsid w:val="00332D84"/>
    <w:rsid w:val="00333256"/>
    <w:rsid w:val="0033458E"/>
    <w:rsid w:val="00334DBF"/>
    <w:rsid w:val="00334F23"/>
    <w:rsid w:val="00335197"/>
    <w:rsid w:val="0033521F"/>
    <w:rsid w:val="0033584E"/>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10A"/>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895"/>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DE5"/>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6C92"/>
    <w:rsid w:val="00386FF0"/>
    <w:rsid w:val="00387A69"/>
    <w:rsid w:val="0039110A"/>
    <w:rsid w:val="00391228"/>
    <w:rsid w:val="003913CB"/>
    <w:rsid w:val="00391885"/>
    <w:rsid w:val="00391D5B"/>
    <w:rsid w:val="003920CF"/>
    <w:rsid w:val="00392EEF"/>
    <w:rsid w:val="0039381E"/>
    <w:rsid w:val="00393835"/>
    <w:rsid w:val="00393DE3"/>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2A7"/>
    <w:rsid w:val="003D040B"/>
    <w:rsid w:val="003D078F"/>
    <w:rsid w:val="003D1444"/>
    <w:rsid w:val="003D286C"/>
    <w:rsid w:val="003D495D"/>
    <w:rsid w:val="003D4FED"/>
    <w:rsid w:val="003D52DF"/>
    <w:rsid w:val="003D5652"/>
    <w:rsid w:val="003D56CA"/>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3F7FD3"/>
    <w:rsid w:val="0040010D"/>
    <w:rsid w:val="00400FB2"/>
    <w:rsid w:val="0040170E"/>
    <w:rsid w:val="00401800"/>
    <w:rsid w:val="00401EBF"/>
    <w:rsid w:val="0040205C"/>
    <w:rsid w:val="00402359"/>
    <w:rsid w:val="00402E55"/>
    <w:rsid w:val="004032FA"/>
    <w:rsid w:val="00403A42"/>
    <w:rsid w:val="00404BE7"/>
    <w:rsid w:val="0040523D"/>
    <w:rsid w:val="00405C52"/>
    <w:rsid w:val="00406053"/>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763"/>
    <w:rsid w:val="00416A63"/>
    <w:rsid w:val="0041751B"/>
    <w:rsid w:val="00420132"/>
    <w:rsid w:val="00420F8D"/>
    <w:rsid w:val="004216D2"/>
    <w:rsid w:val="00421810"/>
    <w:rsid w:val="00421E78"/>
    <w:rsid w:val="00422142"/>
    <w:rsid w:val="00422199"/>
    <w:rsid w:val="0042226E"/>
    <w:rsid w:val="00422608"/>
    <w:rsid w:val="00422730"/>
    <w:rsid w:val="00423173"/>
    <w:rsid w:val="004238A5"/>
    <w:rsid w:val="004238CB"/>
    <w:rsid w:val="00426CC8"/>
    <w:rsid w:val="00426D8A"/>
    <w:rsid w:val="00426EC0"/>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A98"/>
    <w:rsid w:val="00446F77"/>
    <w:rsid w:val="00447095"/>
    <w:rsid w:val="00450BC6"/>
    <w:rsid w:val="004511CB"/>
    <w:rsid w:val="004520A3"/>
    <w:rsid w:val="004520A6"/>
    <w:rsid w:val="00452337"/>
    <w:rsid w:val="004525DB"/>
    <w:rsid w:val="0045270D"/>
    <w:rsid w:val="0045274F"/>
    <w:rsid w:val="00452C6F"/>
    <w:rsid w:val="00452D47"/>
    <w:rsid w:val="00454A29"/>
    <w:rsid w:val="00454FAD"/>
    <w:rsid w:val="004559BA"/>
    <w:rsid w:val="00455CDA"/>
    <w:rsid w:val="00455D34"/>
    <w:rsid w:val="00455FCB"/>
    <w:rsid w:val="00456264"/>
    <w:rsid w:val="004569B1"/>
    <w:rsid w:val="00456C8D"/>
    <w:rsid w:val="00456D2D"/>
    <w:rsid w:val="00457A58"/>
    <w:rsid w:val="00457F87"/>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63EB"/>
    <w:rsid w:val="00477987"/>
    <w:rsid w:val="00477B38"/>
    <w:rsid w:val="00477F5F"/>
    <w:rsid w:val="00480454"/>
    <w:rsid w:val="004807AB"/>
    <w:rsid w:val="00481182"/>
    <w:rsid w:val="00481388"/>
    <w:rsid w:val="0048169F"/>
    <w:rsid w:val="00481986"/>
    <w:rsid w:val="00481BD3"/>
    <w:rsid w:val="0048276F"/>
    <w:rsid w:val="004829C6"/>
    <w:rsid w:val="00482C60"/>
    <w:rsid w:val="004838DB"/>
    <w:rsid w:val="00483A83"/>
    <w:rsid w:val="00483B72"/>
    <w:rsid w:val="00483CF0"/>
    <w:rsid w:val="00483DC3"/>
    <w:rsid w:val="00483E31"/>
    <w:rsid w:val="0048483E"/>
    <w:rsid w:val="00484C3A"/>
    <w:rsid w:val="00485299"/>
    <w:rsid w:val="00485BC1"/>
    <w:rsid w:val="00485D8A"/>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210"/>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817"/>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1FFD"/>
    <w:rsid w:val="004D2FA1"/>
    <w:rsid w:val="004D38AD"/>
    <w:rsid w:val="004D3B16"/>
    <w:rsid w:val="004D3B88"/>
    <w:rsid w:val="004D3ECF"/>
    <w:rsid w:val="004D4B1E"/>
    <w:rsid w:val="004D4C4B"/>
    <w:rsid w:val="004D4FC7"/>
    <w:rsid w:val="004D53E9"/>
    <w:rsid w:val="004D54C8"/>
    <w:rsid w:val="004D5C89"/>
    <w:rsid w:val="004D609A"/>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3B1"/>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344E"/>
    <w:rsid w:val="004F4BB3"/>
    <w:rsid w:val="004F4C6D"/>
    <w:rsid w:val="004F4EE6"/>
    <w:rsid w:val="004F5065"/>
    <w:rsid w:val="004F5A04"/>
    <w:rsid w:val="004F5EBB"/>
    <w:rsid w:val="004F63CB"/>
    <w:rsid w:val="004F649C"/>
    <w:rsid w:val="004F6834"/>
    <w:rsid w:val="004F723D"/>
    <w:rsid w:val="004F7778"/>
    <w:rsid w:val="004F7E29"/>
    <w:rsid w:val="005001A2"/>
    <w:rsid w:val="00500A82"/>
    <w:rsid w:val="00500D0B"/>
    <w:rsid w:val="0050121F"/>
    <w:rsid w:val="00501AD9"/>
    <w:rsid w:val="00501F76"/>
    <w:rsid w:val="005034A6"/>
    <w:rsid w:val="00503F68"/>
    <w:rsid w:val="005044FB"/>
    <w:rsid w:val="005055C0"/>
    <w:rsid w:val="00505B8B"/>
    <w:rsid w:val="00506006"/>
    <w:rsid w:val="00507C38"/>
    <w:rsid w:val="005103AF"/>
    <w:rsid w:val="00510AEA"/>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3E1F"/>
    <w:rsid w:val="005243D0"/>
    <w:rsid w:val="00524774"/>
    <w:rsid w:val="005247B7"/>
    <w:rsid w:val="00525659"/>
    <w:rsid w:val="005256C8"/>
    <w:rsid w:val="005258FA"/>
    <w:rsid w:val="00525FD0"/>
    <w:rsid w:val="00526404"/>
    <w:rsid w:val="00526EE1"/>
    <w:rsid w:val="005272EE"/>
    <w:rsid w:val="005274FA"/>
    <w:rsid w:val="005275AA"/>
    <w:rsid w:val="00527EE1"/>
    <w:rsid w:val="00527F56"/>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607"/>
    <w:rsid w:val="005439F1"/>
    <w:rsid w:val="00543D95"/>
    <w:rsid w:val="00543DF6"/>
    <w:rsid w:val="0054408F"/>
    <w:rsid w:val="00544338"/>
    <w:rsid w:val="00544AA3"/>
    <w:rsid w:val="00545E84"/>
    <w:rsid w:val="00546069"/>
    <w:rsid w:val="005461EB"/>
    <w:rsid w:val="00546287"/>
    <w:rsid w:val="00546A55"/>
    <w:rsid w:val="00546E4F"/>
    <w:rsid w:val="0054771F"/>
    <w:rsid w:val="0055047F"/>
    <w:rsid w:val="00550CC8"/>
    <w:rsid w:val="00551E96"/>
    <w:rsid w:val="00551EEE"/>
    <w:rsid w:val="005520BE"/>
    <w:rsid w:val="005520F9"/>
    <w:rsid w:val="005525B5"/>
    <w:rsid w:val="00552D35"/>
    <w:rsid w:val="00553497"/>
    <w:rsid w:val="00553966"/>
    <w:rsid w:val="00553ADF"/>
    <w:rsid w:val="00554604"/>
    <w:rsid w:val="0055465A"/>
    <w:rsid w:val="005547E6"/>
    <w:rsid w:val="00554A09"/>
    <w:rsid w:val="00554C1B"/>
    <w:rsid w:val="00554ECB"/>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6434"/>
    <w:rsid w:val="0057734C"/>
    <w:rsid w:val="00577A40"/>
    <w:rsid w:val="00577AB9"/>
    <w:rsid w:val="00577C83"/>
    <w:rsid w:val="00577FDC"/>
    <w:rsid w:val="005802E1"/>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1075"/>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B22"/>
    <w:rsid w:val="005A6CDC"/>
    <w:rsid w:val="005A78CD"/>
    <w:rsid w:val="005A7A9B"/>
    <w:rsid w:val="005A7B3E"/>
    <w:rsid w:val="005B0248"/>
    <w:rsid w:val="005B0FCA"/>
    <w:rsid w:val="005B19DF"/>
    <w:rsid w:val="005B2ABD"/>
    <w:rsid w:val="005B2EBA"/>
    <w:rsid w:val="005B3398"/>
    <w:rsid w:val="005B42B7"/>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894"/>
    <w:rsid w:val="005C5C56"/>
    <w:rsid w:val="005C6277"/>
    <w:rsid w:val="005C698D"/>
    <w:rsid w:val="005C6B6D"/>
    <w:rsid w:val="005C6C5C"/>
    <w:rsid w:val="005C6EEC"/>
    <w:rsid w:val="005C7071"/>
    <w:rsid w:val="005C7300"/>
    <w:rsid w:val="005C73F7"/>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B66"/>
    <w:rsid w:val="005E1F99"/>
    <w:rsid w:val="005E38CD"/>
    <w:rsid w:val="005E3AB7"/>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0BCA"/>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369F"/>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8"/>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3E"/>
    <w:rsid w:val="006879E2"/>
    <w:rsid w:val="00687A3D"/>
    <w:rsid w:val="006900EE"/>
    <w:rsid w:val="0069016F"/>
    <w:rsid w:val="006902E6"/>
    <w:rsid w:val="00690814"/>
    <w:rsid w:val="00690CDA"/>
    <w:rsid w:val="00690E8E"/>
    <w:rsid w:val="006911D5"/>
    <w:rsid w:val="0069133F"/>
    <w:rsid w:val="006913C5"/>
    <w:rsid w:val="00692CA8"/>
    <w:rsid w:val="00692EC5"/>
    <w:rsid w:val="00692F5D"/>
    <w:rsid w:val="0069324D"/>
    <w:rsid w:val="00693AB1"/>
    <w:rsid w:val="00694A21"/>
    <w:rsid w:val="00694D7F"/>
    <w:rsid w:val="00695C33"/>
    <w:rsid w:val="006961FD"/>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3D09"/>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ED1"/>
    <w:rsid w:val="006B6F66"/>
    <w:rsid w:val="006B70A0"/>
    <w:rsid w:val="006B7DC6"/>
    <w:rsid w:val="006C0095"/>
    <w:rsid w:val="006C0327"/>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0B01"/>
    <w:rsid w:val="007111EF"/>
    <w:rsid w:val="0071177C"/>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133"/>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27D84"/>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5F18"/>
    <w:rsid w:val="00746DF5"/>
    <w:rsid w:val="007471A7"/>
    <w:rsid w:val="007472B7"/>
    <w:rsid w:val="00747A11"/>
    <w:rsid w:val="00747B77"/>
    <w:rsid w:val="00747CC3"/>
    <w:rsid w:val="00747D60"/>
    <w:rsid w:val="00750C67"/>
    <w:rsid w:val="00753141"/>
    <w:rsid w:val="00753194"/>
    <w:rsid w:val="00755591"/>
    <w:rsid w:val="00756276"/>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408"/>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A0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A2"/>
    <w:rsid w:val="007E5AB9"/>
    <w:rsid w:val="007E5AEC"/>
    <w:rsid w:val="007E5C88"/>
    <w:rsid w:val="007E614C"/>
    <w:rsid w:val="007E6771"/>
    <w:rsid w:val="007E6787"/>
    <w:rsid w:val="007E6868"/>
    <w:rsid w:val="007E745B"/>
    <w:rsid w:val="007E74DE"/>
    <w:rsid w:val="007E7E8A"/>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44A"/>
    <w:rsid w:val="00804613"/>
    <w:rsid w:val="00804EFC"/>
    <w:rsid w:val="00804FAD"/>
    <w:rsid w:val="00805628"/>
    <w:rsid w:val="0080586A"/>
    <w:rsid w:val="00805876"/>
    <w:rsid w:val="00805AB8"/>
    <w:rsid w:val="008062BD"/>
    <w:rsid w:val="008071A3"/>
    <w:rsid w:val="00807580"/>
    <w:rsid w:val="00807793"/>
    <w:rsid w:val="00807995"/>
    <w:rsid w:val="00807A63"/>
    <w:rsid w:val="00807B5D"/>
    <w:rsid w:val="00807BDA"/>
    <w:rsid w:val="00807BEE"/>
    <w:rsid w:val="00807E43"/>
    <w:rsid w:val="00810C6A"/>
    <w:rsid w:val="00811859"/>
    <w:rsid w:val="00812123"/>
    <w:rsid w:val="0081239B"/>
    <w:rsid w:val="008127FD"/>
    <w:rsid w:val="008128B7"/>
    <w:rsid w:val="00812979"/>
    <w:rsid w:val="0081382C"/>
    <w:rsid w:val="008138B2"/>
    <w:rsid w:val="00813B95"/>
    <w:rsid w:val="00813BD1"/>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1AD1"/>
    <w:rsid w:val="008621C9"/>
    <w:rsid w:val="008627A2"/>
    <w:rsid w:val="008638A3"/>
    <w:rsid w:val="0086473C"/>
    <w:rsid w:val="00864ABE"/>
    <w:rsid w:val="008650C5"/>
    <w:rsid w:val="008671C6"/>
    <w:rsid w:val="00867333"/>
    <w:rsid w:val="00867716"/>
    <w:rsid w:val="008677ED"/>
    <w:rsid w:val="00867846"/>
    <w:rsid w:val="00867B3C"/>
    <w:rsid w:val="008704ED"/>
    <w:rsid w:val="00870F9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145"/>
    <w:rsid w:val="0088127A"/>
    <w:rsid w:val="00881C32"/>
    <w:rsid w:val="008822B4"/>
    <w:rsid w:val="00882B2D"/>
    <w:rsid w:val="00883AB9"/>
    <w:rsid w:val="00883F91"/>
    <w:rsid w:val="00885E81"/>
    <w:rsid w:val="008865AB"/>
    <w:rsid w:val="0088671B"/>
    <w:rsid w:val="00887343"/>
    <w:rsid w:val="008873E6"/>
    <w:rsid w:val="00887416"/>
    <w:rsid w:val="00887FF7"/>
    <w:rsid w:val="00891429"/>
    <w:rsid w:val="00891BD8"/>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F7F"/>
    <w:rsid w:val="008A5122"/>
    <w:rsid w:val="008A53B7"/>
    <w:rsid w:val="008A53ED"/>
    <w:rsid w:val="008A5C4A"/>
    <w:rsid w:val="008A64A8"/>
    <w:rsid w:val="008A7613"/>
    <w:rsid w:val="008A766B"/>
    <w:rsid w:val="008A7C31"/>
    <w:rsid w:val="008B0A98"/>
    <w:rsid w:val="008B1157"/>
    <w:rsid w:val="008B25BD"/>
    <w:rsid w:val="008B271C"/>
    <w:rsid w:val="008B4075"/>
    <w:rsid w:val="008B4140"/>
    <w:rsid w:val="008B42F5"/>
    <w:rsid w:val="008B46B9"/>
    <w:rsid w:val="008B4920"/>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06F"/>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082"/>
    <w:rsid w:val="008D2500"/>
    <w:rsid w:val="008D351C"/>
    <w:rsid w:val="008D38F1"/>
    <w:rsid w:val="008D418E"/>
    <w:rsid w:val="008D4D8C"/>
    <w:rsid w:val="008D56FF"/>
    <w:rsid w:val="008D571C"/>
    <w:rsid w:val="008D58D2"/>
    <w:rsid w:val="008D6811"/>
    <w:rsid w:val="008D684A"/>
    <w:rsid w:val="008D7857"/>
    <w:rsid w:val="008E0614"/>
    <w:rsid w:val="008E08A7"/>
    <w:rsid w:val="008E1039"/>
    <w:rsid w:val="008E110D"/>
    <w:rsid w:val="008E1990"/>
    <w:rsid w:val="008E31C2"/>
    <w:rsid w:val="008E37B5"/>
    <w:rsid w:val="008E47C6"/>
    <w:rsid w:val="008E52D3"/>
    <w:rsid w:val="008E577C"/>
    <w:rsid w:val="008E5AB2"/>
    <w:rsid w:val="008E66BE"/>
    <w:rsid w:val="008E70B9"/>
    <w:rsid w:val="008E760E"/>
    <w:rsid w:val="008F0400"/>
    <w:rsid w:val="008F0636"/>
    <w:rsid w:val="008F0D24"/>
    <w:rsid w:val="008F16F1"/>
    <w:rsid w:val="008F272F"/>
    <w:rsid w:val="008F466E"/>
    <w:rsid w:val="008F4697"/>
    <w:rsid w:val="008F4BB8"/>
    <w:rsid w:val="008F5D87"/>
    <w:rsid w:val="008F6293"/>
    <w:rsid w:val="008F772C"/>
    <w:rsid w:val="008F7E6A"/>
    <w:rsid w:val="00900785"/>
    <w:rsid w:val="0090108C"/>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0C"/>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47D3F"/>
    <w:rsid w:val="00950630"/>
    <w:rsid w:val="009508D5"/>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32"/>
    <w:rsid w:val="00963CCC"/>
    <w:rsid w:val="009641E4"/>
    <w:rsid w:val="009643AE"/>
    <w:rsid w:val="0096531F"/>
    <w:rsid w:val="00965B56"/>
    <w:rsid w:val="00965C68"/>
    <w:rsid w:val="00966069"/>
    <w:rsid w:val="0096639E"/>
    <w:rsid w:val="00966462"/>
    <w:rsid w:val="00967D7B"/>
    <w:rsid w:val="00967FCB"/>
    <w:rsid w:val="00970064"/>
    <w:rsid w:val="00970292"/>
    <w:rsid w:val="00970889"/>
    <w:rsid w:val="0097135E"/>
    <w:rsid w:val="009713CC"/>
    <w:rsid w:val="00971C42"/>
    <w:rsid w:val="00972267"/>
    <w:rsid w:val="00972A07"/>
    <w:rsid w:val="009731B8"/>
    <w:rsid w:val="0097388A"/>
    <w:rsid w:val="00973F4E"/>
    <w:rsid w:val="00973FFD"/>
    <w:rsid w:val="00974A80"/>
    <w:rsid w:val="00974B3D"/>
    <w:rsid w:val="00974D2B"/>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55A4"/>
    <w:rsid w:val="00995640"/>
    <w:rsid w:val="00996655"/>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AAA"/>
    <w:rsid w:val="009A4B67"/>
    <w:rsid w:val="009A526F"/>
    <w:rsid w:val="009A5617"/>
    <w:rsid w:val="009A56FC"/>
    <w:rsid w:val="009A5F57"/>
    <w:rsid w:val="009A60C1"/>
    <w:rsid w:val="009A623B"/>
    <w:rsid w:val="009A6D11"/>
    <w:rsid w:val="009A7E11"/>
    <w:rsid w:val="009B09CB"/>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302"/>
    <w:rsid w:val="009D007D"/>
    <w:rsid w:val="009D14B2"/>
    <w:rsid w:val="009D2314"/>
    <w:rsid w:val="009D285D"/>
    <w:rsid w:val="009D3242"/>
    <w:rsid w:val="009D3273"/>
    <w:rsid w:val="009D3AEF"/>
    <w:rsid w:val="009D3B46"/>
    <w:rsid w:val="009D3FE8"/>
    <w:rsid w:val="009D4644"/>
    <w:rsid w:val="009D4EEF"/>
    <w:rsid w:val="009D5233"/>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E7F9A"/>
    <w:rsid w:val="009F0445"/>
    <w:rsid w:val="009F1A41"/>
    <w:rsid w:val="009F1F0A"/>
    <w:rsid w:val="009F22E4"/>
    <w:rsid w:val="009F2CA1"/>
    <w:rsid w:val="009F2FDF"/>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2711"/>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11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E9F"/>
    <w:rsid w:val="00A35F63"/>
    <w:rsid w:val="00A36189"/>
    <w:rsid w:val="00A36E36"/>
    <w:rsid w:val="00A37177"/>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436C"/>
    <w:rsid w:val="00A65247"/>
    <w:rsid w:val="00A6572B"/>
    <w:rsid w:val="00A66159"/>
    <w:rsid w:val="00A664A1"/>
    <w:rsid w:val="00A668C3"/>
    <w:rsid w:val="00A67B60"/>
    <w:rsid w:val="00A71308"/>
    <w:rsid w:val="00A71631"/>
    <w:rsid w:val="00A7274A"/>
    <w:rsid w:val="00A7279F"/>
    <w:rsid w:val="00A7287D"/>
    <w:rsid w:val="00A73493"/>
    <w:rsid w:val="00A73B36"/>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87"/>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58"/>
    <w:rsid w:val="00AA0EAF"/>
    <w:rsid w:val="00AA1B67"/>
    <w:rsid w:val="00AA1DC0"/>
    <w:rsid w:val="00AA264A"/>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26"/>
    <w:rsid w:val="00AB40E0"/>
    <w:rsid w:val="00AB44E2"/>
    <w:rsid w:val="00AB4C3C"/>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604"/>
    <w:rsid w:val="00AC5C28"/>
    <w:rsid w:val="00AC6281"/>
    <w:rsid w:val="00AC6536"/>
    <w:rsid w:val="00AC75D8"/>
    <w:rsid w:val="00AC7701"/>
    <w:rsid w:val="00AC7B5D"/>
    <w:rsid w:val="00AC7ED3"/>
    <w:rsid w:val="00AC7F57"/>
    <w:rsid w:val="00AD02B1"/>
    <w:rsid w:val="00AD10D8"/>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421"/>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1FCD"/>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1CFC"/>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1DB3"/>
    <w:rsid w:val="00B12743"/>
    <w:rsid w:val="00B128F8"/>
    <w:rsid w:val="00B12A91"/>
    <w:rsid w:val="00B13A27"/>
    <w:rsid w:val="00B13F9F"/>
    <w:rsid w:val="00B140DF"/>
    <w:rsid w:val="00B14172"/>
    <w:rsid w:val="00B14567"/>
    <w:rsid w:val="00B14805"/>
    <w:rsid w:val="00B14E90"/>
    <w:rsid w:val="00B14EAB"/>
    <w:rsid w:val="00B1505A"/>
    <w:rsid w:val="00B1523B"/>
    <w:rsid w:val="00B15D63"/>
    <w:rsid w:val="00B16647"/>
    <w:rsid w:val="00B17390"/>
    <w:rsid w:val="00B1742A"/>
    <w:rsid w:val="00B17431"/>
    <w:rsid w:val="00B17494"/>
    <w:rsid w:val="00B20AB1"/>
    <w:rsid w:val="00B20C9D"/>
    <w:rsid w:val="00B21130"/>
    <w:rsid w:val="00B2142E"/>
    <w:rsid w:val="00B214C3"/>
    <w:rsid w:val="00B23486"/>
    <w:rsid w:val="00B23F4F"/>
    <w:rsid w:val="00B2424C"/>
    <w:rsid w:val="00B24628"/>
    <w:rsid w:val="00B24747"/>
    <w:rsid w:val="00B25BCF"/>
    <w:rsid w:val="00B25FCC"/>
    <w:rsid w:val="00B26042"/>
    <w:rsid w:val="00B263ED"/>
    <w:rsid w:val="00B2739A"/>
    <w:rsid w:val="00B27964"/>
    <w:rsid w:val="00B30098"/>
    <w:rsid w:val="00B30495"/>
    <w:rsid w:val="00B3062F"/>
    <w:rsid w:val="00B306FB"/>
    <w:rsid w:val="00B30C62"/>
    <w:rsid w:val="00B30CC3"/>
    <w:rsid w:val="00B30F4E"/>
    <w:rsid w:val="00B3175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68B"/>
    <w:rsid w:val="00B4389A"/>
    <w:rsid w:val="00B440FB"/>
    <w:rsid w:val="00B4448D"/>
    <w:rsid w:val="00B44CD4"/>
    <w:rsid w:val="00B45542"/>
    <w:rsid w:val="00B45C7E"/>
    <w:rsid w:val="00B4683F"/>
    <w:rsid w:val="00B4732D"/>
    <w:rsid w:val="00B4735B"/>
    <w:rsid w:val="00B47478"/>
    <w:rsid w:val="00B47790"/>
    <w:rsid w:val="00B47A0B"/>
    <w:rsid w:val="00B47F17"/>
    <w:rsid w:val="00B50372"/>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4B3B"/>
    <w:rsid w:val="00B65054"/>
    <w:rsid w:val="00B657F2"/>
    <w:rsid w:val="00B659FE"/>
    <w:rsid w:val="00B66602"/>
    <w:rsid w:val="00B6679D"/>
    <w:rsid w:val="00B66AA5"/>
    <w:rsid w:val="00B66BEE"/>
    <w:rsid w:val="00B67AF3"/>
    <w:rsid w:val="00B67B45"/>
    <w:rsid w:val="00B67D83"/>
    <w:rsid w:val="00B7065E"/>
    <w:rsid w:val="00B7081A"/>
    <w:rsid w:val="00B70A46"/>
    <w:rsid w:val="00B70F79"/>
    <w:rsid w:val="00B7160A"/>
    <w:rsid w:val="00B71F5B"/>
    <w:rsid w:val="00B72852"/>
    <w:rsid w:val="00B72D92"/>
    <w:rsid w:val="00B737F4"/>
    <w:rsid w:val="00B7380A"/>
    <w:rsid w:val="00B73FF5"/>
    <w:rsid w:val="00B741EA"/>
    <w:rsid w:val="00B7466C"/>
    <w:rsid w:val="00B74CF1"/>
    <w:rsid w:val="00B74E5A"/>
    <w:rsid w:val="00B74E72"/>
    <w:rsid w:val="00B76302"/>
    <w:rsid w:val="00B7661B"/>
    <w:rsid w:val="00B76A7F"/>
    <w:rsid w:val="00B76FAA"/>
    <w:rsid w:val="00B7703D"/>
    <w:rsid w:val="00B77449"/>
    <w:rsid w:val="00B774E1"/>
    <w:rsid w:val="00B77F6D"/>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4AC"/>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A73"/>
    <w:rsid w:val="00BC2CEF"/>
    <w:rsid w:val="00BC2FFC"/>
    <w:rsid w:val="00BC353D"/>
    <w:rsid w:val="00BC3F97"/>
    <w:rsid w:val="00BC46F1"/>
    <w:rsid w:val="00BC50AF"/>
    <w:rsid w:val="00BC5A5C"/>
    <w:rsid w:val="00BC5BC5"/>
    <w:rsid w:val="00BC6274"/>
    <w:rsid w:val="00BC67CC"/>
    <w:rsid w:val="00BC70AE"/>
    <w:rsid w:val="00BC7156"/>
    <w:rsid w:val="00BC746C"/>
    <w:rsid w:val="00BC7AAE"/>
    <w:rsid w:val="00BC7BB5"/>
    <w:rsid w:val="00BD02BF"/>
    <w:rsid w:val="00BD0B4E"/>
    <w:rsid w:val="00BD0D99"/>
    <w:rsid w:val="00BD0E25"/>
    <w:rsid w:val="00BD255C"/>
    <w:rsid w:val="00BD2B4D"/>
    <w:rsid w:val="00BD330B"/>
    <w:rsid w:val="00BD3791"/>
    <w:rsid w:val="00BD3E55"/>
    <w:rsid w:val="00BD4F3C"/>
    <w:rsid w:val="00BD4FC3"/>
    <w:rsid w:val="00BD532D"/>
    <w:rsid w:val="00BD7286"/>
    <w:rsid w:val="00BD760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6F94"/>
    <w:rsid w:val="00C07063"/>
    <w:rsid w:val="00C07906"/>
    <w:rsid w:val="00C07AD6"/>
    <w:rsid w:val="00C07AE1"/>
    <w:rsid w:val="00C10E1F"/>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3B3"/>
    <w:rsid w:val="00C325E5"/>
    <w:rsid w:val="00C334C3"/>
    <w:rsid w:val="00C33BC4"/>
    <w:rsid w:val="00C33DE6"/>
    <w:rsid w:val="00C34017"/>
    <w:rsid w:val="00C3494B"/>
    <w:rsid w:val="00C34CF4"/>
    <w:rsid w:val="00C34FDF"/>
    <w:rsid w:val="00C3513B"/>
    <w:rsid w:val="00C35C49"/>
    <w:rsid w:val="00C363F5"/>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2C6"/>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67D35"/>
    <w:rsid w:val="00C70097"/>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308"/>
    <w:rsid w:val="00C92473"/>
    <w:rsid w:val="00C92C2F"/>
    <w:rsid w:val="00C9350E"/>
    <w:rsid w:val="00C94DF6"/>
    <w:rsid w:val="00C94F18"/>
    <w:rsid w:val="00C9590E"/>
    <w:rsid w:val="00C96437"/>
    <w:rsid w:val="00C96B0F"/>
    <w:rsid w:val="00C96E11"/>
    <w:rsid w:val="00C97AF9"/>
    <w:rsid w:val="00C97CD3"/>
    <w:rsid w:val="00C97F79"/>
    <w:rsid w:val="00CA0B1A"/>
    <w:rsid w:val="00CA0F7E"/>
    <w:rsid w:val="00CA14CE"/>
    <w:rsid w:val="00CA16E8"/>
    <w:rsid w:val="00CA20C3"/>
    <w:rsid w:val="00CA2AA7"/>
    <w:rsid w:val="00CA339E"/>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3C8B"/>
    <w:rsid w:val="00CB40F4"/>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153"/>
    <w:rsid w:val="00CC3B61"/>
    <w:rsid w:val="00CC4DC9"/>
    <w:rsid w:val="00CC4EE6"/>
    <w:rsid w:val="00CC6819"/>
    <w:rsid w:val="00CC6889"/>
    <w:rsid w:val="00CC79F6"/>
    <w:rsid w:val="00CD0426"/>
    <w:rsid w:val="00CD0956"/>
    <w:rsid w:val="00CD19CD"/>
    <w:rsid w:val="00CD3156"/>
    <w:rsid w:val="00CD3201"/>
    <w:rsid w:val="00CD3AD7"/>
    <w:rsid w:val="00CD42BB"/>
    <w:rsid w:val="00CD4663"/>
    <w:rsid w:val="00CD4B2A"/>
    <w:rsid w:val="00CD4CA5"/>
    <w:rsid w:val="00CD4FB0"/>
    <w:rsid w:val="00CD5475"/>
    <w:rsid w:val="00CD5532"/>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B3D"/>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AA4"/>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1044"/>
    <w:rsid w:val="00D51BE6"/>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3468"/>
    <w:rsid w:val="00D64287"/>
    <w:rsid w:val="00D643F2"/>
    <w:rsid w:val="00D64488"/>
    <w:rsid w:val="00D64540"/>
    <w:rsid w:val="00D65AB3"/>
    <w:rsid w:val="00D666E4"/>
    <w:rsid w:val="00D66BE7"/>
    <w:rsid w:val="00D670E5"/>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37B0"/>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6967"/>
    <w:rsid w:val="00D96C59"/>
    <w:rsid w:val="00D973C1"/>
    <w:rsid w:val="00D9779F"/>
    <w:rsid w:val="00D9799D"/>
    <w:rsid w:val="00D97EA7"/>
    <w:rsid w:val="00DA0ADA"/>
    <w:rsid w:val="00DA1103"/>
    <w:rsid w:val="00DA120C"/>
    <w:rsid w:val="00DA21EA"/>
    <w:rsid w:val="00DA2606"/>
    <w:rsid w:val="00DA281D"/>
    <w:rsid w:val="00DA2862"/>
    <w:rsid w:val="00DA3E95"/>
    <w:rsid w:val="00DA3FCE"/>
    <w:rsid w:val="00DA4732"/>
    <w:rsid w:val="00DA4EE9"/>
    <w:rsid w:val="00DA5860"/>
    <w:rsid w:val="00DA5F19"/>
    <w:rsid w:val="00DA6332"/>
    <w:rsid w:val="00DA6362"/>
    <w:rsid w:val="00DA6B82"/>
    <w:rsid w:val="00DA6C0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617"/>
    <w:rsid w:val="00DD7C7F"/>
    <w:rsid w:val="00DE0C63"/>
    <w:rsid w:val="00DE179F"/>
    <w:rsid w:val="00DE18FD"/>
    <w:rsid w:val="00DE1973"/>
    <w:rsid w:val="00DE1CB7"/>
    <w:rsid w:val="00DE1CC5"/>
    <w:rsid w:val="00DE24F6"/>
    <w:rsid w:val="00DE2EEA"/>
    <w:rsid w:val="00DE37B9"/>
    <w:rsid w:val="00DE391E"/>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2266"/>
    <w:rsid w:val="00E02464"/>
    <w:rsid w:val="00E038AA"/>
    <w:rsid w:val="00E03BEE"/>
    <w:rsid w:val="00E03C25"/>
    <w:rsid w:val="00E0410B"/>
    <w:rsid w:val="00E04534"/>
    <w:rsid w:val="00E04697"/>
    <w:rsid w:val="00E047B4"/>
    <w:rsid w:val="00E048AE"/>
    <w:rsid w:val="00E04BFB"/>
    <w:rsid w:val="00E05211"/>
    <w:rsid w:val="00E05825"/>
    <w:rsid w:val="00E05D14"/>
    <w:rsid w:val="00E06391"/>
    <w:rsid w:val="00E06E99"/>
    <w:rsid w:val="00E07536"/>
    <w:rsid w:val="00E07EAC"/>
    <w:rsid w:val="00E07FC5"/>
    <w:rsid w:val="00E104E8"/>
    <w:rsid w:val="00E10816"/>
    <w:rsid w:val="00E10D0C"/>
    <w:rsid w:val="00E11CFA"/>
    <w:rsid w:val="00E1211F"/>
    <w:rsid w:val="00E127E6"/>
    <w:rsid w:val="00E1348F"/>
    <w:rsid w:val="00E139F9"/>
    <w:rsid w:val="00E13B52"/>
    <w:rsid w:val="00E1406B"/>
    <w:rsid w:val="00E14847"/>
    <w:rsid w:val="00E14904"/>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2E"/>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048"/>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5F6"/>
    <w:rsid w:val="00E54EF9"/>
    <w:rsid w:val="00E552C0"/>
    <w:rsid w:val="00E55D58"/>
    <w:rsid w:val="00E55E68"/>
    <w:rsid w:val="00E56494"/>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02"/>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2FF7"/>
    <w:rsid w:val="00E931A1"/>
    <w:rsid w:val="00E93230"/>
    <w:rsid w:val="00E935D2"/>
    <w:rsid w:val="00E93969"/>
    <w:rsid w:val="00E944A4"/>
    <w:rsid w:val="00E948D4"/>
    <w:rsid w:val="00E94947"/>
    <w:rsid w:val="00E95806"/>
    <w:rsid w:val="00E967B3"/>
    <w:rsid w:val="00E9752B"/>
    <w:rsid w:val="00EA01F2"/>
    <w:rsid w:val="00EA0469"/>
    <w:rsid w:val="00EA0516"/>
    <w:rsid w:val="00EA1CD5"/>
    <w:rsid w:val="00EA1DF7"/>
    <w:rsid w:val="00EA2443"/>
    <w:rsid w:val="00EA28A5"/>
    <w:rsid w:val="00EA34E7"/>
    <w:rsid w:val="00EA3C6F"/>
    <w:rsid w:val="00EA41AE"/>
    <w:rsid w:val="00EA4688"/>
    <w:rsid w:val="00EA4768"/>
    <w:rsid w:val="00EA4895"/>
    <w:rsid w:val="00EA4D1F"/>
    <w:rsid w:val="00EA508A"/>
    <w:rsid w:val="00EA5202"/>
    <w:rsid w:val="00EA548B"/>
    <w:rsid w:val="00EA611F"/>
    <w:rsid w:val="00EA627B"/>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B7570"/>
    <w:rsid w:val="00EC04F1"/>
    <w:rsid w:val="00EC0DEA"/>
    <w:rsid w:val="00EC1D55"/>
    <w:rsid w:val="00EC1E86"/>
    <w:rsid w:val="00EC2152"/>
    <w:rsid w:val="00EC2363"/>
    <w:rsid w:val="00EC29EE"/>
    <w:rsid w:val="00EC2CE0"/>
    <w:rsid w:val="00EC30F2"/>
    <w:rsid w:val="00EC3199"/>
    <w:rsid w:val="00EC41FE"/>
    <w:rsid w:val="00EC43DC"/>
    <w:rsid w:val="00EC4CC6"/>
    <w:rsid w:val="00EC5A64"/>
    <w:rsid w:val="00EC60C5"/>
    <w:rsid w:val="00EC668B"/>
    <w:rsid w:val="00EC6A8D"/>
    <w:rsid w:val="00ED0EC5"/>
    <w:rsid w:val="00ED19F6"/>
    <w:rsid w:val="00ED1B00"/>
    <w:rsid w:val="00ED20DA"/>
    <w:rsid w:val="00ED21C9"/>
    <w:rsid w:val="00ED238D"/>
    <w:rsid w:val="00ED23B2"/>
    <w:rsid w:val="00ED23D9"/>
    <w:rsid w:val="00ED2B6D"/>
    <w:rsid w:val="00ED354C"/>
    <w:rsid w:val="00ED38D3"/>
    <w:rsid w:val="00ED391D"/>
    <w:rsid w:val="00ED55DC"/>
    <w:rsid w:val="00ED5FBE"/>
    <w:rsid w:val="00ED639F"/>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F0789"/>
    <w:rsid w:val="00EF0D5D"/>
    <w:rsid w:val="00EF1C6A"/>
    <w:rsid w:val="00EF25C5"/>
    <w:rsid w:val="00EF26E8"/>
    <w:rsid w:val="00EF29CD"/>
    <w:rsid w:val="00EF2BBF"/>
    <w:rsid w:val="00EF2F63"/>
    <w:rsid w:val="00EF333E"/>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2B97"/>
    <w:rsid w:val="00F13856"/>
    <w:rsid w:val="00F13CAB"/>
    <w:rsid w:val="00F150DF"/>
    <w:rsid w:val="00F153AD"/>
    <w:rsid w:val="00F16329"/>
    <w:rsid w:val="00F1704C"/>
    <w:rsid w:val="00F17065"/>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696"/>
    <w:rsid w:val="00F327C5"/>
    <w:rsid w:val="00F3319D"/>
    <w:rsid w:val="00F33BF0"/>
    <w:rsid w:val="00F33C8B"/>
    <w:rsid w:val="00F33F14"/>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3BAB"/>
    <w:rsid w:val="00F44797"/>
    <w:rsid w:val="00F45374"/>
    <w:rsid w:val="00F45512"/>
    <w:rsid w:val="00F45B89"/>
    <w:rsid w:val="00F46CD3"/>
    <w:rsid w:val="00F46E81"/>
    <w:rsid w:val="00F46FE7"/>
    <w:rsid w:val="00F47BDD"/>
    <w:rsid w:val="00F509E0"/>
    <w:rsid w:val="00F50CEF"/>
    <w:rsid w:val="00F50EC0"/>
    <w:rsid w:val="00F50F78"/>
    <w:rsid w:val="00F519AB"/>
    <w:rsid w:val="00F51DFD"/>
    <w:rsid w:val="00F5331F"/>
    <w:rsid w:val="00F53405"/>
    <w:rsid w:val="00F53AAF"/>
    <w:rsid w:val="00F541AD"/>
    <w:rsid w:val="00F541FF"/>
    <w:rsid w:val="00F546DA"/>
    <w:rsid w:val="00F54AB3"/>
    <w:rsid w:val="00F54C4D"/>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0634"/>
    <w:rsid w:val="00F71155"/>
    <w:rsid w:val="00F725D1"/>
    <w:rsid w:val="00F72755"/>
    <w:rsid w:val="00F72923"/>
    <w:rsid w:val="00F72A43"/>
    <w:rsid w:val="00F730A5"/>
    <w:rsid w:val="00F7351C"/>
    <w:rsid w:val="00F74249"/>
    <w:rsid w:val="00F74369"/>
    <w:rsid w:val="00F746C9"/>
    <w:rsid w:val="00F74914"/>
    <w:rsid w:val="00F74F12"/>
    <w:rsid w:val="00F752D3"/>
    <w:rsid w:val="00F75820"/>
    <w:rsid w:val="00F76488"/>
    <w:rsid w:val="00F76F0D"/>
    <w:rsid w:val="00F7712D"/>
    <w:rsid w:val="00F774A4"/>
    <w:rsid w:val="00F77581"/>
    <w:rsid w:val="00F77801"/>
    <w:rsid w:val="00F81109"/>
    <w:rsid w:val="00F818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2BB"/>
    <w:rsid w:val="00FB430C"/>
    <w:rsid w:val="00FB47F9"/>
    <w:rsid w:val="00FB5626"/>
    <w:rsid w:val="00FB57D9"/>
    <w:rsid w:val="00FB5BE0"/>
    <w:rsid w:val="00FB60B5"/>
    <w:rsid w:val="00FB62FF"/>
    <w:rsid w:val="00FB6769"/>
    <w:rsid w:val="00FB7078"/>
    <w:rsid w:val="00FB7119"/>
    <w:rsid w:val="00FB7BBA"/>
    <w:rsid w:val="00FB7CBE"/>
    <w:rsid w:val="00FB7E4B"/>
    <w:rsid w:val="00FB7F9F"/>
    <w:rsid w:val="00FC087C"/>
    <w:rsid w:val="00FC3755"/>
    <w:rsid w:val="00FC37E1"/>
    <w:rsid w:val="00FC3914"/>
    <w:rsid w:val="00FC402B"/>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170"/>
    <w:rsid w:val="00FD4512"/>
    <w:rsid w:val="00FD4C08"/>
    <w:rsid w:val="00FD51AD"/>
    <w:rsid w:val="00FD5675"/>
    <w:rsid w:val="00FD57A3"/>
    <w:rsid w:val="00FD59F3"/>
    <w:rsid w:val="00FD62AF"/>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4E2D05D"/>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 w:type="character" w:customStyle="1" w:styleId="indent-2-breaks">
    <w:name w:val="indent-2-breaks"/>
    <w:basedOn w:val="DefaultParagraphFont"/>
    <w:rsid w:val="00393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14283626">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7698221">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5374257">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4936731">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1852515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6FA8C0-F2F1-C049-8DA5-3DD4E9D83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774</Words>
  <Characters>4416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Connie Nomann</cp:lastModifiedBy>
  <cp:revision>6</cp:revision>
  <cp:lastPrinted>2022-01-13T18:04:00Z</cp:lastPrinted>
  <dcterms:created xsi:type="dcterms:W3CDTF">2022-01-13T17:55:00Z</dcterms:created>
  <dcterms:modified xsi:type="dcterms:W3CDTF">2022-01-14T15:59:00Z</dcterms:modified>
</cp:coreProperties>
</file>