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FF2D51" w:rsidRDefault="00A7274A" w:rsidP="00A35E9F">
      <w:pPr>
        <w:spacing w:after="0" w:line="240" w:lineRule="auto"/>
        <w:rPr>
          <w:rFonts w:ascii="Century Gothic" w:hAnsi="Century Gothic"/>
          <w:sz w:val="20"/>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Pr="00DB6FAB"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0A5647" w:rsidRPr="00FF2D51" w:rsidRDefault="000A5647" w:rsidP="000A5647">
      <w:pPr>
        <w:spacing w:after="0" w:line="240" w:lineRule="auto"/>
        <w:rPr>
          <w:rFonts w:ascii="Century Gothic" w:hAnsi="Century Gothic"/>
          <w:sz w:val="20"/>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E402E2" w:rsidP="00FF2D51">
                            <w:pPr>
                              <w:pStyle w:val="NormalWeb"/>
                              <w:spacing w:beforeLines="0" w:afterLines="0" w:after="0"/>
                              <w:jc w:val="center"/>
                              <w:rPr>
                                <w:rFonts w:ascii="Arial" w:hAnsi="Arial" w:cs="Arial"/>
                                <w:b/>
                                <w:bCs/>
                                <w:color w:val="1D2226"/>
                                <w:sz w:val="28"/>
                                <w:szCs w:val="28"/>
                                <w:shd w:val="clear" w:color="auto" w:fill="FFFFFF"/>
                              </w:rPr>
                            </w:pPr>
                            <w:r w:rsidRPr="00304883">
                              <w:rPr>
                                <w:rFonts w:ascii="Arial" w:hAnsi="Arial" w:cs="Arial"/>
                                <w:b/>
                                <w:bCs/>
                                <w:color w:val="1D2226"/>
                                <w:sz w:val="28"/>
                                <w:szCs w:val="28"/>
                                <w:shd w:val="clear" w:color="auto" w:fill="FFFFFF"/>
                              </w:rPr>
                              <w:t>March</w:t>
                            </w:r>
                            <w:r w:rsidR="00861AD1" w:rsidRPr="00304883">
                              <w:rPr>
                                <w:rFonts w:ascii="Arial" w:hAnsi="Arial" w:cs="Arial"/>
                                <w:b/>
                                <w:bCs/>
                                <w:color w:val="1D2226"/>
                                <w:sz w:val="28"/>
                                <w:szCs w:val="28"/>
                                <w:shd w:val="clear" w:color="auto" w:fill="FFFFFF"/>
                              </w:rPr>
                              <w:t xml:space="preserve"> </w:t>
                            </w:r>
                            <w:r w:rsidR="00F02426" w:rsidRPr="00304883">
                              <w:rPr>
                                <w:rFonts w:ascii="Arial" w:hAnsi="Arial" w:cs="Arial"/>
                                <w:b/>
                                <w:bCs/>
                                <w:color w:val="1D2226"/>
                                <w:sz w:val="28"/>
                                <w:szCs w:val="28"/>
                                <w:shd w:val="clear" w:color="auto" w:fill="FFFFFF"/>
                              </w:rPr>
                              <w:t>13</w:t>
                            </w:r>
                            <w:r w:rsidR="0035010A" w:rsidRPr="00304883">
                              <w:rPr>
                                <w:rFonts w:ascii="Arial" w:hAnsi="Arial" w:cs="Arial"/>
                                <w:b/>
                                <w:bCs/>
                                <w:color w:val="1D2226"/>
                                <w:sz w:val="28"/>
                                <w:szCs w:val="28"/>
                                <w:shd w:val="clear" w:color="auto" w:fill="FFFFFF"/>
                              </w:rPr>
                              <w:t>, 2022</w:t>
                            </w:r>
                            <w:bookmarkStart w:id="0" w:name="_GoBack"/>
                            <w:bookmarkEnd w:id="0"/>
                          </w:p>
                          <w:p w:rsidR="00FF2D51" w:rsidRPr="00304883" w:rsidRDefault="00FF2D51" w:rsidP="00FF2D51">
                            <w:pPr>
                              <w:pStyle w:val="NormalWeb"/>
                              <w:spacing w:beforeLines="0" w:afterLines="0" w:after="0"/>
                              <w:jc w:val="center"/>
                              <w:rPr>
                                <w:rFonts w:ascii="Arial" w:hAnsi="Arial" w:cs="Arial"/>
                                <w:b/>
                                <w:bCs/>
                                <w:color w:val="1D2226"/>
                                <w:sz w:val="24"/>
                                <w:szCs w:val="28"/>
                                <w:shd w:val="clear" w:color="auto" w:fill="FFFFFF"/>
                              </w:rPr>
                            </w:pPr>
                          </w:p>
                          <w:p w:rsidR="001846E4" w:rsidRPr="0035010A" w:rsidRDefault="00FF2D51" w:rsidP="00FF2D51">
                            <w:pPr>
                              <w:pStyle w:val="NormalWeb"/>
                              <w:spacing w:beforeLines="0" w:afterLines="0" w:after="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New Member Sunday</w:t>
                            </w:r>
                          </w:p>
                          <w:p w:rsidR="0035010A" w:rsidRPr="00FF2D51" w:rsidRDefault="00F02426" w:rsidP="00FF2D51">
                            <w:pPr>
                              <w:spacing w:after="0" w:line="240" w:lineRule="auto"/>
                              <w:jc w:val="center"/>
                              <w:rPr>
                                <w:rFonts w:ascii="Arial" w:eastAsia="Times New Roman" w:hAnsi="Arial" w:cs="Arial"/>
                                <w:b/>
                                <w:bCs/>
                                <w:color w:val="1D2226"/>
                                <w:sz w:val="26"/>
                                <w:szCs w:val="26"/>
                                <w:shd w:val="clear" w:color="auto" w:fill="FFFFFF"/>
                              </w:rPr>
                            </w:pPr>
                            <w:r w:rsidRPr="00FF2D51">
                              <w:rPr>
                                <w:rFonts w:ascii="Arial" w:eastAsia="Times New Roman" w:hAnsi="Arial" w:cs="Arial"/>
                                <w:b/>
                                <w:bCs/>
                                <w:color w:val="1D2226"/>
                                <w:sz w:val="26"/>
                                <w:szCs w:val="26"/>
                                <w:shd w:val="clear" w:color="auto" w:fill="FFFFFF"/>
                              </w:rPr>
                              <w:t>Second</w:t>
                            </w:r>
                            <w:r w:rsidR="001605E8" w:rsidRPr="00FF2D51">
                              <w:rPr>
                                <w:rFonts w:ascii="Arial" w:eastAsia="Times New Roman" w:hAnsi="Arial" w:cs="Arial"/>
                                <w:b/>
                                <w:bCs/>
                                <w:color w:val="1D2226"/>
                                <w:sz w:val="26"/>
                                <w:szCs w:val="26"/>
                                <w:shd w:val="clear" w:color="auto" w:fill="FFFFFF"/>
                              </w:rPr>
                              <w:t xml:space="preserve"> Sunday</w:t>
                            </w:r>
                            <w:r w:rsidR="00D9657F" w:rsidRPr="00FF2D51">
                              <w:rPr>
                                <w:rFonts w:ascii="Arial" w:eastAsia="Times New Roman" w:hAnsi="Arial" w:cs="Arial"/>
                                <w:b/>
                                <w:bCs/>
                                <w:color w:val="1D2226"/>
                                <w:sz w:val="26"/>
                                <w:szCs w:val="26"/>
                                <w:shd w:val="clear" w:color="auto" w:fill="FFFFFF"/>
                              </w:rPr>
                              <w:t xml:space="preserve"> in Lent</w:t>
                            </w:r>
                          </w:p>
                          <w:p w:rsidR="00073B35" w:rsidRPr="00FF2D51" w:rsidRDefault="00D9657F" w:rsidP="00FF2D51">
                            <w:pPr>
                              <w:spacing w:after="0" w:line="240" w:lineRule="auto"/>
                              <w:jc w:val="center"/>
                              <w:rPr>
                                <w:rFonts w:ascii="Arial" w:eastAsia="Times New Roman" w:hAnsi="Arial" w:cs="Arial"/>
                                <w:b/>
                                <w:bCs/>
                                <w:color w:val="1D2226"/>
                                <w:sz w:val="26"/>
                                <w:szCs w:val="26"/>
                                <w:shd w:val="clear" w:color="auto" w:fill="FFFFFF"/>
                              </w:rPr>
                            </w:pPr>
                            <w:r w:rsidRPr="00FF2D51">
                              <w:rPr>
                                <w:rFonts w:ascii="Arial" w:eastAsia="Times New Roman" w:hAnsi="Arial" w:cs="Arial"/>
                                <w:b/>
                                <w:bCs/>
                                <w:color w:val="1D2226"/>
                                <w:sz w:val="26"/>
                                <w:szCs w:val="26"/>
                                <w:shd w:val="clear" w:color="auto" w:fill="FFFFFF"/>
                              </w:rPr>
                              <w:t xml:space="preserve">Little Seeds: </w:t>
                            </w:r>
                            <w:r w:rsidR="00F02426" w:rsidRPr="00FF2D51">
                              <w:rPr>
                                <w:rFonts w:ascii="Arial" w:eastAsia="Times New Roman" w:hAnsi="Arial" w:cs="Arial"/>
                                <w:b/>
                                <w:bCs/>
                                <w:color w:val="1D2226"/>
                                <w:sz w:val="26"/>
                                <w:szCs w:val="26"/>
                                <w:shd w:val="clear" w:color="auto" w:fill="FFFFFF"/>
                              </w:rPr>
                              <w:t>Fertile Offerings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04883"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304883" w:rsidRDefault="00E402E2" w:rsidP="00FF2D51">
                      <w:pPr>
                        <w:pStyle w:val="NormalWeb"/>
                        <w:spacing w:beforeLines="0" w:afterLines="0" w:after="0"/>
                        <w:jc w:val="center"/>
                        <w:rPr>
                          <w:rFonts w:ascii="Arial" w:hAnsi="Arial" w:cs="Arial"/>
                          <w:b/>
                          <w:bCs/>
                          <w:color w:val="1D2226"/>
                          <w:sz w:val="28"/>
                          <w:szCs w:val="28"/>
                          <w:shd w:val="clear" w:color="auto" w:fill="FFFFFF"/>
                        </w:rPr>
                      </w:pPr>
                      <w:r w:rsidRPr="00304883">
                        <w:rPr>
                          <w:rFonts w:ascii="Arial" w:hAnsi="Arial" w:cs="Arial"/>
                          <w:b/>
                          <w:bCs/>
                          <w:color w:val="1D2226"/>
                          <w:sz w:val="28"/>
                          <w:szCs w:val="28"/>
                          <w:shd w:val="clear" w:color="auto" w:fill="FFFFFF"/>
                        </w:rPr>
                        <w:t>March</w:t>
                      </w:r>
                      <w:r w:rsidR="00861AD1" w:rsidRPr="00304883">
                        <w:rPr>
                          <w:rFonts w:ascii="Arial" w:hAnsi="Arial" w:cs="Arial"/>
                          <w:b/>
                          <w:bCs/>
                          <w:color w:val="1D2226"/>
                          <w:sz w:val="28"/>
                          <w:szCs w:val="28"/>
                          <w:shd w:val="clear" w:color="auto" w:fill="FFFFFF"/>
                        </w:rPr>
                        <w:t xml:space="preserve"> </w:t>
                      </w:r>
                      <w:r w:rsidR="00F02426" w:rsidRPr="00304883">
                        <w:rPr>
                          <w:rFonts w:ascii="Arial" w:hAnsi="Arial" w:cs="Arial"/>
                          <w:b/>
                          <w:bCs/>
                          <w:color w:val="1D2226"/>
                          <w:sz w:val="28"/>
                          <w:szCs w:val="28"/>
                          <w:shd w:val="clear" w:color="auto" w:fill="FFFFFF"/>
                        </w:rPr>
                        <w:t>13</w:t>
                      </w:r>
                      <w:r w:rsidR="0035010A" w:rsidRPr="00304883">
                        <w:rPr>
                          <w:rFonts w:ascii="Arial" w:hAnsi="Arial" w:cs="Arial"/>
                          <w:b/>
                          <w:bCs/>
                          <w:color w:val="1D2226"/>
                          <w:sz w:val="28"/>
                          <w:szCs w:val="28"/>
                          <w:shd w:val="clear" w:color="auto" w:fill="FFFFFF"/>
                        </w:rPr>
                        <w:t>, 2022</w:t>
                      </w:r>
                      <w:bookmarkStart w:id="1" w:name="_GoBack"/>
                      <w:bookmarkEnd w:id="1"/>
                    </w:p>
                    <w:p w:rsidR="00FF2D51" w:rsidRPr="00304883" w:rsidRDefault="00FF2D51" w:rsidP="00FF2D51">
                      <w:pPr>
                        <w:pStyle w:val="NormalWeb"/>
                        <w:spacing w:beforeLines="0" w:afterLines="0" w:after="0"/>
                        <w:jc w:val="center"/>
                        <w:rPr>
                          <w:rFonts w:ascii="Arial" w:hAnsi="Arial" w:cs="Arial"/>
                          <w:b/>
                          <w:bCs/>
                          <w:color w:val="1D2226"/>
                          <w:sz w:val="24"/>
                          <w:szCs w:val="28"/>
                          <w:shd w:val="clear" w:color="auto" w:fill="FFFFFF"/>
                        </w:rPr>
                      </w:pPr>
                    </w:p>
                    <w:p w:rsidR="001846E4" w:rsidRPr="0035010A" w:rsidRDefault="00FF2D51" w:rsidP="00FF2D51">
                      <w:pPr>
                        <w:pStyle w:val="NormalWeb"/>
                        <w:spacing w:beforeLines="0" w:afterLines="0" w:after="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New Member Sunday</w:t>
                      </w:r>
                    </w:p>
                    <w:p w:rsidR="0035010A" w:rsidRPr="00FF2D51" w:rsidRDefault="00F02426" w:rsidP="00FF2D51">
                      <w:pPr>
                        <w:spacing w:after="0" w:line="240" w:lineRule="auto"/>
                        <w:jc w:val="center"/>
                        <w:rPr>
                          <w:rFonts w:ascii="Arial" w:eastAsia="Times New Roman" w:hAnsi="Arial" w:cs="Arial"/>
                          <w:b/>
                          <w:bCs/>
                          <w:color w:val="1D2226"/>
                          <w:sz w:val="26"/>
                          <w:szCs w:val="26"/>
                          <w:shd w:val="clear" w:color="auto" w:fill="FFFFFF"/>
                        </w:rPr>
                      </w:pPr>
                      <w:r w:rsidRPr="00FF2D51">
                        <w:rPr>
                          <w:rFonts w:ascii="Arial" w:eastAsia="Times New Roman" w:hAnsi="Arial" w:cs="Arial"/>
                          <w:b/>
                          <w:bCs/>
                          <w:color w:val="1D2226"/>
                          <w:sz w:val="26"/>
                          <w:szCs w:val="26"/>
                          <w:shd w:val="clear" w:color="auto" w:fill="FFFFFF"/>
                        </w:rPr>
                        <w:t>Second</w:t>
                      </w:r>
                      <w:r w:rsidR="001605E8" w:rsidRPr="00FF2D51">
                        <w:rPr>
                          <w:rFonts w:ascii="Arial" w:eastAsia="Times New Roman" w:hAnsi="Arial" w:cs="Arial"/>
                          <w:b/>
                          <w:bCs/>
                          <w:color w:val="1D2226"/>
                          <w:sz w:val="26"/>
                          <w:szCs w:val="26"/>
                          <w:shd w:val="clear" w:color="auto" w:fill="FFFFFF"/>
                        </w:rPr>
                        <w:t xml:space="preserve"> Sunday</w:t>
                      </w:r>
                      <w:r w:rsidR="00D9657F" w:rsidRPr="00FF2D51">
                        <w:rPr>
                          <w:rFonts w:ascii="Arial" w:eastAsia="Times New Roman" w:hAnsi="Arial" w:cs="Arial"/>
                          <w:b/>
                          <w:bCs/>
                          <w:color w:val="1D2226"/>
                          <w:sz w:val="26"/>
                          <w:szCs w:val="26"/>
                          <w:shd w:val="clear" w:color="auto" w:fill="FFFFFF"/>
                        </w:rPr>
                        <w:t xml:space="preserve"> in Lent</w:t>
                      </w:r>
                    </w:p>
                    <w:p w:rsidR="00073B35" w:rsidRPr="00FF2D51" w:rsidRDefault="00D9657F" w:rsidP="00FF2D51">
                      <w:pPr>
                        <w:spacing w:after="0" w:line="240" w:lineRule="auto"/>
                        <w:jc w:val="center"/>
                        <w:rPr>
                          <w:rFonts w:ascii="Arial" w:eastAsia="Times New Roman" w:hAnsi="Arial" w:cs="Arial"/>
                          <w:b/>
                          <w:bCs/>
                          <w:color w:val="1D2226"/>
                          <w:sz w:val="26"/>
                          <w:szCs w:val="26"/>
                          <w:shd w:val="clear" w:color="auto" w:fill="FFFFFF"/>
                        </w:rPr>
                      </w:pPr>
                      <w:r w:rsidRPr="00FF2D51">
                        <w:rPr>
                          <w:rFonts w:ascii="Arial" w:eastAsia="Times New Roman" w:hAnsi="Arial" w:cs="Arial"/>
                          <w:b/>
                          <w:bCs/>
                          <w:color w:val="1D2226"/>
                          <w:sz w:val="26"/>
                          <w:szCs w:val="26"/>
                          <w:shd w:val="clear" w:color="auto" w:fill="FFFFFF"/>
                        </w:rPr>
                        <w:t xml:space="preserve">Little Seeds: </w:t>
                      </w:r>
                      <w:r w:rsidR="00F02426" w:rsidRPr="00FF2D51">
                        <w:rPr>
                          <w:rFonts w:ascii="Arial" w:eastAsia="Times New Roman" w:hAnsi="Arial" w:cs="Arial"/>
                          <w:b/>
                          <w:bCs/>
                          <w:color w:val="1D2226"/>
                          <w:sz w:val="26"/>
                          <w:szCs w:val="26"/>
                          <w:shd w:val="clear" w:color="auto" w:fill="FFFFFF"/>
                        </w:rPr>
                        <w:t>Fertile Offerings</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3250D6" w:rsidRPr="002A43A6" w:rsidRDefault="003250D6" w:rsidP="00F02426">
      <w:pPr>
        <w:spacing w:after="0" w:line="240" w:lineRule="auto"/>
        <w:ind w:right="100" w:firstLine="72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"God made a covenant with us, and God wants our relationships with one another to reflect that covenant. That’s why marriage, friendship, life in community are all ways to give visibility to God’s faithfu</w:t>
      </w:r>
      <w:r w:rsidR="00F02426">
        <w:rPr>
          <w:rFonts w:ascii="Century Gothic" w:eastAsia="Times New Roman" w:hAnsi="Century Gothic" w:cs="Arial"/>
          <w:i/>
          <w:iCs/>
          <w:sz w:val="24"/>
          <w:szCs w:val="24"/>
        </w:rPr>
        <w:t xml:space="preserve">lness in our lives together.” ~ </w:t>
      </w:r>
      <w:r w:rsidRPr="002A43A6">
        <w:rPr>
          <w:rFonts w:ascii="Century Gothic" w:eastAsia="Times New Roman" w:hAnsi="Century Gothic" w:cs="Arial"/>
          <w:i/>
          <w:iCs/>
          <w:sz w:val="24"/>
          <w:szCs w:val="24"/>
        </w:rPr>
        <w:t xml:space="preserve">Henri </w:t>
      </w:r>
      <w:proofErr w:type="spellStart"/>
      <w:r w:rsidRPr="002A43A6">
        <w:rPr>
          <w:rFonts w:ascii="Century Gothic" w:eastAsia="Times New Roman" w:hAnsi="Century Gothic" w:cs="Arial"/>
          <w:i/>
          <w:iCs/>
          <w:sz w:val="24"/>
          <w:szCs w:val="24"/>
        </w:rPr>
        <w:t>Nouwen</w:t>
      </w:r>
      <w:proofErr w:type="spellEnd"/>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Times New Roman" w:eastAsiaTheme="minorHAnsi" w:hAnsi="Times New Roman" w:cs="Times New Roman"/>
          <w:color w:val="auto"/>
          <w:sz w:val="24"/>
          <w:szCs w:val="24"/>
        </w:rPr>
      </w:pPr>
      <w:r w:rsidRPr="002A43A6">
        <w:rPr>
          <w:rFonts w:ascii="Century Gothic" w:eastAsia="Times New Roman" w:hAnsi="Century Gothic" w:cs="Arial"/>
          <w:i/>
          <w:iCs/>
          <w:color w:val="auto"/>
          <w:sz w:val="24"/>
          <w:szCs w:val="24"/>
        </w:rPr>
        <w:t>Prelude</w:t>
      </w:r>
      <w:r w:rsidRPr="00BB3D20">
        <w:rPr>
          <w:rFonts w:ascii="Century Gothic" w:eastAsia="Times New Roman" w:hAnsi="Century Gothic" w:cs="Arial"/>
          <w:i/>
          <w:iCs/>
          <w:color w:val="auto"/>
          <w:sz w:val="24"/>
          <w:szCs w:val="24"/>
        </w:rPr>
        <w:tab/>
      </w:r>
      <w:r w:rsidRPr="00BB3D20">
        <w:rPr>
          <w:rFonts w:ascii="Century Gothic" w:eastAsia="Times New Roman" w:hAnsi="Century Gothic" w:cs="Arial"/>
          <w:i/>
          <w:iCs/>
          <w:color w:val="auto"/>
          <w:sz w:val="24"/>
          <w:szCs w:val="24"/>
        </w:rPr>
        <w:tab/>
      </w:r>
      <w:r w:rsidRPr="002A43A6">
        <w:rPr>
          <w:rFonts w:ascii="Century Gothic" w:eastAsia="Times New Roman" w:hAnsi="Century Gothic" w:cs="Arial"/>
          <w:i/>
          <w:iCs/>
          <w:color w:val="auto"/>
          <w:sz w:val="24"/>
          <w:szCs w:val="24"/>
        </w:rPr>
        <w:t>“</w:t>
      </w:r>
      <w:r w:rsidRPr="00BB3D20">
        <w:rPr>
          <w:rFonts w:ascii="Century Gothic" w:eastAsia="Times New Roman" w:hAnsi="Century Gothic" w:cs="Arial"/>
          <w:i/>
          <w:iCs/>
          <w:color w:val="auto"/>
          <w:sz w:val="24"/>
          <w:szCs w:val="24"/>
        </w:rPr>
        <w:t>Now Thank We All Our God</w:t>
      </w:r>
      <w:r w:rsidRPr="002A43A6">
        <w:rPr>
          <w:rFonts w:ascii="Century Gothic" w:eastAsia="Times New Roman" w:hAnsi="Century Gothic" w:cs="Arial"/>
          <w:i/>
          <w:iCs/>
          <w:color w:val="auto"/>
          <w:sz w:val="24"/>
          <w:szCs w:val="24"/>
        </w:rPr>
        <w:t>”</w:t>
      </w:r>
      <w:r w:rsidRPr="00BB3D20">
        <w:rPr>
          <w:rFonts w:ascii="Century Gothic" w:eastAsia="Times New Roman" w:hAnsi="Century Gothic" w:cs="Arial"/>
          <w:i/>
          <w:iCs/>
          <w:color w:val="auto"/>
          <w:sz w:val="24"/>
          <w:szCs w:val="24"/>
        </w:rPr>
        <w:tab/>
      </w:r>
      <w:r w:rsidRPr="00BB3D20">
        <w:rPr>
          <w:rFonts w:ascii="Century Gothic" w:eastAsia="Times New Roman" w:hAnsi="Century Gothic" w:cs="Arial"/>
          <w:i/>
          <w:iCs/>
          <w:color w:val="auto"/>
          <w:sz w:val="24"/>
          <w:szCs w:val="24"/>
        </w:rPr>
        <w:tab/>
        <w:t>Bach</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Welcome to Worship</w:t>
      </w:r>
    </w:p>
    <w:p w:rsidR="003250D6" w:rsidRPr="002A43A6" w:rsidRDefault="003250D6" w:rsidP="003250D6">
      <w:pPr>
        <w:spacing w:after="0" w:line="240" w:lineRule="auto"/>
        <w:jc w:val="center"/>
        <w:rPr>
          <w:rFonts w:ascii="Century Gothic" w:eastAsia="Times New Roman" w:hAnsi="Century Gothic" w:cs="Times New Roman"/>
          <w:color w:val="auto"/>
          <w:sz w:val="24"/>
          <w:szCs w:val="24"/>
        </w:rPr>
      </w:pPr>
      <w:r w:rsidRPr="002A43A6">
        <w:rPr>
          <w:rFonts w:ascii="Century Gothic" w:eastAsia="Times New Roman" w:hAnsi="Century Gothic" w:cs="Arial"/>
          <w:sz w:val="24"/>
          <w:szCs w:val="24"/>
        </w:rPr>
        <w:t>One: Whoever you are and wherever you are on life’s journey,</w:t>
      </w:r>
    </w:p>
    <w:p w:rsidR="003250D6" w:rsidRPr="002A43A6" w:rsidRDefault="003250D6" w:rsidP="003250D6">
      <w:pPr>
        <w:spacing w:after="0" w:line="240" w:lineRule="auto"/>
        <w:jc w:val="center"/>
        <w:rPr>
          <w:rFonts w:ascii="Century Gothic" w:eastAsia="Times New Roman" w:hAnsi="Century Gothic" w:cs="Times New Roman"/>
          <w:color w:val="auto"/>
          <w:sz w:val="24"/>
          <w:szCs w:val="24"/>
        </w:rPr>
      </w:pPr>
      <w:r w:rsidRPr="002A43A6">
        <w:rPr>
          <w:rFonts w:ascii="Century Gothic" w:eastAsia="Times New Roman" w:hAnsi="Century Gothic" w:cs="Arial"/>
          <w:sz w:val="24"/>
          <w:szCs w:val="24"/>
        </w:rPr>
        <w:t xml:space="preserve">ALL: </w:t>
      </w:r>
      <w:r w:rsidRPr="002A43A6">
        <w:rPr>
          <w:rFonts w:ascii="Century Gothic" w:eastAsia="Times New Roman" w:hAnsi="Century Gothic" w:cs="Arial"/>
          <w:b/>
          <w:bCs/>
          <w:sz w:val="24"/>
          <w:szCs w:val="24"/>
        </w:rPr>
        <w:t>We welcome you here.</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Entrance of Light &amp; Ringing of the Bell</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Call to Worship (by Rev. Michael Anthony Howard)</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God desires to gather us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She gathers us together</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Her wings spread out before us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Her presence, all around us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To nurture is her nature</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To mother is her gift</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For our safety, she reaches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lastRenderedPageBreak/>
        <w:t>Many: For our good, she moves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Sheltering over us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She is our fortress</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Deep in her underwing</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She is our strength</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Because of us, she is wounded</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By her wounds we are saved</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Until all fear is gone</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Until the work is finished</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In her, we find our justice</w:t>
      </w: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Many: In her, we find our peace.</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jc w:val="center"/>
        <w:rPr>
          <w:rFonts w:ascii="Century Gothic" w:eastAsia="Times New Roman" w:hAnsi="Century Gothic" w:cs="Times New Roman"/>
          <w:color w:val="auto"/>
          <w:sz w:val="24"/>
          <w:szCs w:val="24"/>
        </w:rPr>
      </w:pPr>
      <w:r w:rsidRPr="002A43A6">
        <w:rPr>
          <w:rFonts w:ascii="Century Gothic" w:eastAsia="Times New Roman" w:hAnsi="Century Gothic" w:cs="Arial"/>
          <w:sz w:val="24"/>
          <w:szCs w:val="24"/>
        </w:rPr>
        <w:t>COVENANT OF MEMBERSHIP</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Invitation</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Introduction of New Members</w:t>
      </w: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 xml:space="preserve">Pegasus </w:t>
      </w:r>
      <w:proofErr w:type="spellStart"/>
      <w:r w:rsidRPr="002A43A6">
        <w:rPr>
          <w:rFonts w:ascii="Century Gothic" w:eastAsia="Times New Roman" w:hAnsi="Century Gothic" w:cs="Arial"/>
          <w:i/>
          <w:iCs/>
          <w:sz w:val="24"/>
          <w:szCs w:val="24"/>
        </w:rPr>
        <w:t>Collonge</w:t>
      </w:r>
      <w:proofErr w:type="spellEnd"/>
      <w:r w:rsidRPr="002A43A6">
        <w:rPr>
          <w:rFonts w:ascii="Century Gothic" w:eastAsia="Times New Roman" w:hAnsi="Century Gothic" w:cs="Arial"/>
          <w:i/>
          <w:iCs/>
          <w:sz w:val="24"/>
          <w:szCs w:val="24"/>
        </w:rPr>
        <w:t xml:space="preserve">, Karen Dorman, Daniel Haas, Tina Huynh Duran, Gary Duran, </w:t>
      </w:r>
      <w:proofErr w:type="spellStart"/>
      <w:r w:rsidRPr="002A43A6">
        <w:rPr>
          <w:rFonts w:ascii="Century Gothic" w:eastAsia="Times New Roman" w:hAnsi="Century Gothic" w:cs="Arial"/>
          <w:i/>
          <w:iCs/>
          <w:sz w:val="24"/>
          <w:szCs w:val="24"/>
        </w:rPr>
        <w:t>Bri</w:t>
      </w:r>
      <w:proofErr w:type="spellEnd"/>
      <w:r w:rsidRPr="002A43A6">
        <w:rPr>
          <w:rFonts w:ascii="Century Gothic" w:eastAsia="Times New Roman" w:hAnsi="Century Gothic" w:cs="Arial"/>
          <w:i/>
          <w:iCs/>
          <w:sz w:val="24"/>
          <w:szCs w:val="24"/>
        </w:rPr>
        <w:t xml:space="preserve"> Higgins, </w:t>
      </w:r>
      <w:proofErr w:type="spellStart"/>
      <w:r w:rsidRPr="002A43A6">
        <w:rPr>
          <w:rFonts w:ascii="Century Gothic" w:eastAsia="Times New Roman" w:hAnsi="Century Gothic" w:cs="Arial"/>
          <w:i/>
          <w:iCs/>
          <w:sz w:val="24"/>
          <w:szCs w:val="24"/>
        </w:rPr>
        <w:t>Alle</w:t>
      </w:r>
      <w:proofErr w:type="spellEnd"/>
      <w:r w:rsidRPr="002A43A6">
        <w:rPr>
          <w:rFonts w:ascii="Century Gothic" w:eastAsia="Times New Roman" w:hAnsi="Century Gothic" w:cs="Arial"/>
          <w:i/>
          <w:iCs/>
          <w:sz w:val="24"/>
          <w:szCs w:val="24"/>
        </w:rPr>
        <w:t xml:space="preserve"> Maulden, Christopher Thomas</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Sentences</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Questions of Candidates</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Welcome and Reception</w:t>
      </w: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Pastor: Let us, the members and friends of Holladay United Church of Christ, express our welcome and affirm our mutual ministry in Christ.</w:t>
      </w: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All: We welcome you with joy in the common life of this church. We promise you our friendship and prayers as we share the hopes and labors of the Body of Christ. Together may we live in the unity of the Spirit, building one another up in love, sharing in the life and worship of the community and ser</w:t>
      </w:r>
      <w:r>
        <w:rPr>
          <w:rFonts w:ascii="Century Gothic" w:eastAsia="Times New Roman" w:hAnsi="Century Gothic" w:cs="Arial"/>
          <w:b/>
          <w:bCs/>
          <w:i/>
          <w:iCs/>
          <w:sz w:val="24"/>
          <w:szCs w:val="24"/>
        </w:rPr>
        <w:t xml:space="preserve">ving the world for Jesus’ </w:t>
      </w:r>
      <w:proofErr w:type="gramStart"/>
      <w:r>
        <w:rPr>
          <w:rFonts w:ascii="Century Gothic" w:eastAsia="Times New Roman" w:hAnsi="Century Gothic" w:cs="Arial"/>
          <w:b/>
          <w:bCs/>
          <w:i/>
          <w:iCs/>
          <w:sz w:val="24"/>
          <w:szCs w:val="24"/>
        </w:rPr>
        <w:t>sake.</w:t>
      </w:r>
      <w:proofErr w:type="gramEnd"/>
      <w:r>
        <w:rPr>
          <w:rFonts w:ascii="Century Gothic" w:eastAsia="Times New Roman" w:hAnsi="Century Gothic" w:cs="Arial"/>
          <w:b/>
          <w:bCs/>
          <w:i/>
          <w:iCs/>
          <w:sz w:val="24"/>
          <w:szCs w:val="24"/>
        </w:rPr>
        <w:t xml:space="preserve"> </w:t>
      </w:r>
      <w:r w:rsidRPr="002A43A6">
        <w:rPr>
          <w:rFonts w:ascii="Century Gothic" w:eastAsia="Times New Roman" w:hAnsi="Century Gothic" w:cs="Arial"/>
          <w:b/>
          <w:bCs/>
          <w:i/>
          <w:iCs/>
          <w:sz w:val="24"/>
          <w:szCs w:val="24"/>
        </w:rPr>
        <w:t>Amen.</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Greeting of Christian Love</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ind w:right="10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Passing of the Peace</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Children’s Chat &amp; Blessing</w:t>
      </w:r>
      <w:r w:rsidRPr="002A43A6">
        <w:rPr>
          <w:rFonts w:ascii="Century Gothic" w:eastAsia="Times New Roman" w:hAnsi="Century Gothic" w:cs="Arial"/>
          <w:i/>
          <w:iCs/>
          <w:sz w:val="24"/>
          <w:szCs w:val="24"/>
        </w:rPr>
        <w:tab/>
      </w:r>
      <w:r w:rsidRPr="002A43A6">
        <w:rPr>
          <w:rFonts w:ascii="Century Gothic" w:eastAsia="Times New Roman" w:hAnsi="Century Gothic" w:cs="Arial"/>
          <w:i/>
          <w:iCs/>
          <w:sz w:val="24"/>
          <w:szCs w:val="24"/>
        </w:rPr>
        <w:tab/>
      </w:r>
      <w:r w:rsidRPr="002A43A6">
        <w:rPr>
          <w:rFonts w:ascii="Century Gothic" w:eastAsia="Times New Roman" w:hAnsi="Century Gothic" w:cs="Arial"/>
          <w:i/>
          <w:iCs/>
          <w:sz w:val="24"/>
          <w:szCs w:val="24"/>
        </w:rPr>
        <w:tab/>
      </w:r>
      <w:r w:rsidRPr="002A43A6">
        <w:rPr>
          <w:rFonts w:ascii="Century Gothic" w:eastAsia="Times New Roman" w:hAnsi="Century Gothic" w:cs="Arial"/>
          <w:i/>
          <w:iCs/>
          <w:sz w:val="24"/>
          <w:szCs w:val="24"/>
        </w:rPr>
        <w:tab/>
      </w:r>
      <w:r>
        <w:rPr>
          <w:rFonts w:ascii="Century Gothic" w:eastAsia="Times New Roman" w:hAnsi="Century Gothic" w:cs="Arial"/>
          <w:i/>
          <w:iCs/>
          <w:sz w:val="24"/>
          <w:szCs w:val="24"/>
        </w:rPr>
        <w:t>Rev. Chelsea Page</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Arial"/>
          <w:i/>
          <w:iCs/>
          <w:color w:val="auto"/>
          <w:sz w:val="24"/>
          <w:szCs w:val="24"/>
        </w:rPr>
      </w:pPr>
      <w:r>
        <w:rPr>
          <w:rFonts w:ascii="Century Gothic" w:eastAsia="Times New Roman" w:hAnsi="Century Gothic" w:cs="Arial"/>
          <w:i/>
          <w:iCs/>
          <w:color w:val="auto"/>
          <w:sz w:val="24"/>
          <w:szCs w:val="24"/>
        </w:rPr>
        <w:lastRenderedPageBreak/>
        <w:t>Centering Song</w:t>
      </w:r>
      <w:r w:rsidRPr="001C35E3">
        <w:rPr>
          <w:rFonts w:ascii="Century Gothic" w:eastAsia="Times New Roman" w:hAnsi="Century Gothic" w:cs="Arial"/>
          <w:i/>
          <w:iCs/>
          <w:color w:val="auto"/>
          <w:sz w:val="24"/>
          <w:szCs w:val="24"/>
        </w:rPr>
        <w:tab/>
      </w:r>
      <w:r w:rsidRPr="001C35E3">
        <w:rPr>
          <w:rFonts w:ascii="Century Gothic" w:eastAsia="Times New Roman" w:hAnsi="Century Gothic" w:cs="Arial"/>
          <w:i/>
          <w:iCs/>
          <w:color w:val="auto"/>
          <w:sz w:val="24"/>
          <w:szCs w:val="24"/>
        </w:rPr>
        <w:tab/>
      </w:r>
      <w:r w:rsidRPr="002A43A6">
        <w:rPr>
          <w:rFonts w:ascii="Century Gothic" w:eastAsia="Times New Roman" w:hAnsi="Century Gothic" w:cs="Arial"/>
          <w:i/>
          <w:iCs/>
          <w:color w:val="auto"/>
          <w:sz w:val="24"/>
          <w:szCs w:val="24"/>
        </w:rPr>
        <w:t>“</w:t>
      </w:r>
      <w:r w:rsidRPr="001C35E3">
        <w:rPr>
          <w:rFonts w:ascii="Century Gothic" w:eastAsia="Times New Roman" w:hAnsi="Century Gothic" w:cs="Arial"/>
          <w:i/>
          <w:iCs/>
          <w:color w:val="auto"/>
          <w:sz w:val="24"/>
          <w:szCs w:val="24"/>
        </w:rPr>
        <w:t>Jesu Joy of Man’s Desire</w:t>
      </w:r>
      <w:r w:rsidRPr="002A43A6">
        <w:rPr>
          <w:rFonts w:ascii="Century Gothic" w:eastAsia="Times New Roman" w:hAnsi="Century Gothic" w:cs="Arial"/>
          <w:i/>
          <w:iCs/>
          <w:color w:val="auto"/>
          <w:sz w:val="24"/>
          <w:szCs w:val="24"/>
        </w:rPr>
        <w:t>”</w:t>
      </w:r>
      <w:r w:rsidRPr="001C35E3">
        <w:rPr>
          <w:rFonts w:ascii="Century Gothic" w:eastAsia="Times New Roman" w:hAnsi="Century Gothic" w:cs="Arial"/>
          <w:i/>
          <w:iCs/>
          <w:color w:val="auto"/>
          <w:sz w:val="24"/>
          <w:szCs w:val="24"/>
        </w:rPr>
        <w:tab/>
      </w:r>
      <w:r w:rsidRPr="001C35E3">
        <w:rPr>
          <w:rFonts w:ascii="Century Gothic" w:eastAsia="Times New Roman" w:hAnsi="Century Gothic" w:cs="Arial"/>
          <w:i/>
          <w:iCs/>
          <w:color w:val="auto"/>
          <w:sz w:val="24"/>
          <w:szCs w:val="24"/>
        </w:rPr>
        <w:tab/>
        <w:t>Bach</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Prayer for Illumination</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First Reading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2A43A6">
        <w:rPr>
          <w:rFonts w:ascii="Century Gothic" w:eastAsia="Times New Roman" w:hAnsi="Century Gothic" w:cs="Arial"/>
          <w:i/>
          <w:iCs/>
          <w:sz w:val="24"/>
          <w:szCs w:val="24"/>
        </w:rPr>
        <w:t>Genesis 15:1-12, 17-18 NRSV</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Centering Song Reprise</w:t>
      </w:r>
      <w:r w:rsidR="00A30CD5">
        <w:rPr>
          <w:rFonts w:ascii="Century Gothic" w:eastAsia="Times New Roman" w:hAnsi="Century Gothic" w:cs="Arial"/>
          <w:i/>
          <w:iCs/>
          <w:sz w:val="24"/>
          <w:szCs w:val="24"/>
        </w:rPr>
        <w:tab/>
      </w:r>
      <w:r w:rsidR="00A30CD5" w:rsidRPr="002A43A6">
        <w:rPr>
          <w:rFonts w:ascii="Century Gothic" w:eastAsia="Times New Roman" w:hAnsi="Century Gothic" w:cs="Arial"/>
          <w:i/>
          <w:iCs/>
          <w:color w:val="auto"/>
          <w:sz w:val="24"/>
          <w:szCs w:val="24"/>
        </w:rPr>
        <w:t>“</w:t>
      </w:r>
      <w:r w:rsidR="00A30CD5" w:rsidRPr="001C35E3">
        <w:rPr>
          <w:rFonts w:ascii="Century Gothic" w:eastAsia="Times New Roman" w:hAnsi="Century Gothic" w:cs="Arial"/>
          <w:i/>
          <w:iCs/>
          <w:color w:val="auto"/>
          <w:sz w:val="24"/>
          <w:szCs w:val="24"/>
        </w:rPr>
        <w:t>Jesu Joy of Man’s Desire</w:t>
      </w:r>
      <w:r w:rsidR="00A30CD5" w:rsidRPr="002A43A6">
        <w:rPr>
          <w:rFonts w:ascii="Century Gothic" w:eastAsia="Times New Roman" w:hAnsi="Century Gothic" w:cs="Arial"/>
          <w:i/>
          <w:iCs/>
          <w:color w:val="auto"/>
          <w:sz w:val="24"/>
          <w:szCs w:val="24"/>
        </w:rPr>
        <w:t>”</w:t>
      </w:r>
      <w:r w:rsidR="00A30CD5" w:rsidRPr="001C35E3">
        <w:rPr>
          <w:rFonts w:ascii="Century Gothic" w:eastAsia="Times New Roman" w:hAnsi="Century Gothic" w:cs="Arial"/>
          <w:i/>
          <w:iCs/>
          <w:color w:val="auto"/>
          <w:sz w:val="24"/>
          <w:szCs w:val="24"/>
        </w:rPr>
        <w:tab/>
      </w:r>
      <w:r w:rsidR="00A30CD5" w:rsidRPr="001C35E3">
        <w:rPr>
          <w:rFonts w:ascii="Century Gothic" w:eastAsia="Times New Roman" w:hAnsi="Century Gothic" w:cs="Arial"/>
          <w:i/>
          <w:iCs/>
          <w:color w:val="auto"/>
          <w:sz w:val="24"/>
          <w:szCs w:val="24"/>
        </w:rPr>
        <w:tab/>
        <w:t>Bach</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 xml:space="preserve">Gospel Reading </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2A43A6">
        <w:rPr>
          <w:rFonts w:ascii="Century Gothic" w:eastAsia="Times New Roman" w:hAnsi="Century Gothic" w:cs="Arial"/>
          <w:i/>
          <w:iCs/>
          <w:sz w:val="24"/>
          <w:szCs w:val="24"/>
        </w:rPr>
        <w:t>Luke 13:31-35 NRSV</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color w:val="auto"/>
          <w:sz w:val="24"/>
          <w:szCs w:val="24"/>
        </w:rPr>
        <w:t>Reflection</w:t>
      </w:r>
      <w:r>
        <w:rPr>
          <w:rFonts w:ascii="Century Gothic" w:eastAsia="Times New Roman" w:hAnsi="Century Gothic" w:cs="Arial"/>
          <w:color w:val="auto"/>
          <w:sz w:val="24"/>
          <w:szCs w:val="24"/>
        </w:rPr>
        <w:tab/>
      </w:r>
      <w:r>
        <w:rPr>
          <w:rFonts w:ascii="Century Gothic" w:eastAsia="Times New Roman" w:hAnsi="Century Gothic" w:cs="Arial"/>
          <w:color w:val="auto"/>
          <w:sz w:val="24"/>
          <w:szCs w:val="24"/>
        </w:rPr>
        <w:tab/>
      </w:r>
      <w:r>
        <w:rPr>
          <w:rFonts w:ascii="Century Gothic" w:eastAsia="Times New Roman" w:hAnsi="Century Gothic" w:cs="Arial"/>
          <w:color w:val="auto"/>
          <w:sz w:val="24"/>
          <w:szCs w:val="24"/>
        </w:rPr>
        <w:tab/>
      </w:r>
      <w:r>
        <w:rPr>
          <w:rFonts w:ascii="Century Gothic" w:eastAsia="Times New Roman" w:hAnsi="Century Gothic" w:cs="Arial"/>
          <w:color w:val="auto"/>
          <w:sz w:val="24"/>
          <w:szCs w:val="24"/>
        </w:rPr>
        <w:tab/>
      </w:r>
      <w:r w:rsidRPr="002A43A6">
        <w:rPr>
          <w:rFonts w:ascii="Century Gothic" w:eastAsia="Times New Roman" w:hAnsi="Century Gothic" w:cs="Arial"/>
          <w:i/>
          <w:iCs/>
          <w:color w:val="auto"/>
          <w:sz w:val="24"/>
          <w:szCs w:val="24"/>
        </w:rPr>
        <w:t>“Covenant”</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Call to Offering/Prayer of Dedication</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Announcements</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Prayers of the Community</w:t>
      </w:r>
    </w:p>
    <w:p w:rsidR="00A30CD5" w:rsidRPr="003711B7" w:rsidRDefault="00A30CD5" w:rsidP="00A30CD5">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(If you would like to offer a prayer of gratitude or concern for someone or some situ</w:t>
      </w:r>
      <w:r>
        <w:rPr>
          <w:rFonts w:ascii="Century Gothic" w:eastAsia="Times New Roman" w:hAnsi="Century Gothic" w:cs="Arial"/>
          <w:i/>
          <w:iCs/>
          <w:sz w:val="24"/>
          <w:szCs w:val="24"/>
        </w:rPr>
        <w:t xml:space="preserve">ation </w:t>
      </w:r>
      <w:r w:rsidRPr="00D946DC">
        <w:rPr>
          <w:rFonts w:ascii="Century Gothic" w:eastAsia="Times New Roman" w:hAnsi="Century Gothic" w:cs="Arial"/>
          <w:b/>
          <w:i/>
          <w:iCs/>
          <w:sz w:val="24"/>
          <w:szCs w:val="24"/>
          <w:u w:val="single"/>
        </w:rPr>
        <w:t>please use first names only</w:t>
      </w:r>
      <w:r w:rsidRPr="003711B7">
        <w:rPr>
          <w:rFonts w:ascii="Century Gothic" w:eastAsia="Times New Roman" w:hAnsi="Century Gothic" w:cs="Arial"/>
          <w:i/>
          <w:iCs/>
          <w:sz w:val="24"/>
          <w:szCs w:val="24"/>
        </w:rPr>
        <w:t>. The congregation will respond to each prayerful offering with the following words:</w:t>
      </w:r>
    </w:p>
    <w:p w:rsidR="00A30CD5" w:rsidRPr="003711B7" w:rsidRDefault="00A30CD5" w:rsidP="00A30CD5">
      <w:pPr>
        <w:spacing w:after="0" w:line="240" w:lineRule="auto"/>
        <w:jc w:val="center"/>
        <w:rPr>
          <w:rFonts w:ascii="Century Gothic" w:eastAsia="Times New Roman" w:hAnsi="Century Gothic" w:cs="Times New Roman"/>
          <w:color w:val="auto"/>
          <w:sz w:val="24"/>
          <w:szCs w:val="24"/>
        </w:rPr>
      </w:pPr>
      <w:r w:rsidRPr="003711B7">
        <w:rPr>
          <w:rFonts w:ascii="Century Gothic" w:eastAsia="Times New Roman" w:hAnsi="Century Gothic" w:cs="Arial"/>
          <w:b/>
          <w:bCs/>
          <w:i/>
          <w:iCs/>
          <w:sz w:val="24"/>
          <w:szCs w:val="24"/>
        </w:rPr>
        <w:t>“Together with God, we hear your prayers.”</w:t>
      </w:r>
      <w:r w:rsidRPr="003711B7">
        <w:rPr>
          <w:rFonts w:ascii="Century Gothic" w:eastAsia="Times New Roman" w:hAnsi="Century Gothic" w:cs="Arial"/>
          <w:i/>
          <w:iCs/>
          <w:sz w:val="24"/>
          <w:szCs w:val="24"/>
        </w:rPr>
        <w:t>)</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Pastoral Prayer</w:t>
      </w:r>
    </w:p>
    <w:p w:rsidR="00FF2D51" w:rsidRPr="00FF2D51" w:rsidRDefault="00FF2D51" w:rsidP="00FF2D51">
      <w:pPr>
        <w:spacing w:after="0" w:line="240" w:lineRule="auto"/>
        <w:rPr>
          <w:rFonts w:ascii="Century Gothic" w:hAnsi="Century Gothic"/>
          <w:sz w:val="20"/>
          <w:szCs w:val="24"/>
        </w:rPr>
      </w:pPr>
    </w:p>
    <w:p w:rsidR="00A30CD5" w:rsidRPr="00A30CD5"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Jesus Prayer</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Words of Mission and Benediction (from the Church of Scotland)</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Get up, go on your way!</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All: Faith makes us fit to heal!</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The world now needs to know</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All: How Christ is flesh for all</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As creatures of God's love</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All: tread lightly, and with joy</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Trust God, learn from the Earth</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b/>
          <w:bCs/>
          <w:i/>
          <w:iCs/>
          <w:sz w:val="24"/>
          <w:szCs w:val="24"/>
        </w:rPr>
        <w:t>All: We welcome life, where we find home!</w:t>
      </w:r>
    </w:p>
    <w:p w:rsidR="003250D6" w:rsidRPr="002A43A6" w:rsidRDefault="003250D6" w:rsidP="003250D6">
      <w:pPr>
        <w:spacing w:after="0" w:line="240" w:lineRule="auto"/>
        <w:ind w:firstLine="720"/>
        <w:rPr>
          <w:rFonts w:ascii="Century Gothic" w:eastAsia="Times New Roman" w:hAnsi="Century Gothic" w:cs="Times New Roman"/>
          <w:color w:val="auto"/>
          <w:sz w:val="24"/>
          <w:szCs w:val="24"/>
        </w:rPr>
      </w:pPr>
      <w:r w:rsidRPr="002A43A6">
        <w:rPr>
          <w:rFonts w:ascii="Century Gothic" w:eastAsia="Times New Roman" w:hAnsi="Century Gothic" w:cs="Arial"/>
          <w:i/>
          <w:iCs/>
          <w:sz w:val="24"/>
          <w:szCs w:val="24"/>
        </w:rPr>
        <w:t>One: Go in peace! Amen and amen.</w:t>
      </w:r>
    </w:p>
    <w:p w:rsidR="00FF2D51" w:rsidRPr="00FF2D51" w:rsidRDefault="00FF2D51" w:rsidP="00FF2D51">
      <w:pPr>
        <w:spacing w:after="0" w:line="240" w:lineRule="auto"/>
        <w:rPr>
          <w:rFonts w:ascii="Century Gothic" w:hAnsi="Century Gothic"/>
          <w:sz w:val="20"/>
          <w:szCs w:val="24"/>
        </w:rPr>
      </w:pPr>
    </w:p>
    <w:p w:rsidR="003250D6" w:rsidRPr="002A43A6" w:rsidRDefault="003250D6" w:rsidP="003250D6">
      <w:pPr>
        <w:spacing w:after="0" w:line="240" w:lineRule="auto"/>
        <w:rPr>
          <w:rFonts w:ascii="Century Gothic" w:eastAsia="Times New Roman" w:hAnsi="Century Gothic" w:cs="Arial"/>
          <w:i/>
          <w:iCs/>
          <w:sz w:val="24"/>
          <w:szCs w:val="24"/>
        </w:rPr>
      </w:pPr>
      <w:r w:rsidRPr="002A43A6">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sidRPr="002A43A6">
        <w:rPr>
          <w:rFonts w:ascii="Century Gothic" w:eastAsia="Times New Roman" w:hAnsi="Century Gothic" w:cs="Arial"/>
          <w:i/>
          <w:iCs/>
          <w:sz w:val="24"/>
          <w:szCs w:val="24"/>
        </w:rPr>
        <w:tab/>
        <w:t>“</w:t>
      </w:r>
      <w:r w:rsidRPr="001C35E3">
        <w:rPr>
          <w:rFonts w:ascii="Century Gothic" w:eastAsia="Times New Roman" w:hAnsi="Century Gothic" w:cs="Arial"/>
          <w:i/>
          <w:iCs/>
          <w:sz w:val="24"/>
          <w:szCs w:val="24"/>
        </w:rPr>
        <w:t>Simple Gifts</w:t>
      </w:r>
      <w:r w:rsidRPr="002A43A6">
        <w:rPr>
          <w:rFonts w:ascii="Century Gothic" w:eastAsia="Times New Roman" w:hAnsi="Century Gothic" w:cs="Arial"/>
          <w:i/>
          <w:iCs/>
          <w:sz w:val="24"/>
          <w:szCs w:val="24"/>
        </w:rPr>
        <w:t>”</w:t>
      </w:r>
      <w:r w:rsidRPr="001C35E3">
        <w:rPr>
          <w:rFonts w:ascii="Century Gothic" w:eastAsia="Times New Roman" w:hAnsi="Century Gothic" w:cs="Arial"/>
          <w:i/>
          <w:iCs/>
          <w:sz w:val="24"/>
          <w:szCs w:val="24"/>
        </w:rPr>
        <w:tab/>
      </w:r>
      <w:r w:rsidRPr="001C35E3">
        <w:rPr>
          <w:rFonts w:ascii="Century Gothic" w:eastAsia="Times New Roman" w:hAnsi="Century Gothic" w:cs="Arial"/>
          <w:i/>
          <w:iCs/>
          <w:sz w:val="24"/>
          <w:szCs w:val="24"/>
        </w:rPr>
        <w:tab/>
        <w:t>arr. Michael Mauldin</w:t>
      </w:r>
    </w:p>
    <w:p w:rsidR="00D9657F" w:rsidRPr="00BE50A7" w:rsidRDefault="00D9657F" w:rsidP="00E402E2">
      <w:pPr>
        <w:spacing w:after="0" w:line="240" w:lineRule="auto"/>
        <w:rPr>
          <w:rFonts w:ascii="Century Gothic" w:eastAsia="Times New Roman" w:hAnsi="Century Gothic" w:cs="Times New Roman"/>
          <w:color w:val="auto"/>
          <w:sz w:val="24"/>
          <w:szCs w:val="24"/>
        </w:rPr>
      </w:pPr>
    </w:p>
    <w:p w:rsidR="00EA5528" w:rsidRDefault="00EA5528" w:rsidP="00452E3A">
      <w:pPr>
        <w:spacing w:after="0" w:line="240" w:lineRule="auto"/>
        <w:rPr>
          <w:rFonts w:ascii="Century Gothic" w:hAnsi="Century Gothic"/>
          <w:sz w:val="24"/>
          <w:szCs w:val="24"/>
        </w:rPr>
      </w:pPr>
    </w:p>
    <w:p w:rsidR="000A5647" w:rsidRPr="00BC266B" w:rsidRDefault="000A5647" w:rsidP="00A758C7">
      <w:pPr>
        <w:spacing w:after="0" w:line="240" w:lineRule="auto"/>
        <w:rPr>
          <w:rFonts w:ascii="Century Gothic" w:eastAsia="Times New Roman" w:hAnsi="Century Gothic" w:cs="Arial"/>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3B0C74" w:rsidRDefault="003B0C74" w:rsidP="003B0C74">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A30CD5" w:rsidRPr="002A43A6" w:rsidRDefault="00A30CD5" w:rsidP="00A30CD5">
      <w:pPr>
        <w:spacing w:after="0" w:line="240" w:lineRule="auto"/>
        <w:jc w:val="center"/>
        <w:rPr>
          <w:rFonts w:ascii="Century Gothic" w:eastAsia="Times New Roman" w:hAnsi="Century Gothic" w:cs="Times New Roman"/>
          <w:color w:val="auto"/>
          <w:sz w:val="24"/>
          <w:szCs w:val="24"/>
        </w:rPr>
      </w:pPr>
      <w:r w:rsidRPr="002A43A6">
        <w:rPr>
          <w:rFonts w:ascii="Century Gothic" w:eastAsia="Times New Roman" w:hAnsi="Century Gothic" w:cs="Arial"/>
          <w:b/>
          <w:bCs/>
          <w:sz w:val="24"/>
          <w:szCs w:val="24"/>
        </w:rPr>
        <w:t xml:space="preserve">Reader: Heather </w:t>
      </w:r>
      <w:proofErr w:type="spellStart"/>
      <w:r w:rsidRPr="002A43A6">
        <w:rPr>
          <w:rFonts w:ascii="Century Gothic" w:eastAsia="Times New Roman" w:hAnsi="Century Gothic" w:cs="Arial"/>
          <w:b/>
          <w:bCs/>
          <w:sz w:val="24"/>
          <w:szCs w:val="24"/>
        </w:rPr>
        <w:t>Bertotti</w:t>
      </w:r>
      <w:proofErr w:type="spellEnd"/>
      <w:r w:rsidRPr="002A43A6">
        <w:rPr>
          <w:rFonts w:ascii="Century Gothic" w:eastAsia="Times New Roman" w:hAnsi="Century Gothic" w:cs="Arial"/>
          <w:b/>
          <w:bCs/>
          <w:sz w:val="24"/>
          <w:szCs w:val="24"/>
        </w:rPr>
        <w:t xml:space="preserve"> Sarin, Slides:</w:t>
      </w:r>
      <w:r>
        <w:rPr>
          <w:rFonts w:ascii="Century Gothic" w:eastAsia="Times New Roman" w:hAnsi="Century Gothic" w:cs="Arial"/>
          <w:b/>
          <w:bCs/>
          <w:sz w:val="24"/>
          <w:szCs w:val="24"/>
        </w:rPr>
        <w:t xml:space="preserve"> </w:t>
      </w:r>
      <w:r w:rsidRPr="002A43A6">
        <w:rPr>
          <w:rFonts w:ascii="Century Gothic" w:eastAsia="Times New Roman" w:hAnsi="Century Gothic" w:cs="Arial"/>
          <w:b/>
          <w:bCs/>
          <w:sz w:val="24"/>
          <w:szCs w:val="24"/>
        </w:rPr>
        <w:t xml:space="preserve">Gary Duran, Video: </w:t>
      </w:r>
      <w:r>
        <w:rPr>
          <w:rFonts w:ascii="Century Gothic" w:eastAsia="Times New Roman" w:hAnsi="Century Gothic" w:cs="Arial"/>
          <w:b/>
          <w:bCs/>
          <w:sz w:val="24"/>
          <w:szCs w:val="24"/>
        </w:rPr>
        <w:t>Jim Bale</w:t>
      </w:r>
    </w:p>
    <w:p w:rsidR="00A30CD5" w:rsidRPr="003C2783" w:rsidRDefault="00A30CD5" w:rsidP="00A30CD5">
      <w:pPr>
        <w:spacing w:after="0" w:line="240" w:lineRule="auto"/>
        <w:jc w:val="center"/>
        <w:rPr>
          <w:rFonts w:ascii="Century Gothic" w:eastAsia="Times New Roman" w:hAnsi="Century Gothic" w:cs="Times New Roman"/>
          <w:color w:val="auto"/>
          <w:sz w:val="24"/>
          <w:szCs w:val="24"/>
        </w:rPr>
      </w:pPr>
      <w:r w:rsidRPr="002A43A6">
        <w:rPr>
          <w:rFonts w:ascii="Century Gothic" w:eastAsia="Times New Roman" w:hAnsi="Century Gothic" w:cs="Arial"/>
          <w:b/>
          <w:bCs/>
          <w:sz w:val="24"/>
          <w:szCs w:val="24"/>
        </w:rPr>
        <w:t>Music:</w:t>
      </w:r>
      <w:r>
        <w:rPr>
          <w:rFonts w:ascii="Century Gothic" w:eastAsia="Times New Roman" w:hAnsi="Century Gothic" w:cs="Arial"/>
          <w:b/>
          <w:bCs/>
          <w:sz w:val="24"/>
          <w:szCs w:val="24"/>
        </w:rPr>
        <w:t xml:space="preserve"> HUCC Choir</w:t>
      </w:r>
      <w:r w:rsidRPr="002A43A6">
        <w:rPr>
          <w:rFonts w:ascii="Century Gothic" w:eastAsia="Times New Roman" w:hAnsi="Century Gothic" w:cs="Arial"/>
          <w:b/>
          <w:bCs/>
          <w:sz w:val="24"/>
          <w:szCs w:val="24"/>
        </w:rPr>
        <w:t>, Children’s Chat: Rev. Chelsea Page</w:t>
      </w:r>
    </w:p>
    <w:p w:rsidR="00EA5528" w:rsidRPr="00994B0B" w:rsidRDefault="00EA5528" w:rsidP="00EA5528">
      <w:pPr>
        <w:spacing w:after="0" w:line="240" w:lineRule="auto"/>
        <w:rPr>
          <w:rFonts w:ascii="Century Gothic" w:hAnsi="Century Gothic"/>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u w:val="single"/>
        </w:rPr>
      </w:pPr>
      <w:r w:rsidRPr="00994B0B">
        <w:rPr>
          <w:rFonts w:ascii="Century Gothic" w:hAnsi="Century Gothic" w:cs="Arial"/>
          <w:b/>
          <w:bCs/>
          <w:color w:val="000000"/>
          <w:sz w:val="26"/>
          <w:szCs w:val="26"/>
          <w:u w:val="single"/>
        </w:rPr>
        <w:t>Support Resources</w:t>
      </w:r>
    </w:p>
    <w:p w:rsidR="00EA5528" w:rsidRPr="00994B0B" w:rsidRDefault="00EA5528" w:rsidP="00EA5528">
      <w:pPr>
        <w:pStyle w:val="NormalWeb"/>
        <w:spacing w:before="2" w:after="2"/>
        <w:jc w:val="center"/>
        <w:rPr>
          <w:rFonts w:ascii="Century Gothic" w:hAnsi="Century Gothic" w:cs="Arial"/>
          <w:bCs/>
          <w:color w:val="000000"/>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rPr>
      </w:pPr>
      <w:r w:rsidRPr="00994B0B">
        <w:rPr>
          <w:rFonts w:ascii="Century Gothic" w:hAnsi="Century Gothic" w:cs="Arial"/>
          <w:b/>
          <w:bCs/>
          <w:color w:val="000000"/>
          <w:sz w:val="26"/>
          <w:szCs w:val="26"/>
        </w:rPr>
        <w:t>Caring Ministry:</w:t>
      </w:r>
    </w:p>
    <w:p w:rsidR="00EA5528" w:rsidRPr="00994B0B" w:rsidRDefault="00EA5528" w:rsidP="00EA5528">
      <w:pPr>
        <w:pStyle w:val="NormalWeb"/>
        <w:spacing w:before="2" w:after="2"/>
        <w:jc w:val="center"/>
        <w:rPr>
          <w:rFonts w:ascii="Century Gothic" w:hAnsi="Century Gothic" w:cs="Arial"/>
          <w:bCs/>
          <w:color w:val="000000"/>
          <w:sz w:val="26"/>
          <w:szCs w:val="26"/>
        </w:rPr>
      </w:pPr>
      <w:r w:rsidRPr="00994B0B">
        <w:rPr>
          <w:rFonts w:ascii="Century Gothic" w:hAnsi="Century Gothic" w:cs="Arial"/>
          <w:bCs/>
          <w:color w:val="000000"/>
          <w:sz w:val="26"/>
          <w:szCs w:val="26"/>
        </w:rPr>
        <w:t xml:space="preserve">For short term help with meals and for prayers offered by this group. Please contact Becky </w:t>
      </w:r>
      <w:proofErr w:type="spellStart"/>
      <w:r w:rsidRPr="00994B0B">
        <w:rPr>
          <w:rFonts w:ascii="Century Gothic" w:hAnsi="Century Gothic" w:cs="Arial"/>
          <w:bCs/>
          <w:color w:val="000000"/>
          <w:sz w:val="26"/>
          <w:szCs w:val="26"/>
        </w:rPr>
        <w:t>Burrage</w:t>
      </w:r>
      <w:proofErr w:type="spellEnd"/>
      <w:r w:rsidRPr="00994B0B">
        <w:rPr>
          <w:rFonts w:ascii="Century Gothic" w:hAnsi="Century Gothic" w:cs="Arial"/>
          <w:bCs/>
          <w:color w:val="000000"/>
          <w:sz w:val="26"/>
          <w:szCs w:val="26"/>
        </w:rPr>
        <w:t xml:space="preserve"> (801 598 5377) or Keith Guernsey (801 598 5394); </w:t>
      </w:r>
      <w:hyperlink r:id="rId13" w:tgtFrame="_blank" w:history="1">
        <w:r w:rsidRPr="00994B0B">
          <w:rPr>
            <w:rFonts w:ascii="Century Gothic" w:hAnsi="Century Gothic"/>
            <w:bCs/>
            <w:color w:val="000000"/>
            <w:sz w:val="26"/>
            <w:szCs w:val="26"/>
          </w:rPr>
          <w:t>keithbecky@gmail.com</w:t>
        </w:r>
      </w:hyperlink>
      <w:r w:rsidRPr="00994B0B">
        <w:rPr>
          <w:rFonts w:ascii="Century Gothic" w:hAnsi="Century Gothic" w:cs="Arial"/>
          <w:bCs/>
          <w:color w:val="000000"/>
          <w:sz w:val="26"/>
          <w:szCs w:val="26"/>
        </w:rPr>
        <w:t>.</w:t>
      </w:r>
    </w:p>
    <w:p w:rsidR="00EA5528" w:rsidRPr="00994B0B" w:rsidRDefault="00EA5528" w:rsidP="00EA5528">
      <w:pPr>
        <w:pStyle w:val="NormalWeb"/>
        <w:spacing w:before="2" w:after="2"/>
        <w:jc w:val="center"/>
        <w:rPr>
          <w:rFonts w:ascii="Century Gothic" w:hAnsi="Century Gothic" w:cs="Arial"/>
          <w:bCs/>
          <w:color w:val="000000"/>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rPr>
      </w:pPr>
      <w:r w:rsidRPr="00994B0B">
        <w:rPr>
          <w:rFonts w:ascii="Century Gothic" w:hAnsi="Century Gothic" w:cs="Arial"/>
          <w:b/>
          <w:bCs/>
          <w:color w:val="000000"/>
          <w:sz w:val="26"/>
          <w:szCs w:val="26"/>
        </w:rPr>
        <w:t>Stephen Ministry:</w:t>
      </w:r>
    </w:p>
    <w:p w:rsidR="00C612C6" w:rsidRPr="00D9657F" w:rsidRDefault="00EA5528" w:rsidP="00D9657F">
      <w:pPr>
        <w:pStyle w:val="NormalWeb"/>
        <w:spacing w:before="2" w:after="2"/>
        <w:jc w:val="center"/>
        <w:rPr>
          <w:rFonts w:ascii="Century Gothic" w:hAnsi="Century Gothic" w:cs="Arial"/>
          <w:bCs/>
          <w:color w:val="000000"/>
          <w:sz w:val="26"/>
          <w:szCs w:val="26"/>
        </w:rPr>
      </w:pPr>
      <w:r w:rsidRPr="00994B0B">
        <w:rPr>
          <w:rFonts w:ascii="Century Gothic" w:hAnsi="Century Gothic" w:cs="Arial"/>
          <w:bCs/>
          <w:color w:val="000000"/>
          <w:sz w:val="26"/>
          <w:szCs w:val="26"/>
        </w:rPr>
        <w:t xml:space="preserve">For someone to listen and talk with, for a couple of visits, or for a longer period of time. Please contact Kathy Gamble (801 651 1161, </w:t>
      </w:r>
      <w:hyperlink r:id="rId14" w:tgtFrame="_blank" w:history="1">
        <w:r w:rsidRPr="00994B0B">
          <w:rPr>
            <w:rFonts w:ascii="Century Gothic" w:hAnsi="Century Gothic" w:cs="Arial"/>
            <w:bCs/>
            <w:color w:val="000000"/>
            <w:sz w:val="26"/>
            <w:szCs w:val="26"/>
          </w:rPr>
          <w:t>cjkbgamble@gmail.com</w:t>
        </w:r>
      </w:hyperlink>
      <w:r w:rsidRPr="00994B0B">
        <w:rPr>
          <w:rFonts w:ascii="Century Gothic" w:hAnsi="Century Gothic" w:cs="Arial"/>
          <w:bCs/>
          <w:color w:val="000000"/>
          <w:sz w:val="26"/>
          <w:szCs w:val="26"/>
        </w:rPr>
        <w:t xml:space="preserve">), Jan Foutz </w:t>
      </w:r>
      <w:proofErr w:type="gramStart"/>
      <w:r w:rsidRPr="00994B0B">
        <w:rPr>
          <w:rFonts w:ascii="Century Gothic" w:hAnsi="Century Gothic" w:cs="Arial"/>
          <w:bCs/>
          <w:color w:val="000000"/>
          <w:sz w:val="26"/>
          <w:szCs w:val="26"/>
        </w:rPr>
        <w:t>( 801</w:t>
      </w:r>
      <w:proofErr w:type="gramEnd"/>
      <w:r w:rsidRPr="00994B0B">
        <w:rPr>
          <w:rFonts w:ascii="Century Gothic" w:hAnsi="Century Gothic" w:cs="Arial"/>
          <w:bCs/>
          <w:color w:val="000000"/>
          <w:sz w:val="26"/>
          <w:szCs w:val="26"/>
        </w:rPr>
        <w:t xml:space="preserve"> 556 8374, </w:t>
      </w:r>
      <w:hyperlink r:id="rId15" w:history="1">
        <w:r w:rsidRPr="00994B0B">
          <w:rPr>
            <w:rFonts w:ascii="Century Gothic" w:hAnsi="Century Gothic" w:cs="Arial"/>
            <w:bCs/>
            <w:color w:val="000000"/>
            <w:sz w:val="26"/>
            <w:szCs w:val="26"/>
          </w:rPr>
          <w:t>janfoutz@msn.com</w:t>
        </w:r>
      </w:hyperlink>
      <w:r w:rsidRPr="00994B0B">
        <w:rPr>
          <w:rFonts w:ascii="Century Gothic" w:hAnsi="Century Gothic" w:cs="Arial"/>
          <w:bCs/>
          <w:color w:val="000000"/>
          <w:sz w:val="26"/>
          <w:szCs w:val="26"/>
        </w:rPr>
        <w:t xml:space="preserve">), or Keith Guernsey (801 598 5394, </w:t>
      </w:r>
      <w:hyperlink r:id="rId16" w:history="1">
        <w:r w:rsidRPr="00994B0B">
          <w:rPr>
            <w:rFonts w:ascii="Century Gothic" w:hAnsi="Century Gothic" w:cs="Arial"/>
            <w:bCs/>
            <w:color w:val="000000"/>
            <w:sz w:val="26"/>
            <w:szCs w:val="26"/>
          </w:rPr>
          <w:t>keithbecky@gmail.com</w:t>
        </w:r>
      </w:hyperlink>
      <w:r w:rsidRPr="00994B0B">
        <w:rPr>
          <w:rFonts w:ascii="Century Gothic" w:hAnsi="Century Gothic" w:cs="Arial"/>
          <w:bCs/>
          <w:color w:val="000000"/>
          <w:sz w:val="26"/>
          <w:szCs w:val="26"/>
        </w:rPr>
        <w:t>)</w:t>
      </w:r>
    </w:p>
    <w:sectPr w:rsidR="00C612C6" w:rsidRPr="00D9657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0B8"/>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4883"/>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0D6"/>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0CD5"/>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8AA"/>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57F"/>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2E2"/>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26"/>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D51"/>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keithbecky@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eithbecky@g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janfoutz@msn.com"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cjkbgamb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F3020D-325F-4BEC-8BD8-77454C85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617</Words>
  <Characters>3520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5</cp:revision>
  <cp:lastPrinted>2022-03-10T21:28:00Z</cp:lastPrinted>
  <dcterms:created xsi:type="dcterms:W3CDTF">2022-03-10T18:42:00Z</dcterms:created>
  <dcterms:modified xsi:type="dcterms:W3CDTF">2022-03-10T21:31:00Z</dcterms:modified>
</cp:coreProperties>
</file>