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FF2D51" w:rsidRDefault="00A7274A" w:rsidP="00A35E9F">
      <w:pPr>
        <w:spacing w:after="0" w:line="240" w:lineRule="auto"/>
        <w:rPr>
          <w:rFonts w:ascii="Century Gothic" w:hAnsi="Century Gothic"/>
          <w:sz w:val="20"/>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19509A" w:rsidRPr="00DB6FAB" w:rsidRDefault="0019509A" w:rsidP="0019509A">
      <w:pPr>
        <w:spacing w:after="0" w:line="240" w:lineRule="auto"/>
        <w:rPr>
          <w:rFonts w:ascii="Century Gothic" w:eastAsia="Times New Roman" w:hAnsi="Century Gothic" w:cs="Arial"/>
          <w:b/>
          <w:bCs/>
          <w:sz w:val="24"/>
          <w:szCs w:val="24"/>
        </w:rPr>
      </w:pPr>
    </w:p>
    <w:p w:rsidR="000A5647" w:rsidRDefault="0019509A" w:rsidP="0019509A">
      <w:pPr>
        <w:spacing w:after="0" w:line="240" w:lineRule="auto"/>
        <w:jc w:val="center"/>
        <w:rPr>
          <w:rFonts w:ascii="Century Gothic" w:eastAsia="Times New Roman" w:hAnsi="Century Gothic" w:cs="Arial"/>
          <w:i/>
          <w:iCs/>
          <w:sz w:val="24"/>
          <w:szCs w:val="24"/>
        </w:rPr>
      </w:pPr>
      <w:proofErr w:type="gramStart"/>
      <w:r w:rsidRPr="002B0396">
        <w:rPr>
          <w:rFonts w:ascii="Century Gothic" w:eastAsia="Times New Roman" w:hAnsi="Century Gothic" w:cs="Arial"/>
          <w:sz w:val="24"/>
          <w:szCs w:val="24"/>
        </w:rPr>
        <w:t>↑</w:t>
      </w:r>
      <w:r w:rsidRPr="002B0396">
        <w:rPr>
          <w:rFonts w:ascii="Century Gothic" w:eastAsia="Times New Roman" w:hAnsi="Century Gothic" w:cs="Arial"/>
          <w:i/>
          <w:iCs/>
          <w:sz w:val="24"/>
          <w:szCs w:val="24"/>
        </w:rPr>
        <w:t>(</w:t>
      </w:r>
      <w:proofErr w:type="gramEnd"/>
      <w:r w:rsidRPr="002B0396">
        <w:rPr>
          <w:rFonts w:ascii="Century Gothic" w:eastAsia="Times New Roman" w:hAnsi="Century Gothic" w:cs="Arial"/>
          <w:i/>
          <w:iCs/>
          <w:sz w:val="24"/>
          <w:szCs w:val="24"/>
        </w:rPr>
        <w:t>Indicates a time when you are requested to stand in body or spirit.)</w:t>
      </w:r>
    </w:p>
    <w:p w:rsidR="0019509A" w:rsidRPr="0019509A" w:rsidRDefault="0019509A" w:rsidP="0019509A">
      <w:pPr>
        <w:spacing w:after="0" w:line="240" w:lineRule="auto"/>
        <w:rPr>
          <w:rFonts w:ascii="Century Gothic" w:hAnsi="Century Gothic"/>
          <w:sz w:val="24"/>
          <w:szCs w:val="24"/>
        </w:rPr>
      </w:pPr>
    </w:p>
    <w:p w:rsidR="00926E2D" w:rsidRDefault="00C82997" w:rsidP="006967A1">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2E1C65" w:rsidP="00FF2D51">
                            <w:pPr>
                              <w:pStyle w:val="NormalWeb"/>
                              <w:spacing w:beforeLines="0" w:afterLines="0" w:after="0"/>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w:t>
                            </w:r>
                            <w:r w:rsidR="00861AD1" w:rsidRPr="00304883">
                              <w:rPr>
                                <w:rFonts w:ascii="Arial" w:hAnsi="Arial" w:cs="Arial"/>
                                <w:b/>
                                <w:bCs/>
                                <w:color w:val="1D2226"/>
                                <w:sz w:val="28"/>
                                <w:szCs w:val="28"/>
                                <w:shd w:val="clear" w:color="auto" w:fill="FFFFFF"/>
                              </w:rPr>
                              <w:t xml:space="preserve"> </w:t>
                            </w:r>
                            <w:r w:rsidR="00733BB6">
                              <w:rPr>
                                <w:rFonts w:ascii="Arial" w:hAnsi="Arial" w:cs="Arial"/>
                                <w:b/>
                                <w:bCs/>
                                <w:color w:val="1D2226"/>
                                <w:sz w:val="28"/>
                                <w:szCs w:val="28"/>
                                <w:shd w:val="clear" w:color="auto" w:fill="FFFFFF"/>
                              </w:rPr>
                              <w:t>24</w:t>
                            </w:r>
                            <w:r w:rsidR="0035010A" w:rsidRPr="00304883">
                              <w:rPr>
                                <w:rFonts w:ascii="Arial" w:hAnsi="Arial" w:cs="Arial"/>
                                <w:b/>
                                <w:bCs/>
                                <w:color w:val="1D2226"/>
                                <w:sz w:val="28"/>
                                <w:szCs w:val="28"/>
                                <w:shd w:val="clear" w:color="auto" w:fill="FFFFFF"/>
                              </w:rPr>
                              <w:t>, 2022</w:t>
                            </w:r>
                          </w:p>
                          <w:p w:rsidR="00FF2D51" w:rsidRPr="007D6A37" w:rsidRDefault="00FF2D51" w:rsidP="00FF2D51">
                            <w:pPr>
                              <w:pStyle w:val="NormalWeb"/>
                              <w:spacing w:beforeLines="0" w:afterLines="0" w:after="0"/>
                              <w:jc w:val="center"/>
                              <w:rPr>
                                <w:rFonts w:ascii="Arial" w:hAnsi="Arial" w:cs="Arial"/>
                                <w:b/>
                                <w:bCs/>
                                <w:color w:val="1D2226"/>
                                <w:sz w:val="28"/>
                                <w:szCs w:val="28"/>
                                <w:shd w:val="clear" w:color="auto" w:fill="FFFFFF"/>
                              </w:rPr>
                            </w:pPr>
                          </w:p>
                          <w:p w:rsidR="0035010A" w:rsidRPr="007D6A37" w:rsidRDefault="00733BB6"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Earth Day</w:t>
                            </w:r>
                          </w:p>
                          <w:p w:rsidR="00073B35" w:rsidRPr="007D6A37" w:rsidRDefault="00733BB6"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Everyday Prophets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2E1C65" w:rsidP="00FF2D51">
                      <w:pPr>
                        <w:pStyle w:val="NormalWeb"/>
                        <w:spacing w:beforeLines="0" w:afterLines="0" w:after="0"/>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w:t>
                      </w:r>
                      <w:r w:rsidR="00861AD1" w:rsidRPr="00304883">
                        <w:rPr>
                          <w:rFonts w:ascii="Arial" w:hAnsi="Arial" w:cs="Arial"/>
                          <w:b/>
                          <w:bCs/>
                          <w:color w:val="1D2226"/>
                          <w:sz w:val="28"/>
                          <w:szCs w:val="28"/>
                          <w:shd w:val="clear" w:color="auto" w:fill="FFFFFF"/>
                        </w:rPr>
                        <w:t xml:space="preserve"> </w:t>
                      </w:r>
                      <w:r w:rsidR="00733BB6">
                        <w:rPr>
                          <w:rFonts w:ascii="Arial" w:hAnsi="Arial" w:cs="Arial"/>
                          <w:b/>
                          <w:bCs/>
                          <w:color w:val="1D2226"/>
                          <w:sz w:val="28"/>
                          <w:szCs w:val="28"/>
                          <w:shd w:val="clear" w:color="auto" w:fill="FFFFFF"/>
                        </w:rPr>
                        <w:t>24</w:t>
                      </w:r>
                      <w:r w:rsidR="0035010A" w:rsidRPr="00304883">
                        <w:rPr>
                          <w:rFonts w:ascii="Arial" w:hAnsi="Arial" w:cs="Arial"/>
                          <w:b/>
                          <w:bCs/>
                          <w:color w:val="1D2226"/>
                          <w:sz w:val="28"/>
                          <w:szCs w:val="28"/>
                          <w:shd w:val="clear" w:color="auto" w:fill="FFFFFF"/>
                        </w:rPr>
                        <w:t>, 2022</w:t>
                      </w:r>
                    </w:p>
                    <w:p w:rsidR="00FF2D51" w:rsidRPr="007D6A37" w:rsidRDefault="00FF2D51" w:rsidP="00FF2D51">
                      <w:pPr>
                        <w:pStyle w:val="NormalWeb"/>
                        <w:spacing w:beforeLines="0" w:afterLines="0" w:after="0"/>
                        <w:jc w:val="center"/>
                        <w:rPr>
                          <w:rFonts w:ascii="Arial" w:hAnsi="Arial" w:cs="Arial"/>
                          <w:b/>
                          <w:bCs/>
                          <w:color w:val="1D2226"/>
                          <w:sz w:val="28"/>
                          <w:szCs w:val="28"/>
                          <w:shd w:val="clear" w:color="auto" w:fill="FFFFFF"/>
                        </w:rPr>
                      </w:pPr>
                    </w:p>
                    <w:p w:rsidR="0035010A" w:rsidRPr="007D6A37" w:rsidRDefault="00733BB6"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Earth Day</w:t>
                      </w:r>
                    </w:p>
                    <w:p w:rsidR="00073B35" w:rsidRPr="007D6A37" w:rsidRDefault="00733BB6"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Everyday Prophets</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776457" w:rsidRPr="000F66B7" w:rsidRDefault="00776457" w:rsidP="00776457">
      <w:pPr>
        <w:pStyle w:val="NormalWeb"/>
        <w:spacing w:beforeLines="0" w:afterLines="0" w:after="0"/>
        <w:ind w:firstLine="540"/>
        <w:rPr>
          <w:rFonts w:ascii="Century Gothic" w:hAnsi="Century Gothic" w:cs="Arial"/>
          <w:i/>
          <w:iCs/>
          <w:color w:val="000000"/>
          <w:sz w:val="24"/>
          <w:szCs w:val="24"/>
        </w:rPr>
      </w:pPr>
      <w:r w:rsidRPr="000F66B7">
        <w:rPr>
          <w:rFonts w:ascii="Century Gothic" w:hAnsi="Century Gothic" w:cs="Arial"/>
          <w:i/>
          <w:iCs/>
          <w:color w:val="000000"/>
          <w:sz w:val="24"/>
          <w:szCs w:val="24"/>
        </w:rPr>
        <w:t xml:space="preserve">“The decisions we make today should result in a sustainable world seven </w:t>
      </w:r>
      <w:r>
        <w:rPr>
          <w:rFonts w:ascii="Century Gothic" w:hAnsi="Century Gothic" w:cs="Arial"/>
          <w:i/>
          <w:iCs/>
          <w:color w:val="000000"/>
          <w:sz w:val="24"/>
          <w:szCs w:val="24"/>
        </w:rPr>
        <w:t>generations into the future.”</w:t>
      </w:r>
      <w:r>
        <w:rPr>
          <w:rFonts w:ascii="Century Gothic" w:hAnsi="Century Gothic" w:cs="Arial"/>
          <w:i/>
          <w:iCs/>
          <w:color w:val="000000"/>
          <w:sz w:val="24"/>
          <w:szCs w:val="24"/>
        </w:rPr>
        <w:tab/>
        <w:t>~</w:t>
      </w:r>
      <w:r w:rsidRPr="000F66B7">
        <w:rPr>
          <w:rFonts w:ascii="Century Gothic" w:hAnsi="Century Gothic" w:cs="Arial"/>
          <w:i/>
          <w:iCs/>
          <w:color w:val="000000"/>
          <w:sz w:val="24"/>
          <w:szCs w:val="24"/>
        </w:rPr>
        <w:t>The Seventh Generation Principle, ancient Haudenosaunee (Iroquois) philosophy</w:t>
      </w:r>
    </w:p>
    <w:p w:rsidR="00776457" w:rsidRPr="00256BC3" w:rsidRDefault="00776457" w:rsidP="00776457">
      <w:pPr>
        <w:spacing w:after="0" w:line="240" w:lineRule="auto"/>
        <w:rPr>
          <w:rFonts w:ascii="Century Gothic" w:hAnsi="Century Gothic"/>
          <w:sz w:val="24"/>
          <w:szCs w:val="24"/>
        </w:rPr>
      </w:pPr>
    </w:p>
    <w:p w:rsidR="00776457" w:rsidRPr="00CD7785" w:rsidRDefault="00776457" w:rsidP="00776457">
      <w:pPr>
        <w:pStyle w:val="NormalWeb"/>
        <w:spacing w:beforeLines="0" w:afterLines="0" w:after="0"/>
        <w:rPr>
          <w:rFonts w:ascii="Century Gothic" w:hAnsi="Century Gothic"/>
          <w:sz w:val="24"/>
          <w:szCs w:val="24"/>
        </w:rPr>
      </w:pPr>
      <w:r w:rsidRPr="00CD7785">
        <w:rPr>
          <w:rFonts w:ascii="Century Gothic" w:hAnsi="Century Gothic" w:cs="Arial"/>
          <w:i/>
          <w:iCs/>
          <w:sz w:val="24"/>
          <w:szCs w:val="24"/>
        </w:rPr>
        <w:t>Prelude</w:t>
      </w:r>
      <w:r w:rsidRPr="00CD7785">
        <w:rPr>
          <w:rStyle w:val="apple-tab-span"/>
          <w:rFonts w:ascii="Century Gothic" w:hAnsi="Century Gothic" w:cs="Arial"/>
          <w:i/>
          <w:iCs/>
          <w:sz w:val="24"/>
          <w:szCs w:val="24"/>
        </w:rPr>
        <w:tab/>
      </w:r>
      <w:r w:rsidRPr="00CD7785">
        <w:rPr>
          <w:rStyle w:val="apple-tab-span"/>
          <w:rFonts w:ascii="Century Gothic" w:hAnsi="Century Gothic" w:cs="Arial"/>
          <w:i/>
          <w:iCs/>
          <w:sz w:val="24"/>
          <w:szCs w:val="24"/>
        </w:rPr>
        <w:tab/>
      </w:r>
      <w:r w:rsidRPr="00CD7785">
        <w:rPr>
          <w:rFonts w:ascii="Century Gothic" w:hAnsi="Century Gothic" w:cs="Arial"/>
          <w:i/>
          <w:iCs/>
          <w:sz w:val="24"/>
          <w:szCs w:val="24"/>
        </w:rPr>
        <w:t>“Morningstar”</w:t>
      </w:r>
      <w:r w:rsidRPr="00CD7785">
        <w:rPr>
          <w:rStyle w:val="apple-tab-span"/>
          <w:rFonts w:ascii="Century Gothic" w:hAnsi="Century Gothic" w:cs="Arial"/>
          <w:i/>
          <w:iCs/>
          <w:sz w:val="24"/>
          <w:szCs w:val="24"/>
        </w:rPr>
        <w:tab/>
      </w:r>
      <w:r w:rsidRPr="00CD7785">
        <w:rPr>
          <w:rStyle w:val="apple-tab-span"/>
          <w:rFonts w:ascii="Century Gothic" w:hAnsi="Century Gothic" w:cs="Arial"/>
          <w:i/>
          <w:iCs/>
          <w:sz w:val="24"/>
          <w:szCs w:val="24"/>
        </w:rPr>
        <w:tab/>
      </w:r>
      <w:r w:rsidRPr="00CD7785">
        <w:rPr>
          <w:rFonts w:ascii="Century Gothic" w:hAnsi="Century Gothic" w:cs="Arial"/>
          <w:i/>
          <w:iCs/>
          <w:sz w:val="24"/>
          <w:szCs w:val="24"/>
        </w:rPr>
        <w:t xml:space="preserve">Mary Susan </w:t>
      </w:r>
      <w:proofErr w:type="spellStart"/>
      <w:r w:rsidRPr="00CD7785">
        <w:rPr>
          <w:rFonts w:ascii="Century Gothic" w:hAnsi="Century Gothic" w:cs="Arial"/>
          <w:i/>
          <w:iCs/>
          <w:sz w:val="24"/>
          <w:szCs w:val="24"/>
        </w:rPr>
        <w:t>Gast</w:t>
      </w:r>
      <w:proofErr w:type="spellEnd"/>
      <w:r w:rsidRPr="00CD7785">
        <w:rPr>
          <w:rFonts w:ascii="Century Gothic" w:hAnsi="Century Gothic"/>
          <w:sz w:val="24"/>
          <w:szCs w:val="24"/>
        </w:rPr>
        <w:t xml:space="preserve"> (</w:t>
      </w:r>
      <w:r w:rsidRPr="00CD7785">
        <w:rPr>
          <w:rFonts w:ascii="Century Gothic" w:hAnsi="Century Gothic" w:cs="Arial"/>
          <w:i/>
          <w:iCs/>
          <w:sz w:val="24"/>
          <w:szCs w:val="24"/>
        </w:rPr>
        <w:t>SPP#2)</w:t>
      </w:r>
    </w:p>
    <w:p w:rsidR="00776457" w:rsidRPr="00256BC3" w:rsidRDefault="00776457" w:rsidP="00776457">
      <w:pPr>
        <w:spacing w:after="0" w:line="240" w:lineRule="auto"/>
        <w:rPr>
          <w:rFonts w:ascii="Century Gothic" w:hAnsi="Century Gothic"/>
          <w:sz w:val="24"/>
          <w:szCs w:val="24"/>
        </w:rPr>
      </w:pPr>
    </w:p>
    <w:p w:rsidR="00776457" w:rsidRPr="00256BC3" w:rsidRDefault="00906EF8" w:rsidP="00776457">
      <w:pPr>
        <w:pStyle w:val="NormalWeb"/>
        <w:spacing w:beforeLines="0" w:afterLines="0" w:after="0"/>
        <w:ind w:right="100"/>
        <w:rPr>
          <w:rFonts w:ascii="Century Gothic" w:hAnsi="Century Gothic"/>
          <w:sz w:val="24"/>
          <w:szCs w:val="24"/>
        </w:rPr>
      </w:pPr>
      <w:r>
        <w:rPr>
          <w:rFonts w:ascii="Century Gothic" w:hAnsi="Century Gothic" w:cs="Arial"/>
          <w:i/>
          <w:iCs/>
          <w:color w:val="000000"/>
          <w:sz w:val="24"/>
          <w:szCs w:val="24"/>
        </w:rPr>
        <w:t>Welcome to Worship</w:t>
      </w:r>
    </w:p>
    <w:p w:rsidR="00776457" w:rsidRPr="00256BC3" w:rsidRDefault="00776457" w:rsidP="00776457">
      <w:pPr>
        <w:pStyle w:val="NormalWeb"/>
        <w:spacing w:beforeLines="0" w:afterLines="0" w:after="0"/>
        <w:jc w:val="center"/>
        <w:rPr>
          <w:rFonts w:ascii="Century Gothic" w:hAnsi="Century Gothic"/>
          <w:sz w:val="24"/>
          <w:szCs w:val="24"/>
        </w:rPr>
      </w:pPr>
      <w:r w:rsidRPr="00256BC3">
        <w:rPr>
          <w:rFonts w:ascii="Century Gothic" w:hAnsi="Century Gothic" w:cs="Arial"/>
          <w:color w:val="000000"/>
          <w:sz w:val="24"/>
          <w:szCs w:val="24"/>
        </w:rPr>
        <w:t>One: Whoever you are and wherever you are on life’s journey,</w:t>
      </w:r>
    </w:p>
    <w:p w:rsidR="00776457" w:rsidRPr="00256BC3" w:rsidRDefault="00776457" w:rsidP="00776457">
      <w:pPr>
        <w:pStyle w:val="NormalWeb"/>
        <w:spacing w:beforeLines="0" w:afterLines="0" w:after="0"/>
        <w:jc w:val="center"/>
        <w:rPr>
          <w:rFonts w:ascii="Century Gothic" w:hAnsi="Century Gothic"/>
          <w:sz w:val="24"/>
          <w:szCs w:val="24"/>
        </w:rPr>
      </w:pPr>
      <w:r w:rsidRPr="00256BC3">
        <w:rPr>
          <w:rFonts w:ascii="Century Gothic" w:hAnsi="Century Gothic" w:cs="Arial"/>
          <w:color w:val="000000"/>
          <w:sz w:val="24"/>
          <w:szCs w:val="24"/>
        </w:rPr>
        <w:t xml:space="preserve">ALL: </w:t>
      </w:r>
      <w:r w:rsidRPr="00256BC3">
        <w:rPr>
          <w:rFonts w:ascii="Century Gothic" w:hAnsi="Century Gothic" w:cs="Arial"/>
          <w:b/>
          <w:bCs/>
          <w:color w:val="000000"/>
          <w:sz w:val="24"/>
          <w:szCs w:val="24"/>
        </w:rPr>
        <w:t>We welcome you here.</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Opening Comments</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Entrance of Light &amp; Ringing of the Bell</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Call to Worship</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color w:val="000000"/>
          <w:sz w:val="24"/>
          <w:szCs w:val="24"/>
        </w:rPr>
        <w:t>One: What Is A Prophet? We answer this in many ways.</w:t>
      </w:r>
    </w:p>
    <w:p w:rsidR="00776457" w:rsidRPr="00CD7785" w:rsidRDefault="00776457" w:rsidP="00776457">
      <w:pPr>
        <w:pStyle w:val="NormalWeb"/>
        <w:spacing w:beforeLines="0" w:afterLines="0" w:after="0"/>
        <w:rPr>
          <w:rFonts w:ascii="Century Gothic" w:hAnsi="Century Gothic"/>
          <w:b/>
          <w:sz w:val="24"/>
          <w:szCs w:val="24"/>
        </w:rPr>
      </w:pPr>
      <w:r w:rsidRPr="00CD7785">
        <w:rPr>
          <w:rFonts w:ascii="Century Gothic" w:hAnsi="Century Gothic" w:cs="Arial"/>
          <w:b/>
          <w:color w:val="000000"/>
          <w:sz w:val="24"/>
          <w:szCs w:val="24"/>
        </w:rPr>
        <w:t>All: A prophet can be a truth-teller. A prophet can be a disrupter of the status quo.</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color w:val="000000"/>
          <w:sz w:val="24"/>
          <w:szCs w:val="24"/>
        </w:rPr>
        <w:lastRenderedPageBreak/>
        <w:t>One: A prophet can be a seeker of justice, a faithful and faith-filled visionary in the bleakest of times.</w:t>
      </w:r>
    </w:p>
    <w:p w:rsidR="00776457" w:rsidRPr="00CD7785" w:rsidRDefault="00776457" w:rsidP="00776457">
      <w:pPr>
        <w:pStyle w:val="NormalWeb"/>
        <w:spacing w:beforeLines="0" w:afterLines="0" w:after="0"/>
        <w:rPr>
          <w:rFonts w:ascii="Century Gothic" w:hAnsi="Century Gothic"/>
          <w:b/>
          <w:sz w:val="24"/>
          <w:szCs w:val="24"/>
        </w:rPr>
      </w:pPr>
      <w:r w:rsidRPr="00CD7785">
        <w:rPr>
          <w:rFonts w:ascii="Century Gothic" w:hAnsi="Century Gothic" w:cs="Arial"/>
          <w:b/>
          <w:color w:val="000000"/>
          <w:sz w:val="24"/>
          <w:szCs w:val="24"/>
        </w:rPr>
        <w:t>All: Right now, in this climate emergency, we need prophets.</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color w:val="000000"/>
          <w:sz w:val="24"/>
          <w:szCs w:val="24"/>
        </w:rPr>
        <w:t>One: We need prophets willing to confront those in power, willing to speak up and speak out. But here’s the catch. We cannot wait for others to be the prophets t</w:t>
      </w:r>
      <w:r>
        <w:rPr>
          <w:rFonts w:ascii="Century Gothic" w:hAnsi="Century Gothic" w:cs="Arial"/>
          <w:color w:val="000000"/>
          <w:sz w:val="24"/>
          <w:szCs w:val="24"/>
        </w:rPr>
        <w:t>hat the world needed yesterday.</w:t>
      </w:r>
    </w:p>
    <w:p w:rsidR="00776457" w:rsidRPr="00CD7785" w:rsidRDefault="00776457" w:rsidP="00776457">
      <w:pPr>
        <w:pStyle w:val="NormalWeb"/>
        <w:spacing w:beforeLines="0" w:afterLines="0" w:after="0"/>
        <w:rPr>
          <w:rFonts w:ascii="Century Gothic" w:hAnsi="Century Gothic"/>
          <w:b/>
          <w:sz w:val="24"/>
          <w:szCs w:val="24"/>
        </w:rPr>
      </w:pPr>
      <w:r w:rsidRPr="00CD7785">
        <w:rPr>
          <w:rFonts w:ascii="Century Gothic" w:hAnsi="Century Gothic" w:cs="Arial"/>
          <w:b/>
          <w:color w:val="000000"/>
          <w:sz w:val="24"/>
          <w:szCs w:val="24"/>
        </w:rPr>
        <w:t xml:space="preserve">All: We have to </w:t>
      </w:r>
      <w:r>
        <w:rPr>
          <w:rFonts w:ascii="Century Gothic" w:hAnsi="Century Gothic" w:cs="Arial"/>
          <w:b/>
          <w:color w:val="000000"/>
          <w:sz w:val="24"/>
          <w:szCs w:val="24"/>
        </w:rPr>
        <w:t>find the prophet in each of us.</w:t>
      </w:r>
      <w:r w:rsidRPr="00CD7785">
        <w:rPr>
          <w:rFonts w:ascii="Century Gothic" w:hAnsi="Century Gothic" w:cs="Arial"/>
          <w:b/>
          <w:color w:val="000000"/>
          <w:sz w:val="24"/>
          <w:szCs w:val="24"/>
        </w:rPr>
        <w:t xml:space="preserve"> We have to be the ones to step forward and answer the call.</w:t>
      </w:r>
    </w:p>
    <w:p w:rsidR="00776457" w:rsidRPr="00256BC3" w:rsidRDefault="00776457" w:rsidP="00776457">
      <w:pPr>
        <w:pStyle w:val="NormalWeb"/>
        <w:spacing w:beforeLines="0" w:afterLines="0" w:after="0"/>
        <w:rPr>
          <w:rFonts w:ascii="Century Gothic" w:hAnsi="Century Gothic"/>
          <w:sz w:val="24"/>
          <w:szCs w:val="24"/>
        </w:rPr>
      </w:pPr>
      <w:r>
        <w:rPr>
          <w:rFonts w:ascii="Century Gothic" w:hAnsi="Century Gothic" w:cs="Arial"/>
          <w:color w:val="000000"/>
          <w:sz w:val="24"/>
          <w:szCs w:val="24"/>
        </w:rPr>
        <w:t>One:</w:t>
      </w:r>
      <w:r w:rsidRPr="00256BC3">
        <w:rPr>
          <w:rFonts w:ascii="Century Gothic" w:hAnsi="Century Gothic" w:cs="Arial"/>
          <w:color w:val="000000"/>
          <w:sz w:val="24"/>
          <w:szCs w:val="24"/>
        </w:rPr>
        <w:t xml:space="preserve"> Together we are more than enough.</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color w:val="000000"/>
          <w:sz w:val="24"/>
          <w:szCs w:val="24"/>
        </w:rPr>
        <w:t>(From UCC Creation Justice Ministries, movie by Connie Nomann)</w:t>
      </w:r>
    </w:p>
    <w:p w:rsidR="00776457" w:rsidRPr="00256BC3" w:rsidRDefault="00776457" w:rsidP="00776457">
      <w:pPr>
        <w:spacing w:after="0" w:line="240" w:lineRule="auto"/>
        <w:rPr>
          <w:rFonts w:ascii="Century Gothic" w:hAnsi="Century Gothic"/>
          <w:sz w:val="24"/>
          <w:szCs w:val="24"/>
        </w:rPr>
      </w:pPr>
    </w:p>
    <w:p w:rsidR="00776457" w:rsidRPr="00256BC3" w:rsidRDefault="009B454B" w:rsidP="00776457">
      <w:pPr>
        <w:pStyle w:val="NormalWeb"/>
        <w:spacing w:beforeLines="0" w:afterLines="0" w:after="0"/>
        <w:rPr>
          <w:rFonts w:ascii="Century Gothic" w:hAnsi="Century Gothic"/>
          <w:sz w:val="24"/>
          <w:szCs w:val="24"/>
        </w:rPr>
      </w:pPr>
      <w:bookmarkStart w:id="0" w:name="_GoBack"/>
      <w:r w:rsidRPr="002B0396">
        <w:rPr>
          <w:rFonts w:ascii="Century Gothic" w:hAnsi="Century Gothic" w:cs="Arial"/>
          <w:sz w:val="24"/>
          <w:szCs w:val="24"/>
        </w:rPr>
        <w:t>↑</w:t>
      </w:r>
      <w:r w:rsidR="00776457" w:rsidRPr="00256BC3">
        <w:rPr>
          <w:rFonts w:ascii="Century Gothic" w:hAnsi="Century Gothic" w:cs="Arial"/>
          <w:color w:val="000000"/>
          <w:sz w:val="24"/>
          <w:szCs w:val="24"/>
        </w:rPr>
        <w:t>Passing of the Peace</w:t>
      </w:r>
    </w:p>
    <w:bookmarkEnd w:id="0"/>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Children’s Chat &amp; Blessing</w:t>
      </w:r>
      <w:r w:rsidRPr="00256BC3">
        <w:rPr>
          <w:rStyle w:val="apple-tab-span"/>
          <w:rFonts w:ascii="Century Gothic" w:hAnsi="Century Gothic" w:cs="Arial"/>
          <w:i/>
          <w:iCs/>
          <w:color w:val="000000"/>
          <w:sz w:val="24"/>
          <w:szCs w:val="24"/>
        </w:rPr>
        <w:tab/>
      </w:r>
      <w:r w:rsidRPr="00256BC3">
        <w:rPr>
          <w:rStyle w:val="apple-tab-span"/>
          <w:rFonts w:ascii="Century Gothic" w:hAnsi="Century Gothic" w:cs="Arial"/>
          <w:i/>
          <w:iCs/>
          <w:color w:val="000000"/>
          <w:sz w:val="24"/>
          <w:szCs w:val="24"/>
        </w:rPr>
        <w:tab/>
      </w:r>
      <w:r w:rsidRPr="00256BC3">
        <w:rPr>
          <w:rStyle w:val="apple-tab-span"/>
          <w:rFonts w:ascii="Century Gothic" w:hAnsi="Century Gothic" w:cs="Arial"/>
          <w:i/>
          <w:iCs/>
          <w:color w:val="000000"/>
          <w:sz w:val="24"/>
          <w:szCs w:val="24"/>
        </w:rPr>
        <w:tab/>
      </w:r>
      <w:r w:rsidRPr="00256BC3">
        <w:rPr>
          <w:rStyle w:val="apple-tab-span"/>
          <w:rFonts w:ascii="Century Gothic" w:hAnsi="Century Gothic" w:cs="Arial"/>
          <w:i/>
          <w:iCs/>
          <w:color w:val="000000"/>
          <w:sz w:val="24"/>
          <w:szCs w:val="24"/>
        </w:rPr>
        <w:tab/>
      </w:r>
      <w:r w:rsidRPr="00256BC3">
        <w:rPr>
          <w:rStyle w:val="apple-tab-span"/>
          <w:rFonts w:ascii="Century Gothic" w:hAnsi="Century Gothic" w:cs="Arial"/>
          <w:i/>
          <w:iCs/>
          <w:color w:val="000000"/>
          <w:sz w:val="24"/>
          <w:szCs w:val="24"/>
        </w:rPr>
        <w:tab/>
      </w:r>
      <w:r w:rsidRPr="00256BC3">
        <w:rPr>
          <w:rFonts w:ascii="Century Gothic" w:hAnsi="Century Gothic" w:cs="Arial"/>
          <w:i/>
          <w:iCs/>
          <w:color w:val="000000"/>
          <w:sz w:val="24"/>
          <w:szCs w:val="24"/>
        </w:rPr>
        <w:t>Linda Hilton</w:t>
      </w:r>
    </w:p>
    <w:p w:rsidR="00776457" w:rsidRPr="00911DF0" w:rsidRDefault="00776457" w:rsidP="00776457">
      <w:pPr>
        <w:pStyle w:val="NormalWeb"/>
        <w:spacing w:beforeLines="0" w:afterLines="0" w:after="0"/>
        <w:rPr>
          <w:rFonts w:ascii="Century Gothic" w:hAnsi="Century Gothic" w:cs="Arial"/>
          <w:b/>
          <w:i/>
          <w:iCs/>
          <w:color w:val="000000"/>
          <w:sz w:val="24"/>
          <w:szCs w:val="24"/>
        </w:rPr>
      </w:pPr>
      <w:r w:rsidRPr="00911DF0">
        <w:rPr>
          <w:rFonts w:ascii="Century Gothic" w:hAnsi="Century Gothic" w:cs="Arial"/>
          <w:b/>
          <w:i/>
          <w:iCs/>
          <w:color w:val="000000"/>
          <w:sz w:val="24"/>
          <w:szCs w:val="24"/>
        </w:rPr>
        <w:t>All: Let us join with all creation (Earth) and rejoice!</w:t>
      </w:r>
    </w:p>
    <w:p w:rsidR="00776457" w:rsidRDefault="00810F76" w:rsidP="00776457">
      <w:pPr>
        <w:pStyle w:val="NormalWeb"/>
        <w:spacing w:beforeLines="0" w:afterLines="0" w:after="0"/>
        <w:rPr>
          <w:rFonts w:ascii="Century Gothic" w:hAnsi="Century Gothic" w:cs="Arial"/>
          <w:i/>
          <w:iCs/>
          <w:color w:val="000000"/>
          <w:sz w:val="24"/>
          <w:szCs w:val="24"/>
        </w:rPr>
      </w:pPr>
      <w:r w:rsidRPr="00256BC3">
        <w:rPr>
          <w:rFonts w:ascii="Century Gothic" w:hAnsi="Century Gothic" w:cs="Arial"/>
          <w:i/>
          <w:iCs/>
          <w:color w:val="000000"/>
          <w:sz w:val="24"/>
          <w:szCs w:val="24"/>
        </w:rPr>
        <w:t xml:space="preserve"> </w:t>
      </w:r>
      <w:r w:rsidR="00776457" w:rsidRPr="00256BC3">
        <w:rPr>
          <w:rFonts w:ascii="Century Gothic" w:hAnsi="Century Gothic" w:cs="Arial"/>
          <w:i/>
          <w:iCs/>
          <w:color w:val="000000"/>
          <w:sz w:val="24"/>
          <w:szCs w:val="24"/>
        </w:rPr>
        <w:t>(All raise up hands in the direction of the children and youth)</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Prayer for Illumination</w:t>
      </w:r>
    </w:p>
    <w:p w:rsidR="00776457" w:rsidRPr="00256BC3" w:rsidRDefault="00776457" w:rsidP="00776457">
      <w:pPr>
        <w:spacing w:after="0" w:line="240" w:lineRule="auto"/>
        <w:rPr>
          <w:rFonts w:ascii="Century Gothic" w:hAnsi="Century Gothic"/>
          <w:sz w:val="24"/>
          <w:szCs w:val="24"/>
        </w:rPr>
      </w:pPr>
    </w:p>
    <w:p w:rsidR="00776457" w:rsidRPr="000F66B7" w:rsidRDefault="009B454B" w:rsidP="00776457">
      <w:pPr>
        <w:pStyle w:val="NormalWeb"/>
        <w:spacing w:beforeLines="0" w:afterLines="0" w:after="0"/>
        <w:rPr>
          <w:rFonts w:ascii="Century Gothic" w:hAnsi="Century Gothic"/>
          <w:sz w:val="24"/>
          <w:szCs w:val="24"/>
        </w:rPr>
      </w:pPr>
      <w:r w:rsidRPr="002B0396">
        <w:rPr>
          <w:rFonts w:ascii="Century Gothic" w:hAnsi="Century Gothic" w:cs="Arial"/>
          <w:sz w:val="24"/>
          <w:szCs w:val="24"/>
        </w:rPr>
        <w:t>↑</w:t>
      </w:r>
      <w:r w:rsidR="00776457" w:rsidRPr="000F66B7">
        <w:rPr>
          <w:rFonts w:ascii="Century Gothic" w:hAnsi="Century Gothic" w:cs="Arial"/>
          <w:i/>
          <w:iCs/>
          <w:sz w:val="24"/>
          <w:szCs w:val="24"/>
        </w:rPr>
        <w:t>Centering Music</w:t>
      </w:r>
      <w:r w:rsidR="00776457" w:rsidRPr="000F66B7">
        <w:rPr>
          <w:rStyle w:val="apple-tab-span"/>
          <w:rFonts w:ascii="Century Gothic" w:hAnsi="Century Gothic" w:cs="Arial"/>
          <w:i/>
          <w:iCs/>
          <w:sz w:val="24"/>
          <w:szCs w:val="24"/>
        </w:rPr>
        <w:tab/>
      </w:r>
      <w:r w:rsidR="00776457" w:rsidRPr="000F66B7">
        <w:rPr>
          <w:rFonts w:ascii="Century Gothic" w:hAnsi="Century Gothic" w:cs="Arial"/>
          <w:i/>
          <w:iCs/>
          <w:sz w:val="24"/>
          <w:szCs w:val="24"/>
        </w:rPr>
        <w:t>“It’s a Song of Praise to the Maker”</w:t>
      </w:r>
      <w:r w:rsidR="00776457" w:rsidRPr="000F66B7">
        <w:rPr>
          <w:rFonts w:ascii="Century Gothic" w:hAnsi="Century Gothic" w:cs="Arial"/>
          <w:i/>
          <w:iCs/>
          <w:sz w:val="24"/>
          <w:szCs w:val="24"/>
        </w:rPr>
        <w:tab/>
        <w:t>SPP#133</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Centering Reading</w:t>
      </w:r>
      <w:r w:rsidR="00911DF0">
        <w:rPr>
          <w:rFonts w:ascii="Century Gothic" w:hAnsi="Century Gothic"/>
          <w:sz w:val="24"/>
          <w:szCs w:val="24"/>
        </w:rPr>
        <w:tab/>
      </w:r>
      <w:r w:rsidR="00911DF0">
        <w:rPr>
          <w:rFonts w:ascii="Century Gothic" w:hAnsi="Century Gothic"/>
          <w:sz w:val="24"/>
          <w:szCs w:val="24"/>
        </w:rPr>
        <w:tab/>
      </w:r>
      <w:r w:rsidR="00911DF0">
        <w:rPr>
          <w:rFonts w:ascii="Century Gothic" w:hAnsi="Century Gothic"/>
          <w:sz w:val="24"/>
          <w:szCs w:val="24"/>
        </w:rPr>
        <w:tab/>
      </w:r>
      <w:r w:rsidR="00911DF0">
        <w:rPr>
          <w:rFonts w:ascii="Century Gothic" w:hAnsi="Century Gothic"/>
          <w:sz w:val="24"/>
          <w:szCs w:val="24"/>
        </w:rPr>
        <w:tab/>
      </w:r>
      <w:r w:rsidR="00911DF0">
        <w:rPr>
          <w:rFonts w:ascii="Century Gothic" w:hAnsi="Century Gothic"/>
          <w:sz w:val="24"/>
          <w:szCs w:val="24"/>
        </w:rPr>
        <w:tab/>
      </w:r>
      <w:r w:rsidR="00911DF0">
        <w:rPr>
          <w:rFonts w:ascii="Century Gothic" w:hAnsi="Century Gothic"/>
          <w:sz w:val="24"/>
          <w:szCs w:val="24"/>
        </w:rPr>
        <w:tab/>
      </w:r>
      <w:r w:rsidRPr="00256BC3">
        <w:rPr>
          <w:rFonts w:ascii="Century Gothic" w:hAnsi="Century Gothic" w:cs="Arial"/>
          <w:i/>
          <w:iCs/>
          <w:color w:val="000000"/>
          <w:sz w:val="24"/>
          <w:szCs w:val="24"/>
        </w:rPr>
        <w:t>Psalm 8</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Scripture</w:t>
      </w:r>
      <w:r w:rsidR="00810F76">
        <w:rPr>
          <w:rFonts w:ascii="Century Gothic" w:hAnsi="Century Gothic"/>
          <w:sz w:val="24"/>
          <w:szCs w:val="24"/>
        </w:rPr>
        <w:tab/>
      </w:r>
      <w:r w:rsidR="00810F76">
        <w:rPr>
          <w:rFonts w:ascii="Century Gothic" w:hAnsi="Century Gothic"/>
          <w:sz w:val="24"/>
          <w:szCs w:val="24"/>
        </w:rPr>
        <w:tab/>
      </w:r>
      <w:r w:rsidR="00810F76">
        <w:rPr>
          <w:rFonts w:ascii="Century Gothic" w:hAnsi="Century Gothic"/>
          <w:sz w:val="24"/>
          <w:szCs w:val="24"/>
        </w:rPr>
        <w:tab/>
      </w:r>
      <w:r w:rsidR="00810F76">
        <w:rPr>
          <w:rFonts w:ascii="Century Gothic" w:hAnsi="Century Gothic"/>
          <w:sz w:val="24"/>
          <w:szCs w:val="24"/>
        </w:rPr>
        <w:tab/>
      </w:r>
      <w:r w:rsidR="00810F76">
        <w:rPr>
          <w:rFonts w:ascii="Century Gothic" w:hAnsi="Century Gothic"/>
          <w:sz w:val="24"/>
          <w:szCs w:val="24"/>
        </w:rPr>
        <w:tab/>
      </w:r>
      <w:r w:rsidRPr="00256BC3">
        <w:rPr>
          <w:rFonts w:ascii="Century Gothic" w:hAnsi="Century Gothic" w:cs="Arial"/>
          <w:i/>
          <w:iCs/>
          <w:color w:val="000000"/>
          <w:sz w:val="24"/>
          <w:szCs w:val="24"/>
        </w:rPr>
        <w:t>Micah 6:8 (Common English Bible)</w:t>
      </w:r>
    </w:p>
    <w:p w:rsidR="00776457" w:rsidRPr="00256BC3" w:rsidRDefault="00776457" w:rsidP="00776457">
      <w:pPr>
        <w:pStyle w:val="NormalWeb"/>
        <w:spacing w:beforeLines="0" w:afterLines="0" w:after="0"/>
        <w:ind w:firstLine="540"/>
        <w:rPr>
          <w:rFonts w:ascii="Century Gothic" w:hAnsi="Century Gothic"/>
          <w:sz w:val="24"/>
          <w:szCs w:val="24"/>
        </w:rPr>
      </w:pPr>
      <w:r w:rsidRPr="00256BC3">
        <w:rPr>
          <w:rFonts w:ascii="Century Gothic" w:hAnsi="Century Gothic" w:cs="Arial"/>
          <w:i/>
          <w:iCs/>
          <w:color w:val="000000"/>
          <w:sz w:val="24"/>
          <w:szCs w:val="24"/>
        </w:rPr>
        <w:t>You have been told, human one, what is good and what the Lord requires from you:</w:t>
      </w:r>
      <w:r>
        <w:rPr>
          <w:rFonts w:ascii="Century Gothic" w:hAnsi="Century Gothic"/>
          <w:sz w:val="24"/>
          <w:szCs w:val="24"/>
        </w:rPr>
        <w:t xml:space="preserve"> </w:t>
      </w:r>
      <w:r w:rsidRPr="00256BC3">
        <w:rPr>
          <w:rFonts w:ascii="Century Gothic" w:hAnsi="Century Gothic" w:cs="Arial"/>
          <w:i/>
          <w:iCs/>
          <w:color w:val="000000"/>
          <w:sz w:val="24"/>
          <w:szCs w:val="24"/>
        </w:rPr>
        <w:t>to do justice, embrace faithful love, and walk humbly with your God.</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810F76">
      <w:pPr>
        <w:pStyle w:val="NormalWeb"/>
        <w:spacing w:beforeLines="0" w:afterLines="0" w:after="0"/>
        <w:ind w:left="5760" w:firstLine="720"/>
        <w:rPr>
          <w:rFonts w:ascii="Century Gothic" w:hAnsi="Century Gothic"/>
          <w:sz w:val="24"/>
          <w:szCs w:val="24"/>
        </w:rPr>
      </w:pPr>
      <w:r w:rsidRPr="00256BC3">
        <w:rPr>
          <w:rFonts w:ascii="Century Gothic" w:hAnsi="Century Gothic" w:cs="Arial"/>
          <w:i/>
          <w:iCs/>
          <w:color w:val="000000"/>
          <w:sz w:val="24"/>
          <w:szCs w:val="24"/>
        </w:rPr>
        <w:t>John 8:31–32</w:t>
      </w:r>
    </w:p>
    <w:p w:rsidR="00776457" w:rsidRPr="001C4869" w:rsidRDefault="00776457" w:rsidP="00776457">
      <w:pPr>
        <w:pStyle w:val="NormalWeb"/>
        <w:spacing w:beforeLines="0" w:afterLines="0" w:after="0"/>
        <w:ind w:firstLine="540"/>
        <w:rPr>
          <w:rFonts w:ascii="Century Gothic" w:hAnsi="Century Gothic" w:cs="Arial"/>
          <w:i/>
          <w:iCs/>
          <w:color w:val="000000"/>
          <w:sz w:val="24"/>
          <w:szCs w:val="24"/>
        </w:rPr>
      </w:pPr>
      <w:r w:rsidRPr="00256BC3">
        <w:rPr>
          <w:rFonts w:ascii="Century Gothic" w:hAnsi="Century Gothic" w:cs="Arial"/>
          <w:i/>
          <w:iCs/>
          <w:color w:val="000000"/>
          <w:sz w:val="24"/>
          <w:szCs w:val="24"/>
        </w:rPr>
        <w:t>Jesus said to the Jews who believed in him, “You are truly my disciples if you remain faithful to my teaching. Then you will know the truth, and the truth will set you free.</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Reflections from Everyday Prophets</w:t>
      </w:r>
    </w:p>
    <w:p w:rsidR="00776457" w:rsidRPr="00256BC3" w:rsidRDefault="00776457" w:rsidP="00776457">
      <w:pPr>
        <w:pStyle w:val="NormalWeb"/>
        <w:spacing w:beforeLines="0" w:afterLines="0" w:after="0"/>
        <w:ind w:left="4320"/>
        <w:textAlignment w:val="baseline"/>
        <w:rPr>
          <w:rFonts w:ascii="Century Gothic" w:hAnsi="Century Gothic" w:cs="Arial"/>
          <w:color w:val="000000"/>
          <w:sz w:val="24"/>
          <w:szCs w:val="24"/>
        </w:rPr>
      </w:pPr>
      <w:r w:rsidRPr="00256BC3">
        <w:rPr>
          <w:rFonts w:ascii="Century Gothic" w:hAnsi="Century Gothic" w:cs="Arial"/>
          <w:color w:val="000000"/>
          <w:sz w:val="24"/>
          <w:szCs w:val="24"/>
        </w:rPr>
        <w:t>Jo Overton</w:t>
      </w:r>
    </w:p>
    <w:p w:rsidR="00776457" w:rsidRPr="00256BC3" w:rsidRDefault="00776457" w:rsidP="00776457">
      <w:pPr>
        <w:pStyle w:val="NormalWeb"/>
        <w:spacing w:beforeLines="0" w:afterLines="0" w:after="0"/>
        <w:ind w:left="4320"/>
        <w:textAlignment w:val="baseline"/>
        <w:rPr>
          <w:rFonts w:ascii="Century Gothic" w:hAnsi="Century Gothic" w:cs="Arial"/>
          <w:color w:val="000000"/>
          <w:sz w:val="24"/>
          <w:szCs w:val="24"/>
        </w:rPr>
      </w:pPr>
      <w:r w:rsidRPr="00256BC3">
        <w:rPr>
          <w:rFonts w:ascii="Century Gothic" w:hAnsi="Century Gothic" w:cs="Arial"/>
          <w:color w:val="000000"/>
          <w:sz w:val="24"/>
          <w:szCs w:val="24"/>
        </w:rPr>
        <w:t>Christopher Thomas</w:t>
      </w:r>
    </w:p>
    <w:p w:rsidR="00776457" w:rsidRPr="00256BC3" w:rsidRDefault="00776457" w:rsidP="00776457">
      <w:pPr>
        <w:pStyle w:val="NormalWeb"/>
        <w:spacing w:beforeLines="0" w:afterLines="0" w:after="0"/>
        <w:ind w:left="4320"/>
        <w:textAlignment w:val="baseline"/>
        <w:rPr>
          <w:rFonts w:ascii="Century Gothic" w:hAnsi="Century Gothic" w:cs="Arial"/>
          <w:color w:val="000000"/>
          <w:sz w:val="24"/>
          <w:szCs w:val="24"/>
        </w:rPr>
      </w:pPr>
      <w:r w:rsidRPr="00256BC3">
        <w:rPr>
          <w:rFonts w:ascii="Century Gothic" w:hAnsi="Century Gothic" w:cs="Arial"/>
          <w:color w:val="000000"/>
          <w:sz w:val="24"/>
          <w:szCs w:val="24"/>
        </w:rPr>
        <w:t>Jani Gamble</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Call to Offering/Prayer of Dedication</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One: May we use the world’s resources we need with love, humility, thoughtfulness, without waste.</w:t>
      </w:r>
    </w:p>
    <w:p w:rsidR="00776457" w:rsidRPr="00EB6FFD" w:rsidRDefault="00776457" w:rsidP="00776457">
      <w:pPr>
        <w:pStyle w:val="NormalWeb"/>
        <w:spacing w:beforeLines="0" w:afterLines="0" w:after="0"/>
        <w:rPr>
          <w:rFonts w:ascii="Century Gothic" w:hAnsi="Century Gothic"/>
          <w:b/>
          <w:sz w:val="24"/>
          <w:szCs w:val="24"/>
        </w:rPr>
      </w:pPr>
      <w:r w:rsidRPr="00EB6FFD">
        <w:rPr>
          <w:rFonts w:ascii="Century Gothic" w:hAnsi="Century Gothic" w:cs="Arial"/>
          <w:b/>
          <w:i/>
          <w:iCs/>
          <w:color w:val="000000"/>
          <w:sz w:val="24"/>
          <w:szCs w:val="24"/>
        </w:rPr>
        <w:t>All: May we live in harmony with the earth</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One: May we live together with animals with which we share this planet, being careful not to harm them or their habitats.</w:t>
      </w:r>
    </w:p>
    <w:p w:rsidR="00776457" w:rsidRPr="00EB6FFD" w:rsidRDefault="00776457" w:rsidP="00776457">
      <w:pPr>
        <w:pStyle w:val="NormalWeb"/>
        <w:spacing w:beforeLines="0" w:afterLines="0" w:after="0"/>
        <w:rPr>
          <w:rFonts w:ascii="Century Gothic" w:hAnsi="Century Gothic"/>
          <w:b/>
          <w:sz w:val="24"/>
          <w:szCs w:val="24"/>
        </w:rPr>
      </w:pPr>
      <w:r w:rsidRPr="00EB6FFD">
        <w:rPr>
          <w:rFonts w:ascii="Century Gothic" w:hAnsi="Century Gothic" w:cs="Arial"/>
          <w:b/>
          <w:i/>
          <w:iCs/>
          <w:color w:val="000000"/>
          <w:sz w:val="24"/>
          <w:szCs w:val="24"/>
        </w:rPr>
        <w:t>All: May we live in harmony with the earth.</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One: May we respect the life in our lakes, rivers and oceans, using them with care and being mindful in our efforts not to pollute them.</w:t>
      </w:r>
    </w:p>
    <w:p w:rsidR="00776457" w:rsidRPr="00EB6FFD" w:rsidRDefault="00776457" w:rsidP="00776457">
      <w:pPr>
        <w:pStyle w:val="NormalWeb"/>
        <w:spacing w:beforeLines="0" w:afterLines="0" w:after="0"/>
        <w:rPr>
          <w:rFonts w:ascii="Century Gothic" w:hAnsi="Century Gothic"/>
          <w:b/>
          <w:sz w:val="24"/>
          <w:szCs w:val="24"/>
        </w:rPr>
      </w:pPr>
      <w:r w:rsidRPr="00EB6FFD">
        <w:rPr>
          <w:rFonts w:ascii="Century Gothic" w:hAnsi="Century Gothic" w:cs="Arial"/>
          <w:b/>
          <w:i/>
          <w:iCs/>
          <w:color w:val="000000"/>
          <w:sz w:val="24"/>
          <w:szCs w:val="24"/>
        </w:rPr>
        <w:t>All: May we live in harmony with the earth</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One: May we learn to live within our means, by reducing our waste and continuing to reuse and recycle all that we can.</w:t>
      </w:r>
    </w:p>
    <w:p w:rsidR="00776457" w:rsidRPr="00EB6FFD" w:rsidRDefault="00776457" w:rsidP="00776457">
      <w:pPr>
        <w:pStyle w:val="NormalWeb"/>
        <w:spacing w:beforeLines="0" w:afterLines="0" w:after="0"/>
        <w:rPr>
          <w:rFonts w:ascii="Century Gothic" w:hAnsi="Century Gothic"/>
          <w:b/>
          <w:sz w:val="24"/>
          <w:szCs w:val="24"/>
        </w:rPr>
      </w:pPr>
      <w:r w:rsidRPr="00EB6FFD">
        <w:rPr>
          <w:rFonts w:ascii="Century Gothic" w:hAnsi="Century Gothic" w:cs="Arial"/>
          <w:b/>
          <w:i/>
          <w:iCs/>
          <w:color w:val="000000"/>
          <w:sz w:val="24"/>
          <w:szCs w:val="24"/>
        </w:rPr>
        <w:t>All: May we</w:t>
      </w:r>
      <w:r>
        <w:rPr>
          <w:rFonts w:ascii="Century Gothic" w:hAnsi="Century Gothic" w:cs="Arial"/>
          <w:b/>
          <w:i/>
          <w:iCs/>
          <w:color w:val="000000"/>
          <w:sz w:val="24"/>
          <w:szCs w:val="24"/>
        </w:rPr>
        <w:t xml:space="preserve"> live in harmony with the earth</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One: May we plan to leave the world in a state that all future generations will be able to enjoy, ensuring that it is filled with resources, life, and kept healthy and clean.</w:t>
      </w:r>
    </w:p>
    <w:p w:rsidR="00776457" w:rsidRPr="00EB6FFD" w:rsidRDefault="00776457" w:rsidP="00776457">
      <w:pPr>
        <w:pStyle w:val="NormalWeb"/>
        <w:spacing w:beforeLines="0" w:afterLines="0" w:after="0"/>
        <w:rPr>
          <w:rFonts w:ascii="Century Gothic" w:hAnsi="Century Gothic"/>
          <w:b/>
          <w:sz w:val="24"/>
          <w:szCs w:val="24"/>
        </w:rPr>
      </w:pPr>
      <w:r w:rsidRPr="00EB6FFD">
        <w:rPr>
          <w:rFonts w:ascii="Century Gothic" w:hAnsi="Century Gothic" w:cs="Arial"/>
          <w:b/>
          <w:i/>
          <w:iCs/>
          <w:color w:val="000000"/>
          <w:sz w:val="24"/>
          <w:szCs w:val="24"/>
        </w:rPr>
        <w:t>All: May we live in harmony with the earth.</w:t>
      </w:r>
    </w:p>
    <w:p w:rsidR="00776457" w:rsidRPr="00256BC3" w:rsidRDefault="00776457" w:rsidP="00776457">
      <w:pPr>
        <w:spacing w:after="0" w:line="240" w:lineRule="auto"/>
        <w:rPr>
          <w:rFonts w:ascii="Century Gothic" w:hAnsi="Century Gothic"/>
          <w:sz w:val="24"/>
          <w:szCs w:val="24"/>
        </w:rPr>
      </w:pPr>
    </w:p>
    <w:p w:rsidR="00776457" w:rsidRPr="00256BC3" w:rsidRDefault="009B454B" w:rsidP="00776457">
      <w:pPr>
        <w:pStyle w:val="NormalWeb"/>
        <w:spacing w:beforeLines="0" w:afterLines="0" w:after="0"/>
        <w:rPr>
          <w:rFonts w:ascii="Century Gothic" w:hAnsi="Century Gothic"/>
          <w:sz w:val="24"/>
          <w:szCs w:val="24"/>
        </w:rPr>
      </w:pPr>
      <w:r w:rsidRPr="002B0396">
        <w:rPr>
          <w:rFonts w:ascii="Century Gothic" w:hAnsi="Century Gothic" w:cs="Arial"/>
          <w:sz w:val="24"/>
          <w:szCs w:val="24"/>
        </w:rPr>
        <w:t>↑</w:t>
      </w:r>
      <w:r w:rsidR="00776457" w:rsidRPr="00256BC3">
        <w:rPr>
          <w:rFonts w:ascii="Century Gothic" w:hAnsi="Century Gothic" w:cs="Arial"/>
          <w:i/>
          <w:iCs/>
          <w:color w:val="000000"/>
          <w:sz w:val="24"/>
          <w:szCs w:val="24"/>
        </w:rPr>
        <w:t>Doxology</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Announcements</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Prayers of the Community and for Creation</w:t>
      </w: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(If you would like to offer a prayer of gratitude or concern for someone or some situation please use first names for security. The congregation will respond to each prayerful offering with the following words:</w:t>
      </w:r>
    </w:p>
    <w:p w:rsidR="00776457" w:rsidRPr="00256BC3" w:rsidRDefault="00776457" w:rsidP="00776457">
      <w:pPr>
        <w:pStyle w:val="NormalWeb"/>
        <w:spacing w:beforeLines="0" w:afterLines="0" w:after="0"/>
        <w:jc w:val="center"/>
        <w:rPr>
          <w:rFonts w:ascii="Century Gothic" w:hAnsi="Century Gothic"/>
          <w:sz w:val="24"/>
          <w:szCs w:val="24"/>
        </w:rPr>
      </w:pPr>
      <w:r w:rsidRPr="00256BC3">
        <w:rPr>
          <w:rFonts w:ascii="Century Gothic" w:hAnsi="Century Gothic" w:cs="Arial"/>
          <w:b/>
          <w:bCs/>
          <w:i/>
          <w:iCs/>
          <w:color w:val="000000"/>
          <w:sz w:val="24"/>
          <w:szCs w:val="24"/>
        </w:rPr>
        <w:t>“Together with God, we hear your prayers.”</w:t>
      </w:r>
      <w:r w:rsidRPr="00256BC3">
        <w:rPr>
          <w:rFonts w:ascii="Century Gothic" w:hAnsi="Century Gothic" w:cs="Arial"/>
          <w:i/>
          <w:iCs/>
          <w:color w:val="000000"/>
          <w:sz w:val="24"/>
          <w:szCs w:val="24"/>
        </w:rPr>
        <w:t>)</w:t>
      </w:r>
    </w:p>
    <w:p w:rsidR="00776457" w:rsidRPr="00256BC3" w:rsidRDefault="00776457" w:rsidP="00776457">
      <w:pPr>
        <w:pStyle w:val="NormalWeb"/>
        <w:spacing w:beforeLines="0" w:afterLines="0" w:after="0"/>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Pastoral Prayer (We Hold the Earth Climate Blessing)</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color w:val="000000"/>
          <w:sz w:val="24"/>
          <w:szCs w:val="24"/>
        </w:rPr>
        <w:t>Unison Prayer</w:t>
      </w:r>
    </w:p>
    <w:p w:rsidR="00776457" w:rsidRPr="00256BC3" w:rsidRDefault="00776457" w:rsidP="00776457">
      <w:pPr>
        <w:spacing w:after="0" w:line="240" w:lineRule="auto"/>
        <w:rPr>
          <w:rFonts w:ascii="Century Gothic" w:hAnsi="Century Gothic"/>
          <w:sz w:val="24"/>
          <w:szCs w:val="24"/>
        </w:rPr>
      </w:pPr>
    </w:p>
    <w:p w:rsidR="00776457" w:rsidRPr="00256BC3" w:rsidRDefault="00776457" w:rsidP="00776457">
      <w:pPr>
        <w:pStyle w:val="NormalWeb"/>
        <w:spacing w:beforeLines="0" w:afterLines="0" w:after="0"/>
        <w:rPr>
          <w:rFonts w:ascii="Century Gothic" w:hAnsi="Century Gothic"/>
          <w:sz w:val="24"/>
          <w:szCs w:val="24"/>
        </w:rPr>
      </w:pPr>
      <w:r w:rsidRPr="00256BC3">
        <w:rPr>
          <w:rFonts w:ascii="Century Gothic" w:hAnsi="Century Gothic" w:cs="Arial"/>
          <w:i/>
          <w:iCs/>
          <w:color w:val="000000"/>
          <w:sz w:val="24"/>
          <w:szCs w:val="24"/>
        </w:rPr>
        <w:t>Words of Mission and Benediction by Diana Smith</w:t>
      </w:r>
    </w:p>
    <w:p w:rsidR="00776457" w:rsidRPr="00256BC3" w:rsidRDefault="00776457" w:rsidP="00776457">
      <w:pPr>
        <w:spacing w:after="0" w:line="240" w:lineRule="auto"/>
        <w:rPr>
          <w:rFonts w:ascii="Century Gothic" w:hAnsi="Century Gothic"/>
          <w:sz w:val="24"/>
          <w:szCs w:val="24"/>
        </w:rPr>
      </w:pPr>
    </w:p>
    <w:p w:rsidR="00776457" w:rsidRPr="00B51A39" w:rsidRDefault="00776457" w:rsidP="00776457">
      <w:pPr>
        <w:pStyle w:val="NormalWeb"/>
        <w:spacing w:beforeLines="0" w:afterLines="0" w:after="0"/>
        <w:rPr>
          <w:rFonts w:ascii="Century Gothic" w:hAnsi="Century Gothic"/>
          <w:sz w:val="24"/>
          <w:szCs w:val="24"/>
        </w:rPr>
      </w:pPr>
      <w:r w:rsidRPr="00B51A39">
        <w:rPr>
          <w:rFonts w:ascii="Century Gothic" w:hAnsi="Century Gothic" w:cs="Arial"/>
          <w:i/>
          <w:iCs/>
          <w:sz w:val="24"/>
          <w:szCs w:val="24"/>
        </w:rPr>
        <w:t>Closing Song</w:t>
      </w:r>
      <w:r w:rsidRPr="00B51A39">
        <w:rPr>
          <w:rStyle w:val="apple-tab-span"/>
          <w:rFonts w:ascii="Century Gothic" w:hAnsi="Century Gothic" w:cs="Arial"/>
          <w:i/>
          <w:iCs/>
          <w:sz w:val="24"/>
          <w:szCs w:val="24"/>
        </w:rPr>
        <w:tab/>
      </w:r>
      <w:r w:rsidRPr="00B51A39">
        <w:rPr>
          <w:rStyle w:val="apple-tab-span"/>
          <w:rFonts w:ascii="Century Gothic" w:hAnsi="Century Gothic" w:cs="Arial"/>
          <w:i/>
          <w:iCs/>
          <w:sz w:val="24"/>
          <w:szCs w:val="24"/>
        </w:rPr>
        <w:tab/>
      </w:r>
      <w:r w:rsidRPr="00B51A39">
        <w:rPr>
          <w:rFonts w:ascii="Century Gothic" w:hAnsi="Century Gothic" w:cs="Arial"/>
          <w:i/>
          <w:iCs/>
          <w:sz w:val="24"/>
          <w:szCs w:val="24"/>
        </w:rPr>
        <w:t>“Blue Boat Home”</w:t>
      </w:r>
      <w:r w:rsidRPr="00B51A39">
        <w:rPr>
          <w:rStyle w:val="apple-tab-span"/>
          <w:rFonts w:ascii="Century Gothic" w:hAnsi="Century Gothic" w:cs="Arial"/>
          <w:i/>
          <w:iCs/>
          <w:sz w:val="24"/>
          <w:szCs w:val="24"/>
        </w:rPr>
        <w:tab/>
      </w:r>
      <w:r w:rsidRPr="00B51A39">
        <w:rPr>
          <w:rStyle w:val="apple-tab-span"/>
          <w:rFonts w:ascii="Century Gothic" w:hAnsi="Century Gothic" w:cs="Arial"/>
          <w:i/>
          <w:iCs/>
          <w:sz w:val="24"/>
          <w:szCs w:val="24"/>
        </w:rPr>
        <w:tab/>
      </w:r>
      <w:r w:rsidRPr="00B51A39">
        <w:rPr>
          <w:rFonts w:ascii="Century Gothic" w:hAnsi="Century Gothic" w:cs="Arial"/>
          <w:i/>
          <w:iCs/>
          <w:sz w:val="24"/>
          <w:szCs w:val="24"/>
        </w:rPr>
        <w:t>Peter Mayer</w:t>
      </w:r>
    </w:p>
    <w:p w:rsidR="00A86F5C" w:rsidRDefault="00A86F5C" w:rsidP="00E402E2">
      <w:pPr>
        <w:spacing w:after="0" w:line="240" w:lineRule="auto"/>
        <w:rPr>
          <w:rFonts w:ascii="Century Gothic" w:eastAsia="Times New Roman" w:hAnsi="Century Gothic" w:cs="Times New Roman"/>
          <w:color w:val="auto"/>
          <w:sz w:val="24"/>
          <w:szCs w:val="24"/>
        </w:rPr>
      </w:pPr>
    </w:p>
    <w:p w:rsidR="00A86F5C" w:rsidRDefault="00A86F5C" w:rsidP="00452E3A">
      <w:pPr>
        <w:spacing w:after="0" w:line="240" w:lineRule="auto"/>
        <w:rPr>
          <w:rFonts w:ascii="Century Gothic" w:hAnsi="Century Gothic"/>
          <w:sz w:val="24"/>
          <w:szCs w:val="24"/>
        </w:rPr>
      </w:pPr>
    </w:p>
    <w:p w:rsidR="00966388" w:rsidRDefault="00966388" w:rsidP="00452E3A">
      <w:pPr>
        <w:spacing w:after="0" w:line="240" w:lineRule="auto"/>
        <w:rPr>
          <w:rFonts w:ascii="Century Gothic" w:hAnsi="Century Gothic"/>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9509A" w:rsidRDefault="0019509A" w:rsidP="00796297">
      <w:pPr>
        <w:spacing w:after="0" w:line="240" w:lineRule="auto"/>
        <w:rPr>
          <w:rFonts w:ascii="Century Gothic" w:eastAsia="Times New Roman" w:hAnsi="Century Gothic" w:cs="Arial"/>
          <w:i/>
          <w:iCs/>
          <w:sz w:val="24"/>
          <w:szCs w:val="24"/>
        </w:rPr>
      </w:pPr>
    </w:p>
    <w:p w:rsidR="00B6722C" w:rsidRDefault="00B6722C"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D73801" w:rsidRPr="00256BC3" w:rsidRDefault="00D73801" w:rsidP="00D73801">
      <w:pPr>
        <w:pStyle w:val="NormalWeb"/>
        <w:spacing w:beforeLines="0" w:afterLines="0" w:after="0"/>
        <w:jc w:val="center"/>
        <w:rPr>
          <w:rFonts w:ascii="Century Gothic" w:hAnsi="Century Gothic"/>
          <w:sz w:val="24"/>
          <w:szCs w:val="24"/>
        </w:rPr>
      </w:pPr>
      <w:r w:rsidRPr="00256BC3">
        <w:rPr>
          <w:rFonts w:ascii="Century Gothic" w:hAnsi="Century Gothic" w:cs="Arial"/>
          <w:b/>
          <w:bCs/>
          <w:color w:val="000000"/>
          <w:sz w:val="24"/>
          <w:szCs w:val="24"/>
        </w:rPr>
        <w:t>Slides: Kyla Asmar and Connie Nomann, Video: Brent Gundlah</w:t>
      </w:r>
    </w:p>
    <w:p w:rsidR="00D73801" w:rsidRDefault="00D73801" w:rsidP="00D73801">
      <w:pPr>
        <w:pStyle w:val="NormalWeb"/>
        <w:spacing w:beforeLines="0" w:afterLines="0" w:after="0"/>
        <w:jc w:val="center"/>
        <w:rPr>
          <w:rFonts w:ascii="Century Gothic" w:hAnsi="Century Gothic" w:cs="Arial"/>
          <w:b/>
          <w:bCs/>
          <w:color w:val="000000"/>
          <w:sz w:val="24"/>
          <w:szCs w:val="24"/>
        </w:rPr>
      </w:pPr>
      <w:r>
        <w:rPr>
          <w:rFonts w:ascii="Century Gothic" w:hAnsi="Century Gothic" w:cs="Arial"/>
          <w:b/>
          <w:bCs/>
          <w:color w:val="000000"/>
          <w:sz w:val="24"/>
          <w:szCs w:val="24"/>
        </w:rPr>
        <w:t>Music:</w:t>
      </w:r>
      <w:r w:rsidRPr="00256BC3">
        <w:rPr>
          <w:rFonts w:ascii="Century Gothic" w:hAnsi="Century Gothic" w:cs="Arial"/>
          <w:b/>
          <w:bCs/>
          <w:color w:val="000000"/>
          <w:sz w:val="24"/>
          <w:szCs w:val="24"/>
        </w:rPr>
        <w:t xml:space="preserve"> Holy House Band, Children’s Chat: Linda Hilton</w:t>
      </w:r>
    </w:p>
    <w:p w:rsidR="00D73801" w:rsidRPr="00256BC3" w:rsidRDefault="00D73801" w:rsidP="00D73801">
      <w:pPr>
        <w:pStyle w:val="NormalWeb"/>
        <w:spacing w:beforeLines="0" w:afterLines="0" w:after="0"/>
        <w:jc w:val="center"/>
        <w:rPr>
          <w:rFonts w:ascii="Century Gothic" w:hAnsi="Century Gothic"/>
          <w:sz w:val="24"/>
          <w:szCs w:val="24"/>
        </w:rPr>
      </w:pPr>
      <w:r>
        <w:rPr>
          <w:rFonts w:ascii="Century Gothic" w:hAnsi="Century Gothic" w:cs="Arial"/>
          <w:b/>
          <w:bCs/>
          <w:color w:val="000000"/>
          <w:sz w:val="24"/>
          <w:szCs w:val="24"/>
        </w:rPr>
        <w:t>Reader: Pat Gamble Hovey</w:t>
      </w:r>
    </w:p>
    <w:p w:rsidR="00EA5528" w:rsidRDefault="00EA5528" w:rsidP="00EA5528">
      <w:pPr>
        <w:spacing w:after="0" w:line="240" w:lineRule="auto"/>
        <w:rPr>
          <w:rFonts w:ascii="Century Gothic" w:hAnsi="Century Gothic"/>
          <w:sz w:val="26"/>
          <w:szCs w:val="26"/>
        </w:rPr>
      </w:pPr>
    </w:p>
    <w:p w:rsidR="00B6722C" w:rsidRDefault="00B6722C" w:rsidP="00EA5528">
      <w:pPr>
        <w:spacing w:after="0" w:line="240" w:lineRule="auto"/>
        <w:rPr>
          <w:rFonts w:ascii="Century Gothic" w:hAnsi="Century Gothic"/>
          <w:sz w:val="26"/>
          <w:szCs w:val="26"/>
        </w:rPr>
      </w:pPr>
    </w:p>
    <w:p w:rsidR="00C47AA8" w:rsidRPr="00E153E6" w:rsidRDefault="00C47AA8" w:rsidP="00C47AA8">
      <w:pPr>
        <w:pStyle w:val="NormalWeb"/>
        <w:spacing w:before="2" w:after="2"/>
        <w:jc w:val="center"/>
        <w:rPr>
          <w:color w:val="000000"/>
          <w:sz w:val="24"/>
          <w:szCs w:val="24"/>
        </w:rPr>
      </w:pPr>
      <w:r w:rsidRPr="00E153E6">
        <w:rPr>
          <w:rFonts w:ascii="Arial" w:hAnsi="Arial" w:cs="Arial"/>
          <w:b/>
          <w:bCs/>
          <w:color w:val="000000"/>
          <w:sz w:val="24"/>
          <w:szCs w:val="24"/>
        </w:rPr>
        <w:t xml:space="preserve">Welcome parents! We are glad you and your </w:t>
      </w:r>
      <w:proofErr w:type="gramStart"/>
      <w:r w:rsidRPr="00E153E6">
        <w:rPr>
          <w:rFonts w:ascii="Arial" w:hAnsi="Arial" w:cs="Arial"/>
          <w:b/>
          <w:bCs/>
          <w:color w:val="000000"/>
          <w:sz w:val="24"/>
          <w:szCs w:val="24"/>
        </w:rPr>
        <w:t>child(</w:t>
      </w:r>
      <w:proofErr w:type="spellStart"/>
      <w:proofErr w:type="gramEnd"/>
      <w:r w:rsidRPr="00E153E6">
        <w:rPr>
          <w:rFonts w:ascii="Arial" w:hAnsi="Arial" w:cs="Arial"/>
          <w:b/>
          <w:bCs/>
          <w:color w:val="000000"/>
          <w:sz w:val="24"/>
          <w:szCs w:val="24"/>
        </w:rPr>
        <w:t>ren</w:t>
      </w:r>
      <w:proofErr w:type="spellEnd"/>
      <w:r w:rsidRPr="00E153E6">
        <w:rPr>
          <w:rFonts w:ascii="Arial" w:hAnsi="Arial" w:cs="Arial"/>
          <w:b/>
          <w:bCs/>
          <w:color w:val="000000"/>
          <w:sz w:val="24"/>
          <w:szCs w:val="24"/>
        </w:rPr>
        <w:t xml:space="preserve">) are here. Please begin worship seated together as a family. After Children’s Chat, children will walk to Sunday </w:t>
      </w:r>
      <w:proofErr w:type="gramStart"/>
      <w:r w:rsidRPr="00E153E6">
        <w:rPr>
          <w:rFonts w:ascii="Arial" w:hAnsi="Arial" w:cs="Arial"/>
          <w:b/>
          <w:bCs/>
          <w:color w:val="000000"/>
          <w:sz w:val="24"/>
          <w:szCs w:val="24"/>
        </w:rPr>
        <w:t>School</w:t>
      </w:r>
      <w:proofErr w:type="gramEnd"/>
      <w:r w:rsidRPr="00E153E6">
        <w:rPr>
          <w:rFonts w:ascii="Arial" w:hAnsi="Arial" w:cs="Arial"/>
          <w:b/>
          <w:bCs/>
          <w:color w:val="000000"/>
          <w:sz w:val="24"/>
          <w:szCs w:val="24"/>
        </w:rPr>
        <w:t xml:space="preserve"> with their teachers. We have classes for grades PK-2 and 3-6. Please pick up your </w:t>
      </w:r>
      <w:proofErr w:type="gramStart"/>
      <w:r w:rsidRPr="00E153E6">
        <w:rPr>
          <w:rFonts w:ascii="Arial" w:hAnsi="Arial" w:cs="Arial"/>
          <w:b/>
          <w:bCs/>
          <w:color w:val="000000"/>
          <w:sz w:val="24"/>
          <w:szCs w:val="24"/>
        </w:rPr>
        <w:t>child(</w:t>
      </w:r>
      <w:proofErr w:type="spellStart"/>
      <w:proofErr w:type="gramEnd"/>
      <w:r w:rsidRPr="00E153E6">
        <w:rPr>
          <w:rFonts w:ascii="Arial" w:hAnsi="Arial" w:cs="Arial"/>
          <w:b/>
          <w:bCs/>
          <w:color w:val="000000"/>
          <w:sz w:val="24"/>
          <w:szCs w:val="24"/>
        </w:rPr>
        <w:t>ren</w:t>
      </w:r>
      <w:proofErr w:type="spellEnd"/>
      <w:r w:rsidRPr="00E153E6">
        <w:rPr>
          <w:rFonts w:ascii="Arial" w:hAnsi="Arial" w:cs="Arial"/>
          <w:b/>
          <w:bCs/>
          <w:color w:val="000000"/>
          <w:sz w:val="24"/>
          <w:szCs w:val="24"/>
        </w:rPr>
        <w:t>) from McMullen Hall promptly after the service. Thank you!</w:t>
      </w:r>
    </w:p>
    <w:p w:rsidR="00C612C6" w:rsidRPr="00D9657F" w:rsidRDefault="00C612C6" w:rsidP="00D9657F">
      <w:pPr>
        <w:pStyle w:val="NormalWeb"/>
        <w:spacing w:before="2" w:after="2"/>
        <w:jc w:val="center"/>
        <w:rPr>
          <w:rFonts w:ascii="Century Gothic" w:hAnsi="Century Gothic" w:cs="Arial"/>
          <w:bCs/>
          <w:color w:val="000000"/>
          <w:sz w:val="26"/>
          <w:szCs w:val="26"/>
        </w:rPr>
      </w:pPr>
    </w:p>
    <w:sectPr w:rsidR="00C612C6" w:rsidRPr="00D9657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4B"/>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6DC"/>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C0E"/>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B54"/>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0B8"/>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5E8"/>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3EF4"/>
    <w:rsid w:val="0019474A"/>
    <w:rsid w:val="0019497F"/>
    <w:rsid w:val="00194E0F"/>
    <w:rsid w:val="0019509A"/>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29CA"/>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2B"/>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1C65"/>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4883"/>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0D6"/>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070"/>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0C74"/>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26"/>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2E3A"/>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0FA9"/>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546"/>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0A0"/>
    <w:rsid w:val="006961FD"/>
    <w:rsid w:val="00696520"/>
    <w:rsid w:val="0069668E"/>
    <w:rsid w:val="006967A1"/>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1F75"/>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BB6"/>
    <w:rsid w:val="00733D7D"/>
    <w:rsid w:val="0073414E"/>
    <w:rsid w:val="00734751"/>
    <w:rsid w:val="00734CB7"/>
    <w:rsid w:val="007350E0"/>
    <w:rsid w:val="00737248"/>
    <w:rsid w:val="00737395"/>
    <w:rsid w:val="007374B3"/>
    <w:rsid w:val="00737592"/>
    <w:rsid w:val="00737E26"/>
    <w:rsid w:val="00737FB5"/>
    <w:rsid w:val="007400E4"/>
    <w:rsid w:val="00740248"/>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457"/>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A37"/>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8F"/>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0F76"/>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92"/>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694"/>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5E65"/>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EF8"/>
    <w:rsid w:val="00906F0C"/>
    <w:rsid w:val="009075B7"/>
    <w:rsid w:val="00907A49"/>
    <w:rsid w:val="009101F3"/>
    <w:rsid w:val="009103E8"/>
    <w:rsid w:val="00910E85"/>
    <w:rsid w:val="00910F55"/>
    <w:rsid w:val="00911DF0"/>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6E2D"/>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88"/>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4B0B"/>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54B"/>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09"/>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0CD5"/>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6F5C"/>
    <w:rsid w:val="00A872CE"/>
    <w:rsid w:val="00A87B4B"/>
    <w:rsid w:val="00A87C7B"/>
    <w:rsid w:val="00A904FD"/>
    <w:rsid w:val="00A90522"/>
    <w:rsid w:val="00A907F7"/>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4C60"/>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06E"/>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8AA"/>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22C"/>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66B"/>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2CA6"/>
    <w:rsid w:val="00C43A70"/>
    <w:rsid w:val="00C43E55"/>
    <w:rsid w:val="00C43FB4"/>
    <w:rsid w:val="00C449E2"/>
    <w:rsid w:val="00C45EC5"/>
    <w:rsid w:val="00C46239"/>
    <w:rsid w:val="00C47157"/>
    <w:rsid w:val="00C475FD"/>
    <w:rsid w:val="00C47942"/>
    <w:rsid w:val="00C47AA8"/>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171"/>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3801"/>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46DC"/>
    <w:rsid w:val="00D9657F"/>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1AC0"/>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2E2"/>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6959"/>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2B7"/>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5528"/>
    <w:rsid w:val="00EA611F"/>
    <w:rsid w:val="00EA627B"/>
    <w:rsid w:val="00EA7571"/>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A51"/>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E7955"/>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26"/>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AB"/>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D51"/>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5458636">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52FB2-CD69-4DE1-9174-213FE67E9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8</cp:revision>
  <cp:lastPrinted>2022-04-21T17:41:00Z</cp:lastPrinted>
  <dcterms:created xsi:type="dcterms:W3CDTF">2022-04-21T16:53:00Z</dcterms:created>
  <dcterms:modified xsi:type="dcterms:W3CDTF">2022-04-21T18:29:00Z</dcterms:modified>
</cp:coreProperties>
</file>