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B22" w:rsidRDefault="005A6B22" w:rsidP="005819EC">
      <w:pPr>
        <w:spacing w:after="0" w:line="240" w:lineRule="auto"/>
        <w:rPr>
          <w:rFonts w:ascii="Century Gothic" w:hAnsi="Century Gothic"/>
          <w:sz w:val="24"/>
          <w:szCs w:val="24"/>
        </w:rPr>
      </w:pPr>
    </w:p>
    <w:p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rsidR="005A6B22" w:rsidRPr="00DB6FAB"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rsidR="00A7274A" w:rsidRPr="000D3F07" w:rsidRDefault="00A7274A" w:rsidP="00A35E9F">
      <w:pPr>
        <w:spacing w:after="0" w:line="240" w:lineRule="auto"/>
        <w:rPr>
          <w:rFonts w:ascii="Century Gothic" w:eastAsia="Times New Roman" w:hAnsi="Century Gothic" w:cs="Arial"/>
          <w:b/>
          <w:bCs/>
          <w:sz w:val="24"/>
          <w:szCs w:val="24"/>
        </w:rPr>
      </w:pPr>
    </w:p>
    <w:p w:rsidR="005A6B22" w:rsidRPr="00DB6FAB" w:rsidRDefault="005A6B22" w:rsidP="00A35E9F">
      <w:pPr>
        <w:spacing w:after="0" w:line="240" w:lineRule="auto"/>
        <w:jc w:val="center"/>
        <w:rPr>
          <w:rFonts w:ascii="Century Gothic" w:hAnsi="Century Gothic"/>
          <w:b/>
          <w:sz w:val="24"/>
          <w:szCs w:val="24"/>
        </w:rPr>
      </w:pPr>
      <w:r w:rsidRPr="00DB6FAB">
        <w:rPr>
          <w:rFonts w:ascii="Century Gothic" w:hAnsi="Century Gothic"/>
          <w:b/>
          <w:sz w:val="24"/>
          <w:szCs w:val="24"/>
        </w:rPr>
        <w:t>~Please continue wearing your mask while in the Sanctuary~</w:t>
      </w:r>
    </w:p>
    <w:p w:rsidR="0039381E" w:rsidRDefault="0039381E" w:rsidP="00A35E9F">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~Offering plates will be located at the back of the Sanctuary~</w:t>
      </w:r>
    </w:p>
    <w:p w:rsidR="0019509A" w:rsidRPr="00DB6FAB" w:rsidRDefault="0019509A" w:rsidP="0019509A">
      <w:pPr>
        <w:spacing w:after="0" w:line="240" w:lineRule="auto"/>
        <w:rPr>
          <w:rFonts w:ascii="Century Gothic" w:eastAsia="Times New Roman" w:hAnsi="Century Gothic" w:cs="Arial"/>
          <w:b/>
          <w:bCs/>
          <w:sz w:val="24"/>
          <w:szCs w:val="24"/>
        </w:rPr>
      </w:pPr>
    </w:p>
    <w:p w:rsidR="000A5647" w:rsidRDefault="0019509A" w:rsidP="0019509A">
      <w:pPr>
        <w:spacing w:after="0" w:line="240" w:lineRule="auto"/>
        <w:jc w:val="center"/>
        <w:rPr>
          <w:rFonts w:ascii="Century Gothic" w:eastAsia="Times New Roman" w:hAnsi="Century Gothic" w:cs="Arial"/>
          <w:i/>
          <w:iCs/>
          <w:sz w:val="24"/>
          <w:szCs w:val="24"/>
        </w:rPr>
      </w:pPr>
      <w:proofErr w:type="gramStart"/>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w:t>
      </w:r>
      <w:proofErr w:type="gramEnd"/>
      <w:r w:rsidRPr="002B0396">
        <w:rPr>
          <w:rFonts w:ascii="Century Gothic" w:eastAsia="Times New Roman" w:hAnsi="Century Gothic" w:cs="Arial"/>
          <w:i/>
          <w:iCs/>
          <w:sz w:val="24"/>
          <w:szCs w:val="24"/>
        </w:rPr>
        <w:t>Indicates a time when you are requested to stand in body or spirit.)</w:t>
      </w:r>
    </w:p>
    <w:p w:rsidR="0019509A" w:rsidRPr="0019509A" w:rsidRDefault="0019509A" w:rsidP="0019509A">
      <w:pPr>
        <w:spacing w:after="0" w:line="240" w:lineRule="auto"/>
        <w:rPr>
          <w:rFonts w:ascii="Century Gothic" w:hAnsi="Century Gothic"/>
          <w:sz w:val="24"/>
          <w:szCs w:val="24"/>
        </w:rPr>
      </w:pPr>
    </w:p>
    <w:p w:rsidR="00926E2D" w:rsidRDefault="00C82997" w:rsidP="006967A1">
      <w:pPr>
        <w:spacing w:after="0" w:line="240" w:lineRule="auto"/>
        <w:rPr>
          <w:rFonts w:ascii="Century Gothic" w:hAnsi="Century Gothic"/>
          <w:sz w:val="20"/>
          <w:szCs w:val="24"/>
        </w:rPr>
      </w:pPr>
      <w:r w:rsidRPr="000C4E60">
        <w:rPr>
          <w:rFonts w:ascii="Century Gothic" w:hAnsi="Century Gothic"/>
          <w:noProof/>
          <w:sz w:val="20"/>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0C4E60">
        <w:rPr>
          <w:rFonts w:ascii="Century Gothic" w:hAnsi="Century Gothic"/>
          <w:noProof/>
          <w:sz w:val="20"/>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304883" w:rsidRDefault="001B70D8" w:rsidP="00FF2D51">
                            <w:pPr>
                              <w:pStyle w:val="NormalWeb"/>
                              <w:spacing w:beforeLines="0" w:afterLines="0" w:after="0"/>
                              <w:jc w:val="center"/>
                              <w:rPr>
                                <w:rFonts w:ascii="Arial" w:hAnsi="Arial" w:cs="Arial"/>
                                <w:b/>
                                <w:bCs/>
                                <w:color w:val="1D2226"/>
                                <w:sz w:val="28"/>
                                <w:szCs w:val="28"/>
                                <w:shd w:val="clear" w:color="auto" w:fill="FFFFFF"/>
                              </w:rPr>
                            </w:pPr>
                            <w:r>
                              <w:rPr>
                                <w:rFonts w:ascii="Arial" w:hAnsi="Arial" w:cs="Arial"/>
                                <w:b/>
                                <w:bCs/>
                                <w:color w:val="1D2226"/>
                                <w:sz w:val="28"/>
                                <w:szCs w:val="28"/>
                                <w:shd w:val="clear" w:color="auto" w:fill="FFFFFF"/>
                              </w:rPr>
                              <w:t>May</w:t>
                            </w:r>
                            <w:r w:rsidR="00A06E21">
                              <w:rPr>
                                <w:rFonts w:ascii="Arial" w:hAnsi="Arial" w:cs="Arial"/>
                                <w:b/>
                                <w:bCs/>
                                <w:color w:val="1D2226"/>
                                <w:sz w:val="28"/>
                                <w:szCs w:val="28"/>
                                <w:shd w:val="clear" w:color="auto" w:fill="FFFFFF"/>
                              </w:rPr>
                              <w:t xml:space="preserve"> 15</w:t>
                            </w:r>
                            <w:r w:rsidR="0035010A" w:rsidRPr="00304883">
                              <w:rPr>
                                <w:rFonts w:ascii="Arial" w:hAnsi="Arial" w:cs="Arial"/>
                                <w:b/>
                                <w:bCs/>
                                <w:color w:val="1D2226"/>
                                <w:sz w:val="28"/>
                                <w:szCs w:val="28"/>
                                <w:shd w:val="clear" w:color="auto" w:fill="FFFFFF"/>
                              </w:rPr>
                              <w:t>, 2022</w:t>
                            </w:r>
                          </w:p>
                          <w:p w:rsidR="00FF2D51" w:rsidRPr="007D6A37" w:rsidRDefault="00FF2D51" w:rsidP="00FF2D51">
                            <w:pPr>
                              <w:pStyle w:val="NormalWeb"/>
                              <w:spacing w:beforeLines="0" w:afterLines="0" w:after="0"/>
                              <w:jc w:val="center"/>
                              <w:rPr>
                                <w:rFonts w:ascii="Arial" w:hAnsi="Arial" w:cs="Arial"/>
                                <w:b/>
                                <w:bCs/>
                                <w:color w:val="1D2226"/>
                                <w:sz w:val="28"/>
                                <w:szCs w:val="28"/>
                                <w:shd w:val="clear" w:color="auto" w:fill="FFFFFF"/>
                              </w:rPr>
                            </w:pPr>
                          </w:p>
                          <w:p w:rsidR="00BB7E64" w:rsidRPr="00DC0BD2" w:rsidRDefault="00A06E21" w:rsidP="00BB7E64">
                            <w:pPr>
                              <w:spacing w:after="0" w:line="240" w:lineRule="auto"/>
                              <w:jc w:val="center"/>
                              <w:rPr>
                                <w:rFonts w:ascii="Arial" w:eastAsia="Times New Roman" w:hAnsi="Arial" w:cs="Arial"/>
                                <w:b/>
                                <w:bCs/>
                                <w:color w:val="1D2226"/>
                                <w:sz w:val="28"/>
                                <w:szCs w:val="28"/>
                                <w:shd w:val="clear" w:color="auto" w:fill="FFFFFF"/>
                              </w:rPr>
                            </w:pPr>
                            <w:r>
                              <w:rPr>
                                <w:rFonts w:ascii="Arial" w:eastAsia="Times New Roman" w:hAnsi="Arial" w:cs="Arial"/>
                                <w:b/>
                                <w:bCs/>
                                <w:color w:val="1D2226"/>
                                <w:sz w:val="28"/>
                                <w:szCs w:val="28"/>
                                <w:shd w:val="clear" w:color="auto" w:fill="FFFFFF"/>
                              </w:rPr>
                              <w:t>Fifth</w:t>
                            </w:r>
                            <w:r w:rsidR="00BB7E64" w:rsidRPr="00DC0BD2">
                              <w:rPr>
                                <w:rFonts w:ascii="Arial" w:eastAsia="Times New Roman" w:hAnsi="Arial" w:cs="Arial"/>
                                <w:b/>
                                <w:bCs/>
                                <w:color w:val="1D2226"/>
                                <w:sz w:val="28"/>
                                <w:szCs w:val="28"/>
                                <w:shd w:val="clear" w:color="auto" w:fill="FFFFFF"/>
                              </w:rPr>
                              <w:t xml:space="preserve"> Sunday of Easter</w:t>
                            </w:r>
                          </w:p>
                          <w:p w:rsidR="00073B35" w:rsidRPr="007D6A37" w:rsidRDefault="00A06E21" w:rsidP="0062593C">
                            <w:pPr>
                              <w:spacing w:after="0" w:line="240" w:lineRule="auto"/>
                              <w:jc w:val="center"/>
                              <w:rPr>
                                <w:rFonts w:ascii="Arial" w:eastAsia="Times New Roman" w:hAnsi="Arial" w:cs="Arial"/>
                                <w:b/>
                                <w:bCs/>
                                <w:color w:val="1D2226"/>
                                <w:sz w:val="28"/>
                                <w:szCs w:val="28"/>
                                <w:shd w:val="clear" w:color="auto" w:fill="FFFFFF"/>
                              </w:rPr>
                            </w:pPr>
                            <w:r>
                              <w:rPr>
                                <w:rFonts w:ascii="Arial" w:eastAsia="Times New Roman" w:hAnsi="Arial" w:cs="Arial"/>
                                <w:b/>
                                <w:bCs/>
                                <w:color w:val="1D2226"/>
                                <w:sz w:val="28"/>
                                <w:szCs w:val="28"/>
                                <w:shd w:val="clear" w:color="auto" w:fill="FFFFFF"/>
                              </w:rPr>
                              <w:t>Confirmation Sunday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304883" w:rsidRDefault="001B70D8" w:rsidP="00FF2D51">
                      <w:pPr>
                        <w:pStyle w:val="NormalWeb"/>
                        <w:spacing w:beforeLines="0" w:afterLines="0" w:after="0"/>
                        <w:jc w:val="center"/>
                        <w:rPr>
                          <w:rFonts w:ascii="Arial" w:hAnsi="Arial" w:cs="Arial"/>
                          <w:b/>
                          <w:bCs/>
                          <w:color w:val="1D2226"/>
                          <w:sz w:val="28"/>
                          <w:szCs w:val="28"/>
                          <w:shd w:val="clear" w:color="auto" w:fill="FFFFFF"/>
                        </w:rPr>
                      </w:pPr>
                      <w:r>
                        <w:rPr>
                          <w:rFonts w:ascii="Arial" w:hAnsi="Arial" w:cs="Arial"/>
                          <w:b/>
                          <w:bCs/>
                          <w:color w:val="1D2226"/>
                          <w:sz w:val="28"/>
                          <w:szCs w:val="28"/>
                          <w:shd w:val="clear" w:color="auto" w:fill="FFFFFF"/>
                        </w:rPr>
                        <w:t>May</w:t>
                      </w:r>
                      <w:r w:rsidR="00A06E21">
                        <w:rPr>
                          <w:rFonts w:ascii="Arial" w:hAnsi="Arial" w:cs="Arial"/>
                          <w:b/>
                          <w:bCs/>
                          <w:color w:val="1D2226"/>
                          <w:sz w:val="28"/>
                          <w:szCs w:val="28"/>
                          <w:shd w:val="clear" w:color="auto" w:fill="FFFFFF"/>
                        </w:rPr>
                        <w:t xml:space="preserve"> 15</w:t>
                      </w:r>
                      <w:r w:rsidR="0035010A" w:rsidRPr="00304883">
                        <w:rPr>
                          <w:rFonts w:ascii="Arial" w:hAnsi="Arial" w:cs="Arial"/>
                          <w:b/>
                          <w:bCs/>
                          <w:color w:val="1D2226"/>
                          <w:sz w:val="28"/>
                          <w:szCs w:val="28"/>
                          <w:shd w:val="clear" w:color="auto" w:fill="FFFFFF"/>
                        </w:rPr>
                        <w:t>, 2022</w:t>
                      </w:r>
                    </w:p>
                    <w:p w:rsidR="00FF2D51" w:rsidRPr="007D6A37" w:rsidRDefault="00FF2D51" w:rsidP="00FF2D51">
                      <w:pPr>
                        <w:pStyle w:val="NormalWeb"/>
                        <w:spacing w:beforeLines="0" w:afterLines="0" w:after="0"/>
                        <w:jc w:val="center"/>
                        <w:rPr>
                          <w:rFonts w:ascii="Arial" w:hAnsi="Arial" w:cs="Arial"/>
                          <w:b/>
                          <w:bCs/>
                          <w:color w:val="1D2226"/>
                          <w:sz w:val="28"/>
                          <w:szCs w:val="28"/>
                          <w:shd w:val="clear" w:color="auto" w:fill="FFFFFF"/>
                        </w:rPr>
                      </w:pPr>
                    </w:p>
                    <w:p w:rsidR="00BB7E64" w:rsidRPr="00DC0BD2" w:rsidRDefault="00A06E21" w:rsidP="00BB7E64">
                      <w:pPr>
                        <w:spacing w:after="0" w:line="240" w:lineRule="auto"/>
                        <w:jc w:val="center"/>
                        <w:rPr>
                          <w:rFonts w:ascii="Arial" w:eastAsia="Times New Roman" w:hAnsi="Arial" w:cs="Arial"/>
                          <w:b/>
                          <w:bCs/>
                          <w:color w:val="1D2226"/>
                          <w:sz w:val="28"/>
                          <w:szCs w:val="28"/>
                          <w:shd w:val="clear" w:color="auto" w:fill="FFFFFF"/>
                        </w:rPr>
                      </w:pPr>
                      <w:r>
                        <w:rPr>
                          <w:rFonts w:ascii="Arial" w:eastAsia="Times New Roman" w:hAnsi="Arial" w:cs="Arial"/>
                          <w:b/>
                          <w:bCs/>
                          <w:color w:val="1D2226"/>
                          <w:sz w:val="28"/>
                          <w:szCs w:val="28"/>
                          <w:shd w:val="clear" w:color="auto" w:fill="FFFFFF"/>
                        </w:rPr>
                        <w:t>Fifth</w:t>
                      </w:r>
                      <w:r w:rsidR="00BB7E64" w:rsidRPr="00DC0BD2">
                        <w:rPr>
                          <w:rFonts w:ascii="Arial" w:eastAsia="Times New Roman" w:hAnsi="Arial" w:cs="Arial"/>
                          <w:b/>
                          <w:bCs/>
                          <w:color w:val="1D2226"/>
                          <w:sz w:val="28"/>
                          <w:szCs w:val="28"/>
                          <w:shd w:val="clear" w:color="auto" w:fill="FFFFFF"/>
                        </w:rPr>
                        <w:t xml:space="preserve"> Sunday of Easter</w:t>
                      </w:r>
                    </w:p>
                    <w:p w:rsidR="00073B35" w:rsidRPr="007D6A37" w:rsidRDefault="00A06E21" w:rsidP="0062593C">
                      <w:pPr>
                        <w:spacing w:after="0" w:line="240" w:lineRule="auto"/>
                        <w:jc w:val="center"/>
                        <w:rPr>
                          <w:rFonts w:ascii="Arial" w:eastAsia="Times New Roman" w:hAnsi="Arial" w:cs="Arial"/>
                          <w:b/>
                          <w:bCs/>
                          <w:color w:val="1D2226"/>
                          <w:sz w:val="28"/>
                          <w:szCs w:val="28"/>
                          <w:shd w:val="clear" w:color="auto" w:fill="FFFFFF"/>
                        </w:rPr>
                      </w:pPr>
                      <w:r>
                        <w:rPr>
                          <w:rFonts w:ascii="Arial" w:eastAsia="Times New Roman" w:hAnsi="Arial" w:cs="Arial"/>
                          <w:b/>
                          <w:bCs/>
                          <w:color w:val="1D2226"/>
                          <w:sz w:val="28"/>
                          <w:szCs w:val="28"/>
                          <w:shd w:val="clear" w:color="auto" w:fill="FFFFFF"/>
                        </w:rPr>
                        <w:t>Confirmation Sunday</w:t>
                      </w:r>
                    </w:p>
                  </w:txbxContent>
                </v:textbox>
                <w10:wrap type="tight" anchorx="margin" anchory="margin"/>
                <w10:anchorlock/>
              </v:shape>
            </w:pict>
          </mc:Fallback>
        </mc:AlternateContent>
      </w:r>
      <w:r w:rsidR="008F0636" w:rsidRPr="009508D5">
        <w:rPr>
          <w:rFonts w:ascii="Century Gothic" w:eastAsia="Times New Roman" w:hAnsi="Century Gothic" w:cs="Arial"/>
          <w:i/>
          <w:iCs/>
          <w:sz w:val="26"/>
          <w:szCs w:val="26"/>
        </w:rPr>
        <w:t xml:space="preserve">Silent </w:t>
      </w:r>
      <w:r w:rsidR="0068155B" w:rsidRPr="009508D5">
        <w:rPr>
          <w:rFonts w:ascii="Century Gothic" w:eastAsia="Times New Roman" w:hAnsi="Century Gothic" w:cs="Arial"/>
          <w:i/>
          <w:iCs/>
          <w:sz w:val="26"/>
          <w:szCs w:val="26"/>
        </w:rPr>
        <w:t>Meditation</w:t>
      </w:r>
    </w:p>
    <w:p w:rsidR="00A06E21" w:rsidRPr="00262FC1" w:rsidRDefault="00A06E21" w:rsidP="009672AA">
      <w:pPr>
        <w:spacing w:after="0" w:line="240" w:lineRule="auto"/>
        <w:ind w:right="100" w:firstLine="540"/>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“People who have had any genuine spiritual experience, always know that they don’t know. They are utterly humbled before mystery. And to be humbled by the mysteries of faith gives you process language, journey language, and growth language.” - Fr. Richard Rohr</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color w:val="auto"/>
          <w:sz w:val="24"/>
          <w:szCs w:val="24"/>
        </w:rPr>
        <w:t>Prelude</w:t>
      </w:r>
      <w:r w:rsidRPr="00262FC1">
        <w:rPr>
          <w:rFonts w:ascii="Century Gothic" w:eastAsia="Times New Roman" w:hAnsi="Century Gothic" w:cs="Arial"/>
          <w:i/>
          <w:iCs/>
          <w:color w:val="auto"/>
          <w:sz w:val="24"/>
          <w:szCs w:val="24"/>
        </w:rPr>
        <w:tab/>
      </w:r>
      <w:r w:rsidRPr="00262FC1">
        <w:rPr>
          <w:rFonts w:ascii="Century Gothic" w:eastAsia="Times New Roman" w:hAnsi="Century Gothic" w:cs="Arial"/>
          <w:i/>
          <w:iCs/>
          <w:color w:val="auto"/>
          <w:sz w:val="24"/>
          <w:szCs w:val="24"/>
        </w:rPr>
        <w:tab/>
        <w:t>“Both Sides, Now”</w:t>
      </w:r>
      <w:r w:rsidRPr="00262FC1">
        <w:rPr>
          <w:rFonts w:ascii="Century Gothic" w:eastAsia="Times New Roman" w:hAnsi="Century Gothic" w:cs="Arial"/>
          <w:i/>
          <w:iCs/>
          <w:color w:val="auto"/>
          <w:sz w:val="24"/>
          <w:szCs w:val="24"/>
        </w:rPr>
        <w:tab/>
      </w:r>
      <w:r w:rsidRPr="00262FC1">
        <w:rPr>
          <w:rFonts w:ascii="Century Gothic" w:eastAsia="Times New Roman" w:hAnsi="Century Gothic" w:cs="Arial"/>
          <w:i/>
          <w:iCs/>
          <w:color w:val="auto"/>
          <w:sz w:val="24"/>
          <w:szCs w:val="24"/>
        </w:rPr>
        <w:tab/>
        <w:t>Joni Mitchell</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ind w:right="100"/>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Welcome to Worship</w:t>
      </w:r>
    </w:p>
    <w:p w:rsidR="00A06E21" w:rsidRPr="00262FC1" w:rsidRDefault="00A06E21" w:rsidP="00A06E21">
      <w:pPr>
        <w:spacing w:after="0" w:line="240" w:lineRule="auto"/>
        <w:jc w:val="center"/>
        <w:rPr>
          <w:rFonts w:ascii="Century Gothic" w:eastAsia="Times New Roman" w:hAnsi="Century Gothic" w:cs="Times New Roman"/>
          <w:color w:val="auto"/>
          <w:sz w:val="24"/>
          <w:szCs w:val="24"/>
        </w:rPr>
      </w:pPr>
      <w:r w:rsidRPr="00262FC1">
        <w:rPr>
          <w:rFonts w:ascii="Century Gothic" w:eastAsia="Times New Roman" w:hAnsi="Century Gothic" w:cs="Arial"/>
          <w:sz w:val="24"/>
          <w:szCs w:val="24"/>
        </w:rPr>
        <w:t>One: Whoever you are and wherever you are on life’s journey,</w:t>
      </w:r>
    </w:p>
    <w:p w:rsidR="00A06E21" w:rsidRPr="00262FC1" w:rsidRDefault="00A06E21" w:rsidP="00A06E21">
      <w:pPr>
        <w:spacing w:after="0" w:line="240" w:lineRule="auto"/>
        <w:jc w:val="center"/>
        <w:rPr>
          <w:rFonts w:ascii="Century Gothic" w:eastAsia="Times New Roman" w:hAnsi="Century Gothic" w:cs="Times New Roman"/>
          <w:color w:val="auto"/>
          <w:sz w:val="24"/>
          <w:szCs w:val="24"/>
        </w:rPr>
      </w:pPr>
      <w:r w:rsidRPr="00262FC1">
        <w:rPr>
          <w:rFonts w:ascii="Century Gothic" w:eastAsia="Times New Roman" w:hAnsi="Century Gothic" w:cs="Arial"/>
          <w:sz w:val="24"/>
          <w:szCs w:val="24"/>
        </w:rPr>
        <w:t xml:space="preserve">ALL: </w:t>
      </w:r>
      <w:r w:rsidRPr="00262FC1">
        <w:rPr>
          <w:rFonts w:ascii="Century Gothic" w:eastAsia="Times New Roman" w:hAnsi="Century Gothic" w:cs="Arial"/>
          <w:b/>
          <w:bCs/>
          <w:sz w:val="24"/>
          <w:szCs w:val="24"/>
        </w:rPr>
        <w:t>We welcome you here.</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Opening Comments</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Entrance of Light &amp; Ringing of the Bell</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9672AA" w:rsidRPr="00262FC1" w:rsidRDefault="00A06E21" w:rsidP="00A06E21">
      <w:pPr>
        <w:spacing w:after="0" w:line="240" w:lineRule="auto"/>
        <w:rPr>
          <w:rFonts w:ascii="Century Gothic" w:eastAsia="Times New Roman" w:hAnsi="Century Gothic" w:cs="Arial"/>
          <w:i/>
          <w:iCs/>
          <w:sz w:val="24"/>
          <w:szCs w:val="24"/>
        </w:rPr>
      </w:pPr>
      <w:r w:rsidRPr="00262FC1">
        <w:rPr>
          <w:rFonts w:ascii="Century Gothic" w:eastAsia="Times New Roman" w:hAnsi="Century Gothic" w:cs="Arial"/>
          <w:i/>
          <w:iCs/>
          <w:sz w:val="24"/>
          <w:szCs w:val="24"/>
        </w:rPr>
        <w:t xml:space="preserve">Call to Worship (by Pierre </w:t>
      </w:r>
      <w:proofErr w:type="spellStart"/>
      <w:r w:rsidRPr="00262FC1">
        <w:rPr>
          <w:rFonts w:ascii="Century Gothic" w:eastAsia="Times New Roman" w:hAnsi="Century Gothic" w:cs="Arial"/>
          <w:i/>
          <w:iCs/>
          <w:sz w:val="24"/>
          <w:szCs w:val="24"/>
        </w:rPr>
        <w:t>Pradervand</w:t>
      </w:r>
      <w:proofErr w:type="spellEnd"/>
      <w:r w:rsidRPr="00262FC1">
        <w:rPr>
          <w:rFonts w:ascii="Century Gothic" w:eastAsia="Times New Roman" w:hAnsi="Century Gothic" w:cs="Arial"/>
          <w:i/>
          <w:iCs/>
          <w:sz w:val="24"/>
          <w:szCs w:val="24"/>
        </w:rPr>
        <w:t>)</w:t>
      </w:r>
    </w:p>
    <w:p w:rsidR="009672AA" w:rsidRDefault="009672AA" w:rsidP="00A06E21">
      <w:pPr>
        <w:spacing w:after="0" w:line="240" w:lineRule="auto"/>
        <w:rPr>
          <w:rFonts w:ascii="Century Gothic" w:eastAsia="Times New Roman" w:hAnsi="Century Gothic" w:cs="Arial"/>
          <w:i/>
          <w:iCs/>
          <w:sz w:val="24"/>
          <w:szCs w:val="24"/>
        </w:rPr>
      </w:pPr>
    </w:p>
    <w:p w:rsidR="009672AA" w:rsidRDefault="009672AA" w:rsidP="00A06E21">
      <w:pPr>
        <w:spacing w:after="0" w:line="240" w:lineRule="auto"/>
        <w:rPr>
          <w:rFonts w:ascii="Century Gothic" w:eastAsia="Times New Roman" w:hAnsi="Century Gothic" w:cs="Arial"/>
          <w:i/>
          <w:iCs/>
          <w:sz w:val="24"/>
          <w:szCs w:val="24"/>
        </w:rPr>
      </w:pPr>
    </w:p>
    <w:p w:rsidR="009672AA" w:rsidRDefault="009672AA" w:rsidP="00A06E21">
      <w:pPr>
        <w:spacing w:after="0" w:line="240" w:lineRule="auto"/>
        <w:rPr>
          <w:rFonts w:ascii="Century Gothic" w:eastAsia="Times New Roman" w:hAnsi="Century Gothic" w:cs="Arial"/>
          <w:i/>
          <w:iCs/>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One: What will tomorrow’s world be like? At least for now, uncertainty is the dominant key. Let us bless all youth, who are joining this amazing and challenging adventure called humankind advancing.</w:t>
      </w:r>
    </w:p>
    <w:p w:rsidR="00A06E21" w:rsidRPr="00262FC1" w:rsidRDefault="00A06E21" w:rsidP="00A06E21">
      <w:pPr>
        <w:spacing w:after="0" w:line="240" w:lineRule="auto"/>
        <w:rPr>
          <w:rFonts w:ascii="Century Gothic" w:eastAsia="Times New Roman" w:hAnsi="Century Gothic" w:cs="Times New Roman"/>
          <w:b/>
          <w:color w:val="auto"/>
          <w:sz w:val="24"/>
          <w:szCs w:val="24"/>
        </w:rPr>
      </w:pPr>
      <w:r w:rsidRPr="00262FC1">
        <w:rPr>
          <w:rFonts w:ascii="Century Gothic" w:eastAsia="Times New Roman" w:hAnsi="Century Gothic" w:cs="Arial"/>
          <w:b/>
          <w:i/>
          <w:iCs/>
          <w:sz w:val="24"/>
          <w:szCs w:val="24"/>
        </w:rPr>
        <w:t>All: We bless them in their ability to face the immense challenges that their generation will certainly have to meet. We bless them in their constant adaptability, creativity and inventiveness as they face unsettling or strange conditions. We bless them in their resilience to potential pressures of all sorts, their courage and openness when faced with dangers and possibly strange beings from other planets. </w:t>
      </w: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One: We bless them in keeping a firm grip on their vision, in “hitching their chariot to a star.” We bless them in their firm rootedness in the practice of love as the ultimate power, enabling them to say “YES” to any and every situation they will encounter in their lives, and “NO” to those persons or situations which would attempt to frighten, humiliate or tempt them, or discourage them from following their highest calling. </w:t>
      </w:r>
    </w:p>
    <w:p w:rsidR="00A06E21" w:rsidRPr="00262FC1" w:rsidRDefault="00A06E21" w:rsidP="00A06E21">
      <w:pPr>
        <w:spacing w:after="0" w:line="240" w:lineRule="auto"/>
        <w:rPr>
          <w:rFonts w:ascii="Century Gothic" w:eastAsia="Times New Roman" w:hAnsi="Century Gothic" w:cs="Times New Roman"/>
          <w:b/>
          <w:color w:val="auto"/>
          <w:sz w:val="24"/>
          <w:szCs w:val="24"/>
        </w:rPr>
      </w:pPr>
      <w:r w:rsidRPr="00262FC1">
        <w:rPr>
          <w:rFonts w:ascii="Century Gothic" w:eastAsia="Times New Roman" w:hAnsi="Century Gothic" w:cs="Arial"/>
          <w:b/>
          <w:i/>
          <w:iCs/>
          <w:sz w:val="24"/>
          <w:szCs w:val="24"/>
        </w:rPr>
        <w:t>All: We also bless them in their green pastures that they may therein rest and dance, be joyful and creative without ever dropping their vigilance and alertness. And we bless them in their unshakeable trust in Providence that watches over their every step that furnishes them with the wisdom and insight to follow their own path.</w:t>
      </w: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One: We bless their resilience, determination and grit to never, ever give up, and their clear intentions that can never be swayed.</w:t>
      </w:r>
    </w:p>
    <w:p w:rsidR="00A06E21" w:rsidRPr="00262FC1" w:rsidRDefault="00A06E21" w:rsidP="00A06E21">
      <w:pPr>
        <w:spacing w:after="0" w:line="240" w:lineRule="auto"/>
        <w:rPr>
          <w:rFonts w:ascii="Century Gothic" w:eastAsia="Times New Roman" w:hAnsi="Century Gothic" w:cs="Times New Roman"/>
          <w:b/>
          <w:color w:val="auto"/>
          <w:sz w:val="24"/>
          <w:szCs w:val="24"/>
        </w:rPr>
      </w:pPr>
      <w:r w:rsidRPr="00262FC1">
        <w:rPr>
          <w:rFonts w:ascii="Century Gothic" w:eastAsia="Times New Roman" w:hAnsi="Century Gothic" w:cs="Arial"/>
          <w:b/>
          <w:i/>
          <w:iCs/>
          <w:sz w:val="24"/>
          <w:szCs w:val="24"/>
        </w:rPr>
        <w:t>All: We bless the vision that ignites a flame in their eyes and draws a smile on their lips. Thanks be to God!</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color w:val="auto"/>
          <w:sz w:val="24"/>
          <w:szCs w:val="24"/>
        </w:rPr>
        <w:t>↑</w:t>
      </w:r>
      <w:r w:rsidRPr="00262FC1">
        <w:rPr>
          <w:rFonts w:ascii="Century Gothic" w:eastAsia="Times New Roman" w:hAnsi="Century Gothic" w:cs="Arial"/>
          <w:i/>
          <w:iCs/>
          <w:color w:val="auto"/>
          <w:sz w:val="24"/>
          <w:szCs w:val="24"/>
        </w:rPr>
        <w:t>Centering Song</w:t>
      </w:r>
      <w:r w:rsidRPr="00262FC1">
        <w:rPr>
          <w:rFonts w:ascii="Century Gothic" w:eastAsia="Times New Roman" w:hAnsi="Century Gothic" w:cs="Arial"/>
          <w:i/>
          <w:iCs/>
          <w:color w:val="auto"/>
          <w:sz w:val="24"/>
          <w:szCs w:val="24"/>
        </w:rPr>
        <w:tab/>
      </w:r>
      <w:r w:rsidRPr="00262FC1">
        <w:rPr>
          <w:rFonts w:ascii="Century Gothic" w:eastAsia="Times New Roman" w:hAnsi="Century Gothic" w:cs="Arial"/>
          <w:i/>
          <w:iCs/>
          <w:color w:val="auto"/>
          <w:sz w:val="24"/>
          <w:szCs w:val="24"/>
        </w:rPr>
        <w:tab/>
        <w:t>“I Sing Because I’m Happy”</w:t>
      </w:r>
      <w:r w:rsidRPr="00262FC1">
        <w:rPr>
          <w:rFonts w:ascii="Century Gothic" w:eastAsia="Times New Roman" w:hAnsi="Century Gothic" w:cs="Arial"/>
          <w:i/>
          <w:iCs/>
          <w:color w:val="auto"/>
          <w:sz w:val="24"/>
          <w:szCs w:val="24"/>
        </w:rPr>
        <w:tab/>
        <w:t>arr. Rollo Dilworth</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Centering Reading - John 13:31-35</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Children’s Chat</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262FC1">
        <w:rPr>
          <w:rFonts w:ascii="Century Gothic" w:eastAsia="Times New Roman" w:hAnsi="Century Gothic" w:cs="Arial"/>
          <w:i/>
          <w:iCs/>
          <w:sz w:val="24"/>
          <w:szCs w:val="24"/>
        </w:rPr>
        <w:tab/>
        <w:t>Rev. Brent Gundlah</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 xml:space="preserve">Scripture Reading - </w:t>
      </w:r>
      <w:r w:rsidRPr="00262FC1">
        <w:rPr>
          <w:rFonts w:ascii="Century Gothic" w:eastAsia="Times New Roman" w:hAnsi="Century Gothic" w:cs="Arial"/>
          <w:i/>
          <w:iCs/>
          <w:sz w:val="24"/>
          <w:szCs w:val="24"/>
          <w:shd w:val="clear" w:color="auto" w:fill="FFFFFF"/>
        </w:rPr>
        <w:t>Acts 11:1-18</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color w:val="auto"/>
          <w:sz w:val="24"/>
          <w:szCs w:val="24"/>
        </w:rPr>
        <w:t>Reflection</w:t>
      </w:r>
      <w:r w:rsidRPr="00262FC1">
        <w:rPr>
          <w:rFonts w:ascii="Century Gothic" w:eastAsia="Times New Roman" w:hAnsi="Century Gothic" w:cs="Arial"/>
          <w:color w:val="auto"/>
          <w:sz w:val="24"/>
          <w:szCs w:val="24"/>
        </w:rPr>
        <w:tab/>
      </w:r>
      <w:r w:rsidRPr="00262FC1">
        <w:rPr>
          <w:rFonts w:ascii="Century Gothic" w:eastAsia="Times New Roman" w:hAnsi="Century Gothic" w:cs="Arial"/>
          <w:color w:val="auto"/>
          <w:sz w:val="24"/>
          <w:szCs w:val="24"/>
        </w:rPr>
        <w:tab/>
      </w:r>
      <w:r w:rsidRPr="00262FC1">
        <w:rPr>
          <w:rFonts w:ascii="Century Gothic" w:eastAsia="Times New Roman" w:hAnsi="Century Gothic" w:cs="Arial"/>
          <w:i/>
          <w:iCs/>
          <w:color w:val="auto"/>
          <w:sz w:val="24"/>
          <w:szCs w:val="24"/>
        </w:rPr>
        <w:t>“The Spiral Dance”</w:t>
      </w:r>
      <w:r w:rsidRPr="00262FC1">
        <w:rPr>
          <w:rFonts w:ascii="Century Gothic" w:eastAsia="Times New Roman" w:hAnsi="Century Gothic" w:cs="Arial"/>
          <w:i/>
          <w:iCs/>
          <w:color w:val="auto"/>
          <w:sz w:val="24"/>
          <w:szCs w:val="24"/>
        </w:rPr>
        <w:tab/>
      </w:r>
      <w:r w:rsidRPr="00262FC1">
        <w:rPr>
          <w:rFonts w:ascii="Century Gothic" w:eastAsia="Times New Roman" w:hAnsi="Century Gothic" w:cs="Arial"/>
          <w:i/>
          <w:iCs/>
          <w:color w:val="auto"/>
          <w:sz w:val="24"/>
          <w:szCs w:val="24"/>
        </w:rPr>
        <w:tab/>
        <w:t>Rev. Chelsea Page</w:t>
      </w:r>
    </w:p>
    <w:p w:rsidR="00A06E21" w:rsidRDefault="00A06E21" w:rsidP="00A06E21">
      <w:pPr>
        <w:spacing w:after="0" w:line="240" w:lineRule="auto"/>
        <w:rPr>
          <w:rFonts w:ascii="Century Gothic" w:eastAsia="Times New Roman" w:hAnsi="Century Gothic" w:cs="Times New Roman"/>
          <w:color w:val="auto"/>
          <w:sz w:val="24"/>
          <w:szCs w:val="24"/>
        </w:rPr>
      </w:pPr>
    </w:p>
    <w:p w:rsidR="009672AA" w:rsidRPr="00262FC1" w:rsidRDefault="009672AA"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lastRenderedPageBreak/>
        <w:t>Presentations by the Confirmands and Mentors</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 xml:space="preserve">Daniel </w:t>
      </w:r>
      <w:proofErr w:type="spellStart"/>
      <w:r w:rsidRPr="00262FC1">
        <w:rPr>
          <w:rFonts w:ascii="Century Gothic" w:eastAsia="Times New Roman" w:hAnsi="Century Gothic" w:cs="Arial"/>
          <w:i/>
          <w:iCs/>
          <w:sz w:val="24"/>
          <w:szCs w:val="24"/>
        </w:rPr>
        <w:t>Gellner</w:t>
      </w:r>
      <w:proofErr w:type="spellEnd"/>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Andrew Hanrahan</w:t>
      </w: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Aubri Milner-Barraza</w:t>
      </w: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Jesse Milner-Barraza</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b/>
          <w:bCs/>
          <w:i/>
          <w:iCs/>
          <w:sz w:val="24"/>
          <w:szCs w:val="24"/>
        </w:rPr>
        <w:t>Confirmation Blessing</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hd w:val="clear" w:color="auto" w:fill="FFFFFF"/>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b/>
          <w:bCs/>
          <w:i/>
          <w:iCs/>
          <w:color w:val="auto"/>
          <w:sz w:val="24"/>
          <w:szCs w:val="24"/>
        </w:rPr>
        <w:t>ALL: We promise you our continuing friendship and prayers, as we share each other’s hopes and labors as ministers in the world together.</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Presentation of Gifts</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Prayer of Dedication</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sz w:val="24"/>
          <w:szCs w:val="24"/>
        </w:rPr>
        <w:t>↑</w:t>
      </w:r>
      <w:r w:rsidRPr="00262FC1">
        <w:rPr>
          <w:rFonts w:ascii="Century Gothic" w:eastAsia="Times New Roman" w:hAnsi="Century Gothic" w:cs="Arial"/>
          <w:i/>
          <w:iCs/>
          <w:sz w:val="24"/>
          <w:szCs w:val="24"/>
        </w:rPr>
        <w:t>Doxology</w:t>
      </w: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Praise God from whom all blessings flow</w:t>
      </w: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Praise God all creatures here below</w:t>
      </w: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Praise God for all that love has done</w:t>
      </w:r>
    </w:p>
    <w:p w:rsidR="00A06E21" w:rsidRDefault="00A06E21" w:rsidP="00A06E21">
      <w:pPr>
        <w:spacing w:after="0" w:line="240" w:lineRule="auto"/>
        <w:rPr>
          <w:rFonts w:ascii="Century Gothic" w:eastAsia="Times New Roman" w:hAnsi="Century Gothic" w:cs="Arial"/>
          <w:i/>
          <w:iCs/>
          <w:sz w:val="24"/>
          <w:szCs w:val="24"/>
        </w:rPr>
      </w:pPr>
      <w:r w:rsidRPr="00262FC1">
        <w:rPr>
          <w:rFonts w:ascii="Century Gothic" w:eastAsia="Times New Roman" w:hAnsi="Century Gothic" w:cs="Arial"/>
          <w:i/>
          <w:iCs/>
          <w:sz w:val="24"/>
          <w:szCs w:val="24"/>
        </w:rPr>
        <w:t>Creator, Christ, and Spirit One.</w:t>
      </w:r>
      <w:r>
        <w:rPr>
          <w:rFonts w:ascii="Century Gothic" w:eastAsia="Times New Roman" w:hAnsi="Century Gothic" w:cs="Times New Roman"/>
          <w:color w:val="auto"/>
          <w:sz w:val="24"/>
          <w:szCs w:val="24"/>
        </w:rPr>
        <w:tab/>
      </w:r>
      <w:r w:rsidRPr="00262FC1">
        <w:rPr>
          <w:rFonts w:ascii="Century Gothic" w:eastAsia="Times New Roman" w:hAnsi="Century Gothic" w:cs="Arial"/>
          <w:i/>
          <w:iCs/>
          <w:sz w:val="24"/>
          <w:szCs w:val="24"/>
        </w:rPr>
        <w:t>Amen.</w:t>
      </w:r>
    </w:p>
    <w:p w:rsidR="00A06E21" w:rsidRDefault="00A06E21" w:rsidP="00A06E21">
      <w:pPr>
        <w:spacing w:after="0" w:line="240" w:lineRule="auto"/>
        <w:rPr>
          <w:rFonts w:ascii="Century Gothic" w:eastAsia="Times New Roman" w:hAnsi="Century Gothic" w:cs="Arial"/>
          <w:i/>
          <w:iCs/>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↑Passing of the Peace</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Announcements - Chelsea</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Prayers of the Community - Brent</w:t>
      </w: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(If you would like to offer a prayer of gratitude or concern for someone or some situation please use first names for security. The congregation will respond to each prayerful offering with the following words:</w:t>
      </w:r>
    </w:p>
    <w:p w:rsidR="00A06E21" w:rsidRPr="00262FC1" w:rsidRDefault="00A06E21" w:rsidP="00A06E21">
      <w:pPr>
        <w:spacing w:after="0" w:line="240" w:lineRule="auto"/>
        <w:jc w:val="center"/>
        <w:rPr>
          <w:rFonts w:ascii="Century Gothic" w:eastAsia="Times New Roman" w:hAnsi="Century Gothic" w:cs="Times New Roman"/>
          <w:color w:val="auto"/>
          <w:sz w:val="24"/>
          <w:szCs w:val="24"/>
        </w:rPr>
      </w:pPr>
      <w:r w:rsidRPr="00262FC1">
        <w:rPr>
          <w:rFonts w:ascii="Century Gothic" w:eastAsia="Times New Roman" w:hAnsi="Century Gothic" w:cs="Arial"/>
          <w:b/>
          <w:bCs/>
          <w:i/>
          <w:iCs/>
          <w:sz w:val="24"/>
          <w:szCs w:val="24"/>
        </w:rPr>
        <w:t>“Together with God, we hear your prayers.”</w:t>
      </w:r>
      <w:r w:rsidRPr="00262FC1">
        <w:rPr>
          <w:rFonts w:ascii="Century Gothic" w:eastAsia="Times New Roman" w:hAnsi="Century Gothic" w:cs="Arial"/>
          <w:i/>
          <w:iCs/>
          <w:sz w:val="24"/>
          <w:szCs w:val="24"/>
        </w:rPr>
        <w:t>)</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Pastoral Prayer</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Invitation to the Table</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9672AA" w:rsidRDefault="009672AA" w:rsidP="00A06E21">
      <w:pPr>
        <w:spacing w:after="0" w:line="240" w:lineRule="auto"/>
        <w:rPr>
          <w:rFonts w:ascii="Century Gothic" w:eastAsia="Times New Roman" w:hAnsi="Century Gothic" w:cs="Arial"/>
          <w:i/>
          <w:iCs/>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Holy Communion</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color w:val="auto"/>
          <w:sz w:val="24"/>
          <w:szCs w:val="24"/>
        </w:rPr>
        <w:t>Communion Song</w:t>
      </w:r>
      <w:r w:rsidRPr="00262FC1">
        <w:rPr>
          <w:rFonts w:ascii="Century Gothic" w:eastAsia="Times New Roman" w:hAnsi="Century Gothic" w:cs="Arial"/>
          <w:i/>
          <w:iCs/>
          <w:color w:val="auto"/>
          <w:sz w:val="24"/>
          <w:szCs w:val="24"/>
        </w:rPr>
        <w:tab/>
      </w:r>
      <w:r w:rsidRPr="00262FC1">
        <w:rPr>
          <w:rFonts w:ascii="Century Gothic" w:eastAsia="Times New Roman" w:hAnsi="Century Gothic" w:cs="Arial"/>
          <w:i/>
          <w:iCs/>
          <w:color w:val="auto"/>
          <w:sz w:val="24"/>
          <w:szCs w:val="24"/>
        </w:rPr>
        <w:tab/>
        <w:t>“Love Is A Verb”</w:t>
      </w:r>
      <w:r w:rsidRPr="00262FC1">
        <w:rPr>
          <w:rFonts w:ascii="Century Gothic" w:eastAsia="Times New Roman" w:hAnsi="Century Gothic" w:cs="Arial"/>
          <w:i/>
          <w:iCs/>
          <w:color w:val="auto"/>
          <w:sz w:val="24"/>
          <w:szCs w:val="24"/>
        </w:rPr>
        <w:tab/>
      </w:r>
      <w:r w:rsidRPr="00262FC1">
        <w:rPr>
          <w:rFonts w:ascii="Century Gothic" w:eastAsia="Times New Roman" w:hAnsi="Century Gothic" w:cs="Arial"/>
          <w:i/>
          <w:iCs/>
          <w:color w:val="auto"/>
          <w:sz w:val="24"/>
          <w:szCs w:val="24"/>
        </w:rPr>
        <w:tab/>
        <w:t>Jani Gamble</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Default="00A06E21" w:rsidP="00A06E21">
      <w:pPr>
        <w:spacing w:after="0" w:line="240" w:lineRule="auto"/>
        <w:rPr>
          <w:rFonts w:ascii="Century Gothic" w:eastAsia="Times New Roman" w:hAnsi="Century Gothic" w:cs="Arial"/>
          <w:i/>
          <w:iCs/>
          <w:sz w:val="24"/>
          <w:szCs w:val="24"/>
        </w:rPr>
      </w:pPr>
      <w:r w:rsidRPr="00262FC1">
        <w:rPr>
          <w:rFonts w:ascii="Century Gothic" w:eastAsia="Times New Roman" w:hAnsi="Century Gothic" w:cs="Arial"/>
          <w:i/>
          <w:iCs/>
          <w:sz w:val="24"/>
          <w:szCs w:val="24"/>
        </w:rPr>
        <w:t>W</w:t>
      </w:r>
      <w:r>
        <w:rPr>
          <w:rFonts w:ascii="Century Gothic" w:eastAsia="Times New Roman" w:hAnsi="Century Gothic" w:cs="Arial"/>
          <w:i/>
          <w:iCs/>
          <w:sz w:val="24"/>
          <w:szCs w:val="24"/>
        </w:rPr>
        <w:t>ords of Mission and Benediction</w:t>
      </w: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w:t>
      </w:r>
      <w:proofErr w:type="gramStart"/>
      <w:r w:rsidRPr="00262FC1">
        <w:rPr>
          <w:rFonts w:ascii="Century Gothic" w:eastAsia="Times New Roman" w:hAnsi="Century Gothic" w:cs="Arial"/>
          <w:i/>
          <w:iCs/>
          <w:sz w:val="24"/>
          <w:szCs w:val="24"/>
        </w:rPr>
        <w:t>excerpt</w:t>
      </w:r>
      <w:proofErr w:type="gramEnd"/>
      <w:r w:rsidRPr="00262FC1">
        <w:rPr>
          <w:rFonts w:ascii="Century Gothic" w:eastAsia="Times New Roman" w:hAnsi="Century Gothic" w:cs="Arial"/>
          <w:i/>
          <w:iCs/>
          <w:sz w:val="24"/>
          <w:szCs w:val="24"/>
        </w:rPr>
        <w:t xml:space="preserve"> from “Blessing of Your Work” by John </w:t>
      </w:r>
      <w:proofErr w:type="spellStart"/>
      <w:r w:rsidRPr="00262FC1">
        <w:rPr>
          <w:rFonts w:ascii="Century Gothic" w:eastAsia="Times New Roman" w:hAnsi="Century Gothic" w:cs="Arial"/>
          <w:i/>
          <w:iCs/>
          <w:sz w:val="24"/>
          <w:szCs w:val="24"/>
        </w:rPr>
        <w:t>O’Donohue</w:t>
      </w:r>
      <w:proofErr w:type="spellEnd"/>
      <w:r w:rsidRPr="00262FC1">
        <w:rPr>
          <w:rFonts w:ascii="Century Gothic" w:eastAsia="Times New Roman" w:hAnsi="Century Gothic" w:cs="Arial"/>
          <w:i/>
          <w:iCs/>
          <w:sz w:val="24"/>
          <w:szCs w:val="24"/>
        </w:rPr>
        <w:t>)</w:t>
      </w:r>
      <w:r w:rsidRPr="00262FC1">
        <w:rPr>
          <w:rFonts w:ascii="Century Gothic" w:eastAsia="Times New Roman" w:hAnsi="Century Gothic" w:cs="Arial"/>
          <w:i/>
          <w:iCs/>
          <w:color w:val="FF0000"/>
          <w:sz w:val="24"/>
          <w:szCs w:val="24"/>
        </w:rPr>
        <w:t xml:space="preserve"> - Chelsea</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 xml:space="preserve">May the light of your soul guide </w:t>
      </w:r>
      <w:proofErr w:type="gramStart"/>
      <w:r w:rsidRPr="00262FC1">
        <w:rPr>
          <w:rFonts w:ascii="Century Gothic" w:eastAsia="Times New Roman" w:hAnsi="Century Gothic" w:cs="Arial"/>
          <w:i/>
          <w:iCs/>
          <w:sz w:val="24"/>
          <w:szCs w:val="24"/>
        </w:rPr>
        <w:t>you.</w:t>
      </w:r>
      <w:proofErr w:type="gramEnd"/>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 xml:space="preserve">May the light of your soul bless </w:t>
      </w:r>
      <w:proofErr w:type="gramStart"/>
      <w:r w:rsidRPr="00262FC1">
        <w:rPr>
          <w:rFonts w:ascii="Century Gothic" w:eastAsia="Times New Roman" w:hAnsi="Century Gothic" w:cs="Arial"/>
          <w:i/>
          <w:iCs/>
          <w:sz w:val="24"/>
          <w:szCs w:val="24"/>
        </w:rPr>
        <w:t>what</w:t>
      </w:r>
      <w:proofErr w:type="gramEnd"/>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You do with the secret love and warmth of your heart.</w:t>
      </w: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 xml:space="preserve">May you see in what you do the beauty of your own </w:t>
      </w:r>
      <w:proofErr w:type="gramStart"/>
      <w:r w:rsidRPr="00262FC1">
        <w:rPr>
          <w:rFonts w:ascii="Century Gothic" w:eastAsia="Times New Roman" w:hAnsi="Century Gothic" w:cs="Arial"/>
          <w:i/>
          <w:iCs/>
          <w:sz w:val="24"/>
          <w:szCs w:val="24"/>
        </w:rPr>
        <w:t>soul.</w:t>
      </w:r>
      <w:proofErr w:type="gramEnd"/>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 xml:space="preserve">May you be present in what you </w:t>
      </w:r>
      <w:proofErr w:type="gramStart"/>
      <w:r w:rsidRPr="00262FC1">
        <w:rPr>
          <w:rFonts w:ascii="Century Gothic" w:eastAsia="Times New Roman" w:hAnsi="Century Gothic" w:cs="Arial"/>
          <w:i/>
          <w:iCs/>
          <w:sz w:val="24"/>
          <w:szCs w:val="24"/>
        </w:rPr>
        <w:t>do.</w:t>
      </w:r>
      <w:proofErr w:type="gramEnd"/>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sz w:val="24"/>
          <w:szCs w:val="24"/>
        </w:rPr>
        <w:t>And may your soul calm, console and renew you daily. Amen.</w:t>
      </w:r>
    </w:p>
    <w:p w:rsidR="00A06E21" w:rsidRPr="00262FC1" w:rsidRDefault="00A06E21" w:rsidP="00A06E21">
      <w:pPr>
        <w:spacing w:after="0" w:line="240" w:lineRule="auto"/>
        <w:rPr>
          <w:rFonts w:ascii="Century Gothic" w:eastAsia="Times New Roman" w:hAnsi="Century Gothic" w:cs="Times New Roman"/>
          <w:color w:val="auto"/>
          <w:sz w:val="24"/>
          <w:szCs w:val="24"/>
        </w:rPr>
      </w:pPr>
    </w:p>
    <w:p w:rsidR="00A06E21" w:rsidRPr="00262FC1" w:rsidRDefault="00A06E21" w:rsidP="00A06E21">
      <w:pPr>
        <w:spacing w:after="0" w:line="240" w:lineRule="auto"/>
        <w:rPr>
          <w:rFonts w:ascii="Century Gothic" w:eastAsia="Times New Roman" w:hAnsi="Century Gothic" w:cs="Times New Roman"/>
          <w:color w:val="auto"/>
          <w:sz w:val="24"/>
          <w:szCs w:val="24"/>
        </w:rPr>
      </w:pPr>
      <w:r w:rsidRPr="00262FC1">
        <w:rPr>
          <w:rFonts w:ascii="Century Gothic" w:eastAsia="Times New Roman" w:hAnsi="Century Gothic" w:cs="Arial"/>
          <w:i/>
          <w:iCs/>
          <w:color w:val="auto"/>
          <w:sz w:val="24"/>
          <w:szCs w:val="24"/>
        </w:rPr>
        <w:t>Closing Song</w:t>
      </w:r>
      <w:r w:rsidRPr="00262FC1">
        <w:rPr>
          <w:rFonts w:ascii="Century Gothic" w:eastAsia="Times New Roman" w:hAnsi="Century Gothic" w:cs="Arial"/>
          <w:i/>
          <w:iCs/>
          <w:color w:val="auto"/>
          <w:sz w:val="24"/>
          <w:szCs w:val="24"/>
        </w:rPr>
        <w:tab/>
      </w:r>
      <w:r w:rsidRPr="00262FC1">
        <w:rPr>
          <w:rFonts w:ascii="Century Gothic" w:eastAsia="Times New Roman" w:hAnsi="Century Gothic" w:cs="Arial"/>
          <w:i/>
          <w:iCs/>
          <w:color w:val="auto"/>
          <w:sz w:val="24"/>
          <w:szCs w:val="24"/>
        </w:rPr>
        <w:tab/>
        <w:t>“May It Be”</w:t>
      </w:r>
      <w:r w:rsidRPr="00262FC1">
        <w:rPr>
          <w:rFonts w:ascii="Century Gothic" w:eastAsia="Times New Roman" w:hAnsi="Century Gothic" w:cs="Arial"/>
          <w:i/>
          <w:iCs/>
          <w:color w:val="auto"/>
          <w:sz w:val="24"/>
          <w:szCs w:val="24"/>
        </w:rPr>
        <w:tab/>
      </w:r>
      <w:r w:rsidRPr="00262FC1">
        <w:rPr>
          <w:rFonts w:ascii="Century Gothic" w:eastAsia="Times New Roman" w:hAnsi="Century Gothic" w:cs="Arial"/>
          <w:i/>
          <w:iCs/>
          <w:color w:val="auto"/>
          <w:sz w:val="24"/>
          <w:szCs w:val="24"/>
        </w:rPr>
        <w:tab/>
        <w:t xml:space="preserve">Enya, arr. Mark A. </w:t>
      </w:r>
      <w:proofErr w:type="spellStart"/>
      <w:r w:rsidRPr="00262FC1">
        <w:rPr>
          <w:rFonts w:ascii="Century Gothic" w:eastAsia="Times New Roman" w:hAnsi="Century Gothic" w:cs="Arial"/>
          <w:i/>
          <w:iCs/>
          <w:color w:val="auto"/>
          <w:sz w:val="24"/>
          <w:szCs w:val="24"/>
        </w:rPr>
        <w:t>Brymer</w:t>
      </w:r>
      <w:proofErr w:type="spellEnd"/>
    </w:p>
    <w:p w:rsidR="00BB7E64" w:rsidRDefault="00BB7E64" w:rsidP="00BB7E64">
      <w:pPr>
        <w:spacing w:after="0" w:line="240" w:lineRule="auto"/>
        <w:rPr>
          <w:rFonts w:ascii="Century Gothic" w:eastAsia="Times New Roman" w:hAnsi="Century Gothic" w:cs="Times New Roman"/>
          <w:color w:val="auto"/>
          <w:sz w:val="24"/>
          <w:szCs w:val="24"/>
        </w:rPr>
      </w:pPr>
    </w:p>
    <w:p w:rsidR="000D3F07" w:rsidRDefault="000D3F07" w:rsidP="00BB7E64">
      <w:pPr>
        <w:spacing w:after="0" w:line="240" w:lineRule="auto"/>
        <w:rPr>
          <w:rFonts w:ascii="Century Gothic" w:eastAsia="Times New Roman" w:hAnsi="Century Gothic" w:cs="Times New Roman"/>
          <w:color w:val="auto"/>
          <w:sz w:val="24"/>
          <w:szCs w:val="24"/>
        </w:rPr>
      </w:pPr>
    </w:p>
    <w:p w:rsidR="00BB7E64" w:rsidRPr="00DC0BD2" w:rsidRDefault="00BB7E64" w:rsidP="00BB7E64">
      <w:pPr>
        <w:spacing w:after="0" w:line="240" w:lineRule="auto"/>
        <w:jc w:val="center"/>
        <w:rPr>
          <w:rFonts w:ascii="Century Gothic" w:eastAsia="Times New Roman" w:hAnsi="Century Gothic" w:cs="Times New Roman"/>
          <w:color w:val="auto"/>
          <w:sz w:val="24"/>
          <w:szCs w:val="24"/>
        </w:rPr>
      </w:pPr>
      <w:r w:rsidRPr="00DC0BD2">
        <w:rPr>
          <w:rFonts w:ascii="Century Gothic" w:eastAsia="Times New Roman" w:hAnsi="Century Gothic" w:cs="Arial"/>
          <w:b/>
          <w:bCs/>
          <w:i/>
          <w:iCs/>
          <w:color w:val="auto"/>
          <w:sz w:val="24"/>
          <w:szCs w:val="24"/>
        </w:rPr>
        <w:t>Parents, please collect your child(</w:t>
      </w:r>
      <w:proofErr w:type="spellStart"/>
      <w:r w:rsidRPr="00DC0BD2">
        <w:rPr>
          <w:rFonts w:ascii="Century Gothic" w:eastAsia="Times New Roman" w:hAnsi="Century Gothic" w:cs="Arial"/>
          <w:b/>
          <w:bCs/>
          <w:i/>
          <w:iCs/>
          <w:color w:val="auto"/>
          <w:sz w:val="24"/>
          <w:szCs w:val="24"/>
        </w:rPr>
        <w:t>ren</w:t>
      </w:r>
      <w:proofErr w:type="spellEnd"/>
      <w:r w:rsidRPr="00DC0BD2">
        <w:rPr>
          <w:rFonts w:ascii="Century Gothic" w:eastAsia="Times New Roman" w:hAnsi="Century Gothic" w:cs="Arial"/>
          <w:b/>
          <w:bCs/>
          <w:i/>
          <w:iCs/>
          <w:color w:val="auto"/>
          <w:sz w:val="24"/>
          <w:szCs w:val="24"/>
        </w:rPr>
        <w:t>) from their teachers in McMullen Hall. Thank you!</w:t>
      </w:r>
    </w:p>
    <w:p w:rsidR="000D3F07" w:rsidRDefault="000D3F07" w:rsidP="00452E3A">
      <w:pPr>
        <w:spacing w:after="0" w:line="240" w:lineRule="auto"/>
        <w:rPr>
          <w:rFonts w:ascii="Century Gothic" w:hAnsi="Century Gothic"/>
          <w:sz w:val="24"/>
          <w:szCs w:val="24"/>
        </w:rPr>
      </w:pPr>
    </w:p>
    <w:p w:rsidR="000D3F07" w:rsidRDefault="000D3F07" w:rsidP="00452E3A">
      <w:pPr>
        <w:spacing w:after="0" w:line="240" w:lineRule="auto"/>
        <w:rPr>
          <w:rFonts w:ascii="Century Gothic" w:hAnsi="Century Gothic"/>
          <w:sz w:val="24"/>
          <w:szCs w:val="24"/>
        </w:rPr>
      </w:pPr>
      <w:bookmarkStart w:id="0" w:name="_GoBack"/>
      <w:bookmarkEnd w:id="0"/>
    </w:p>
    <w:p w:rsidR="00966388" w:rsidRDefault="00966388" w:rsidP="00452E3A">
      <w:pPr>
        <w:spacing w:after="0" w:line="240" w:lineRule="auto"/>
        <w:rPr>
          <w:rFonts w:ascii="Century Gothic" w:hAnsi="Century Gothic"/>
          <w:sz w:val="24"/>
          <w:szCs w:val="24"/>
        </w:rPr>
      </w:pP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970889" w:rsidRDefault="00970889" w:rsidP="00796297">
      <w:pPr>
        <w:spacing w:after="0" w:line="240" w:lineRule="auto"/>
        <w:rPr>
          <w:rFonts w:ascii="Century Gothic" w:eastAsia="Times New Roman" w:hAnsi="Century Gothic" w:cs="Arial"/>
          <w:i/>
          <w:iCs/>
          <w:sz w:val="24"/>
          <w:szCs w:val="24"/>
        </w:rPr>
      </w:pPr>
    </w:p>
    <w:p w:rsidR="00A138BC" w:rsidRDefault="00A138BC" w:rsidP="00796297">
      <w:pPr>
        <w:spacing w:after="0" w:line="240" w:lineRule="auto"/>
        <w:rPr>
          <w:rFonts w:ascii="Century Gothic" w:eastAsia="Times New Roman" w:hAnsi="Century Gothic" w:cs="Arial"/>
          <w:i/>
          <w:iCs/>
          <w:sz w:val="24"/>
          <w:szCs w:val="24"/>
        </w:rPr>
      </w:pPr>
    </w:p>
    <w:p w:rsidR="000152B2" w:rsidRDefault="000922CC" w:rsidP="00796297">
      <w:pPr>
        <w:spacing w:after="0" w:line="240" w:lineRule="auto"/>
        <w:rPr>
          <w:rFonts w:ascii="Century Gothic" w:eastAsia="Times New Roman" w:hAnsi="Century Gothic" w:cs="Arial"/>
          <w:i/>
          <w:iCs/>
          <w:sz w:val="24"/>
          <w:szCs w:val="24"/>
        </w:rPr>
      </w:pPr>
      <w:r w:rsidRPr="00583974">
        <w:rPr>
          <w:rFonts w:ascii="Century Gothic" w:eastAsia="Times New Roman" w:hAnsi="Century Gothic" w:cs="Times New Roman"/>
          <w:noProof/>
          <w:color w:val="auto"/>
          <w:szCs w:val="24"/>
        </w:rPr>
        <w:lastRenderedPageBreak/>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eastAsia="Times New Roman" w:hAnsi="Century Gothic" w:cs="Times New Roman"/>
          <w:noProof/>
          <w:color w:val="auto"/>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B13A27" w:rsidRPr="00E97C53" w:rsidRDefault="00B13A27" w:rsidP="00B13A27">
      <w:pPr>
        <w:spacing w:after="0" w:line="240" w:lineRule="auto"/>
        <w:jc w:val="center"/>
        <w:rPr>
          <w:rFonts w:ascii="Century Gothic" w:eastAsia="Times New Roman" w:hAnsi="Century Gothic" w:cs="Times New Roman"/>
          <w:sz w:val="24"/>
          <w:szCs w:val="24"/>
        </w:rPr>
      </w:pPr>
      <w:r w:rsidRPr="00E97C53">
        <w:rPr>
          <w:rFonts w:ascii="Century Gothic" w:eastAsia="Times New Roman" w:hAnsi="Century Gothic" w:cs="Arial"/>
          <w:sz w:val="24"/>
          <w:szCs w:val="24"/>
        </w:rPr>
        <w:t>Participants in Worship:</w:t>
      </w:r>
    </w:p>
    <w:p w:rsidR="00BB7E64" w:rsidRPr="003368CA" w:rsidRDefault="00BB7E64" w:rsidP="00BB7E64">
      <w:pPr>
        <w:spacing w:after="0" w:line="240" w:lineRule="auto"/>
        <w:jc w:val="center"/>
        <w:rPr>
          <w:rFonts w:ascii="Century Gothic" w:eastAsia="Times New Roman" w:hAnsi="Century Gothic" w:cs="Times New Roman"/>
          <w:color w:val="auto"/>
          <w:sz w:val="23"/>
          <w:szCs w:val="23"/>
        </w:rPr>
      </w:pPr>
      <w:r w:rsidRPr="003368CA">
        <w:rPr>
          <w:rFonts w:ascii="Century Gothic" w:eastAsia="Times New Roman" w:hAnsi="Century Gothic" w:cs="Arial"/>
          <w:b/>
          <w:bCs/>
          <w:sz w:val="23"/>
          <w:szCs w:val="23"/>
        </w:rPr>
        <w:t xml:space="preserve">Reader: Debbie Wilkerson, Slides: Kyla </w:t>
      </w:r>
      <w:proofErr w:type="spellStart"/>
      <w:r w:rsidRPr="003368CA">
        <w:rPr>
          <w:rFonts w:ascii="Century Gothic" w:eastAsia="Times New Roman" w:hAnsi="Century Gothic" w:cs="Arial"/>
          <w:b/>
          <w:bCs/>
          <w:sz w:val="23"/>
          <w:szCs w:val="23"/>
        </w:rPr>
        <w:t>Azmar</w:t>
      </w:r>
      <w:proofErr w:type="spellEnd"/>
      <w:r w:rsidRPr="003368CA">
        <w:rPr>
          <w:rFonts w:ascii="Century Gothic" w:eastAsia="Times New Roman" w:hAnsi="Century Gothic" w:cs="Arial"/>
          <w:b/>
          <w:bCs/>
          <w:sz w:val="23"/>
          <w:szCs w:val="23"/>
        </w:rPr>
        <w:t>, Video: Jim Bale</w:t>
      </w:r>
    </w:p>
    <w:p w:rsidR="00BB7E64" w:rsidRPr="003368CA" w:rsidRDefault="00BB7E64" w:rsidP="00BB7E64">
      <w:pPr>
        <w:spacing w:after="0" w:line="240" w:lineRule="auto"/>
        <w:jc w:val="center"/>
        <w:rPr>
          <w:rFonts w:ascii="Century Gothic" w:eastAsia="Times New Roman" w:hAnsi="Century Gothic" w:cs="Arial"/>
          <w:b/>
          <w:bCs/>
          <w:sz w:val="23"/>
          <w:szCs w:val="23"/>
        </w:rPr>
      </w:pPr>
      <w:r w:rsidRPr="003368CA">
        <w:rPr>
          <w:rFonts w:ascii="Century Gothic" w:eastAsia="Times New Roman" w:hAnsi="Century Gothic" w:cs="Arial"/>
          <w:b/>
          <w:bCs/>
          <w:sz w:val="23"/>
          <w:szCs w:val="23"/>
        </w:rPr>
        <w:t xml:space="preserve">Music: Amy Boettger, </w:t>
      </w:r>
      <w:r w:rsidR="003368CA" w:rsidRPr="003368CA">
        <w:rPr>
          <w:rFonts w:ascii="Century Gothic" w:eastAsia="Times New Roman" w:hAnsi="Century Gothic" w:cs="Arial"/>
          <w:b/>
          <w:bCs/>
          <w:sz w:val="23"/>
          <w:szCs w:val="23"/>
        </w:rPr>
        <w:t xml:space="preserve">Mark </w:t>
      </w:r>
      <w:proofErr w:type="spellStart"/>
      <w:r w:rsidR="003368CA" w:rsidRPr="003368CA">
        <w:rPr>
          <w:rFonts w:ascii="Century Gothic" w:eastAsia="Times New Roman" w:hAnsi="Century Gothic" w:cs="Arial"/>
          <w:b/>
          <w:bCs/>
          <w:sz w:val="23"/>
          <w:szCs w:val="23"/>
        </w:rPr>
        <w:t>Dazley</w:t>
      </w:r>
      <w:proofErr w:type="spellEnd"/>
      <w:r w:rsidR="003368CA" w:rsidRPr="003368CA">
        <w:rPr>
          <w:rFonts w:ascii="Century Gothic" w:eastAsia="Times New Roman" w:hAnsi="Century Gothic" w:cs="Arial"/>
          <w:b/>
          <w:bCs/>
          <w:sz w:val="23"/>
          <w:szCs w:val="23"/>
        </w:rPr>
        <w:t xml:space="preserve">, </w:t>
      </w:r>
      <w:r w:rsidRPr="003368CA">
        <w:rPr>
          <w:rFonts w:ascii="Century Gothic" w:eastAsia="Times New Roman" w:hAnsi="Century Gothic" w:cs="Arial"/>
          <w:b/>
          <w:bCs/>
          <w:sz w:val="23"/>
          <w:szCs w:val="23"/>
        </w:rPr>
        <w:t>Jani Gamble, Kelly Martin, Cory McCann</w:t>
      </w:r>
    </w:p>
    <w:p w:rsidR="00BB7E64" w:rsidRPr="003368CA" w:rsidRDefault="00BB7E64" w:rsidP="00BB7E64">
      <w:pPr>
        <w:spacing w:after="0" w:line="240" w:lineRule="auto"/>
        <w:jc w:val="center"/>
        <w:rPr>
          <w:rFonts w:ascii="Century Gothic" w:eastAsia="Times New Roman" w:hAnsi="Century Gothic" w:cs="Times New Roman"/>
          <w:color w:val="auto"/>
          <w:sz w:val="23"/>
          <w:szCs w:val="23"/>
        </w:rPr>
      </w:pPr>
      <w:r w:rsidRPr="003368CA">
        <w:rPr>
          <w:rFonts w:ascii="Century Gothic" w:eastAsia="Times New Roman" w:hAnsi="Century Gothic" w:cs="Arial"/>
          <w:b/>
          <w:bCs/>
          <w:sz w:val="23"/>
          <w:szCs w:val="23"/>
        </w:rPr>
        <w:t>Children’s Chat: Rev. Chelsea Page</w:t>
      </w:r>
    </w:p>
    <w:p w:rsidR="00C612C6" w:rsidRDefault="00C612C6" w:rsidP="00DC37DB">
      <w:pPr>
        <w:spacing w:after="0" w:line="240" w:lineRule="auto"/>
        <w:jc w:val="center"/>
        <w:rPr>
          <w:rFonts w:ascii="Century Gothic" w:eastAsia="Times New Roman" w:hAnsi="Century Gothic" w:cs="Times New Roman"/>
          <w:color w:val="auto"/>
          <w:sz w:val="24"/>
          <w:szCs w:val="24"/>
        </w:rPr>
      </w:pPr>
    </w:p>
    <w:p w:rsidR="000D3F07" w:rsidRDefault="000D3F07" w:rsidP="00DC37DB">
      <w:pPr>
        <w:spacing w:after="0" w:line="240" w:lineRule="auto"/>
        <w:jc w:val="center"/>
        <w:rPr>
          <w:rFonts w:ascii="Century Gothic" w:eastAsia="Times New Roman" w:hAnsi="Century Gothic" w:cs="Times New Roman"/>
          <w:color w:val="auto"/>
          <w:sz w:val="24"/>
          <w:szCs w:val="24"/>
        </w:rPr>
      </w:pPr>
    </w:p>
    <w:p w:rsidR="002B1B62" w:rsidRPr="00DC0BD2" w:rsidRDefault="002B1B62" w:rsidP="002B1B62">
      <w:pPr>
        <w:spacing w:after="0" w:line="240" w:lineRule="auto"/>
        <w:jc w:val="center"/>
        <w:rPr>
          <w:rFonts w:ascii="Century Gothic" w:eastAsia="Times New Roman" w:hAnsi="Century Gothic" w:cs="Times New Roman"/>
          <w:color w:val="auto"/>
          <w:sz w:val="24"/>
          <w:szCs w:val="24"/>
        </w:rPr>
      </w:pPr>
      <w:r w:rsidRPr="00DC0BD2">
        <w:rPr>
          <w:rFonts w:ascii="Century Gothic" w:eastAsia="Times New Roman" w:hAnsi="Century Gothic" w:cs="Arial"/>
          <w:b/>
          <w:bCs/>
          <w:color w:val="auto"/>
          <w:sz w:val="24"/>
          <w:szCs w:val="24"/>
        </w:rPr>
        <w:t xml:space="preserve">Welcome parents! We are glad you and your </w:t>
      </w:r>
      <w:proofErr w:type="gramStart"/>
      <w:r w:rsidRPr="00DC0BD2">
        <w:rPr>
          <w:rFonts w:ascii="Century Gothic" w:eastAsia="Times New Roman" w:hAnsi="Century Gothic" w:cs="Arial"/>
          <w:b/>
          <w:bCs/>
          <w:color w:val="auto"/>
          <w:sz w:val="24"/>
          <w:szCs w:val="24"/>
        </w:rPr>
        <w:t>child(</w:t>
      </w:r>
      <w:proofErr w:type="spellStart"/>
      <w:proofErr w:type="gramEnd"/>
      <w:r w:rsidRPr="00DC0BD2">
        <w:rPr>
          <w:rFonts w:ascii="Century Gothic" w:eastAsia="Times New Roman" w:hAnsi="Century Gothic" w:cs="Arial"/>
          <w:b/>
          <w:bCs/>
          <w:color w:val="auto"/>
          <w:sz w:val="24"/>
          <w:szCs w:val="24"/>
        </w:rPr>
        <w:t>ren</w:t>
      </w:r>
      <w:proofErr w:type="spellEnd"/>
      <w:r w:rsidRPr="00DC0BD2">
        <w:rPr>
          <w:rFonts w:ascii="Century Gothic" w:eastAsia="Times New Roman" w:hAnsi="Century Gothic" w:cs="Arial"/>
          <w:b/>
          <w:bCs/>
          <w:color w:val="auto"/>
          <w:sz w:val="24"/>
          <w:szCs w:val="24"/>
        </w:rPr>
        <w:t xml:space="preserve">) are here. Please begin worship seated together as a family. After Children’s Chat, children will walk to Sunday </w:t>
      </w:r>
      <w:proofErr w:type="gramStart"/>
      <w:r w:rsidRPr="00DC0BD2">
        <w:rPr>
          <w:rFonts w:ascii="Century Gothic" w:eastAsia="Times New Roman" w:hAnsi="Century Gothic" w:cs="Arial"/>
          <w:b/>
          <w:bCs/>
          <w:color w:val="auto"/>
          <w:sz w:val="24"/>
          <w:szCs w:val="24"/>
        </w:rPr>
        <w:t>School</w:t>
      </w:r>
      <w:proofErr w:type="gramEnd"/>
      <w:r w:rsidRPr="00DC0BD2">
        <w:rPr>
          <w:rFonts w:ascii="Century Gothic" w:eastAsia="Times New Roman" w:hAnsi="Century Gothic" w:cs="Arial"/>
          <w:b/>
          <w:bCs/>
          <w:color w:val="auto"/>
          <w:sz w:val="24"/>
          <w:szCs w:val="24"/>
        </w:rPr>
        <w:t xml:space="preserve"> with their teachers. We have classes for grades PK-2 and 3-6. Please pick up your </w:t>
      </w:r>
      <w:proofErr w:type="gramStart"/>
      <w:r w:rsidRPr="00DC0BD2">
        <w:rPr>
          <w:rFonts w:ascii="Century Gothic" w:eastAsia="Times New Roman" w:hAnsi="Century Gothic" w:cs="Arial"/>
          <w:b/>
          <w:bCs/>
          <w:color w:val="auto"/>
          <w:sz w:val="24"/>
          <w:szCs w:val="24"/>
        </w:rPr>
        <w:t>child(</w:t>
      </w:r>
      <w:proofErr w:type="spellStart"/>
      <w:proofErr w:type="gramEnd"/>
      <w:r w:rsidRPr="00DC0BD2">
        <w:rPr>
          <w:rFonts w:ascii="Century Gothic" w:eastAsia="Times New Roman" w:hAnsi="Century Gothic" w:cs="Arial"/>
          <w:b/>
          <w:bCs/>
          <w:color w:val="auto"/>
          <w:sz w:val="24"/>
          <w:szCs w:val="24"/>
        </w:rPr>
        <w:t>ren</w:t>
      </w:r>
      <w:proofErr w:type="spellEnd"/>
      <w:r w:rsidRPr="00DC0BD2">
        <w:rPr>
          <w:rFonts w:ascii="Century Gothic" w:eastAsia="Times New Roman" w:hAnsi="Century Gothic" w:cs="Arial"/>
          <w:b/>
          <w:bCs/>
          <w:color w:val="auto"/>
          <w:sz w:val="24"/>
          <w:szCs w:val="24"/>
        </w:rPr>
        <w:t>) from McMullen Hall promptly after the service. Thank you!</w:t>
      </w:r>
    </w:p>
    <w:p w:rsidR="00DC37DB" w:rsidRPr="000D3F07" w:rsidRDefault="00DC37DB" w:rsidP="002B1B62">
      <w:pPr>
        <w:pStyle w:val="NormalWeb"/>
        <w:spacing w:before="2" w:after="2"/>
        <w:jc w:val="center"/>
        <w:rPr>
          <w:rFonts w:ascii="Century Gothic" w:hAnsi="Century Gothic"/>
          <w:sz w:val="24"/>
          <w:szCs w:val="24"/>
        </w:rPr>
      </w:pPr>
    </w:p>
    <w:sectPr w:rsidR="00DC37DB" w:rsidRPr="000D3F07"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6F1"/>
    <w:rsid w:val="00017136"/>
    <w:rsid w:val="0001727E"/>
    <w:rsid w:val="000173B1"/>
    <w:rsid w:val="000204BF"/>
    <w:rsid w:val="000207CE"/>
    <w:rsid w:val="0002204E"/>
    <w:rsid w:val="0002250F"/>
    <w:rsid w:val="000227EF"/>
    <w:rsid w:val="0002284B"/>
    <w:rsid w:val="0002287C"/>
    <w:rsid w:val="00023645"/>
    <w:rsid w:val="00023836"/>
    <w:rsid w:val="000255A2"/>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56DC"/>
    <w:rsid w:val="00045802"/>
    <w:rsid w:val="00045D9B"/>
    <w:rsid w:val="00045DEE"/>
    <w:rsid w:val="000463A8"/>
    <w:rsid w:val="000463C0"/>
    <w:rsid w:val="000471A5"/>
    <w:rsid w:val="0004728A"/>
    <w:rsid w:val="00050244"/>
    <w:rsid w:val="0005058F"/>
    <w:rsid w:val="00051467"/>
    <w:rsid w:val="00051B0C"/>
    <w:rsid w:val="00052670"/>
    <w:rsid w:val="00052811"/>
    <w:rsid w:val="00052EAE"/>
    <w:rsid w:val="0005319F"/>
    <w:rsid w:val="000539BC"/>
    <w:rsid w:val="00054138"/>
    <w:rsid w:val="00054526"/>
    <w:rsid w:val="0005466A"/>
    <w:rsid w:val="00054C0E"/>
    <w:rsid w:val="00054D67"/>
    <w:rsid w:val="0005584E"/>
    <w:rsid w:val="0005638E"/>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ED9"/>
    <w:rsid w:val="000D0102"/>
    <w:rsid w:val="000D0162"/>
    <w:rsid w:val="000D0598"/>
    <w:rsid w:val="000D09D4"/>
    <w:rsid w:val="000D0DDF"/>
    <w:rsid w:val="000D1798"/>
    <w:rsid w:val="000D2189"/>
    <w:rsid w:val="000D374B"/>
    <w:rsid w:val="000D3F07"/>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A2A"/>
    <w:rsid w:val="000F0D7D"/>
    <w:rsid w:val="000F2BD4"/>
    <w:rsid w:val="000F2F8C"/>
    <w:rsid w:val="000F325D"/>
    <w:rsid w:val="000F3D4D"/>
    <w:rsid w:val="000F545E"/>
    <w:rsid w:val="000F58F0"/>
    <w:rsid w:val="000F5D3C"/>
    <w:rsid w:val="000F7108"/>
    <w:rsid w:val="0010006D"/>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EE"/>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B51"/>
    <w:rsid w:val="001777DE"/>
    <w:rsid w:val="00177CB6"/>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6ED9"/>
    <w:rsid w:val="00197A20"/>
    <w:rsid w:val="001A026A"/>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1A9"/>
    <w:rsid w:val="001B5424"/>
    <w:rsid w:val="001B5A31"/>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C92"/>
    <w:rsid w:val="00233369"/>
    <w:rsid w:val="002339B4"/>
    <w:rsid w:val="00234347"/>
    <w:rsid w:val="00234623"/>
    <w:rsid w:val="00234775"/>
    <w:rsid w:val="00235554"/>
    <w:rsid w:val="002355DF"/>
    <w:rsid w:val="002368BF"/>
    <w:rsid w:val="00236E92"/>
    <w:rsid w:val="00237566"/>
    <w:rsid w:val="00237750"/>
    <w:rsid w:val="002404A6"/>
    <w:rsid w:val="00240F0C"/>
    <w:rsid w:val="002410C2"/>
    <w:rsid w:val="00241B01"/>
    <w:rsid w:val="0024203D"/>
    <w:rsid w:val="00242677"/>
    <w:rsid w:val="0024269B"/>
    <w:rsid w:val="002429CA"/>
    <w:rsid w:val="00243234"/>
    <w:rsid w:val="0024337A"/>
    <w:rsid w:val="00244687"/>
    <w:rsid w:val="0024530A"/>
    <w:rsid w:val="002453F6"/>
    <w:rsid w:val="0024592D"/>
    <w:rsid w:val="00245D01"/>
    <w:rsid w:val="002462DB"/>
    <w:rsid w:val="0024677F"/>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1B62"/>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CD7"/>
    <w:rsid w:val="002D7CDE"/>
    <w:rsid w:val="002E02D2"/>
    <w:rsid w:val="002E1C65"/>
    <w:rsid w:val="002E2D84"/>
    <w:rsid w:val="002E3CBA"/>
    <w:rsid w:val="002E44FB"/>
    <w:rsid w:val="002E4DAA"/>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8CA"/>
    <w:rsid w:val="00336B7B"/>
    <w:rsid w:val="00337373"/>
    <w:rsid w:val="003374EF"/>
    <w:rsid w:val="00337C5E"/>
    <w:rsid w:val="00337E42"/>
    <w:rsid w:val="00337FEE"/>
    <w:rsid w:val="00340E7C"/>
    <w:rsid w:val="003413C9"/>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B88"/>
    <w:rsid w:val="00351D2F"/>
    <w:rsid w:val="00355121"/>
    <w:rsid w:val="0035527D"/>
    <w:rsid w:val="0035545D"/>
    <w:rsid w:val="003562CB"/>
    <w:rsid w:val="003564A7"/>
    <w:rsid w:val="003578FA"/>
    <w:rsid w:val="00360A38"/>
    <w:rsid w:val="00360B0A"/>
    <w:rsid w:val="00361524"/>
    <w:rsid w:val="0036187A"/>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7A3"/>
    <w:rsid w:val="003807FB"/>
    <w:rsid w:val="0038082F"/>
    <w:rsid w:val="00380945"/>
    <w:rsid w:val="003809E0"/>
    <w:rsid w:val="00380E5C"/>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8F"/>
    <w:rsid w:val="003D1444"/>
    <w:rsid w:val="003D286C"/>
    <w:rsid w:val="003D495D"/>
    <w:rsid w:val="003D4FED"/>
    <w:rsid w:val="003D52DF"/>
    <w:rsid w:val="003D5652"/>
    <w:rsid w:val="003D56CA"/>
    <w:rsid w:val="003D620C"/>
    <w:rsid w:val="003D6DD3"/>
    <w:rsid w:val="003D6F04"/>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35A"/>
    <w:rsid w:val="003F4F90"/>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739"/>
    <w:rsid w:val="004649AE"/>
    <w:rsid w:val="00465014"/>
    <w:rsid w:val="0046573D"/>
    <w:rsid w:val="004658D1"/>
    <w:rsid w:val="004663CB"/>
    <w:rsid w:val="00466597"/>
    <w:rsid w:val="00467351"/>
    <w:rsid w:val="00470144"/>
    <w:rsid w:val="004706A4"/>
    <w:rsid w:val="00470D21"/>
    <w:rsid w:val="00471496"/>
    <w:rsid w:val="0047197E"/>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C16"/>
    <w:rsid w:val="004A2532"/>
    <w:rsid w:val="004A26A4"/>
    <w:rsid w:val="004A2789"/>
    <w:rsid w:val="004A3015"/>
    <w:rsid w:val="004A3967"/>
    <w:rsid w:val="004A3E4A"/>
    <w:rsid w:val="004A4E47"/>
    <w:rsid w:val="004A5674"/>
    <w:rsid w:val="004A56A9"/>
    <w:rsid w:val="004A574F"/>
    <w:rsid w:val="004A5E31"/>
    <w:rsid w:val="004A61E3"/>
    <w:rsid w:val="004A6766"/>
    <w:rsid w:val="004A7EC8"/>
    <w:rsid w:val="004B06D9"/>
    <w:rsid w:val="004B070D"/>
    <w:rsid w:val="004B0A2B"/>
    <w:rsid w:val="004B1FC9"/>
    <w:rsid w:val="004B2459"/>
    <w:rsid w:val="004B2D27"/>
    <w:rsid w:val="004B2E8F"/>
    <w:rsid w:val="004B3D3F"/>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41D6"/>
    <w:rsid w:val="004C4340"/>
    <w:rsid w:val="004C565A"/>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9E7"/>
    <w:rsid w:val="004E33B1"/>
    <w:rsid w:val="004E351A"/>
    <w:rsid w:val="004E3A01"/>
    <w:rsid w:val="004E3AE9"/>
    <w:rsid w:val="004E3BA9"/>
    <w:rsid w:val="004E558A"/>
    <w:rsid w:val="004E576C"/>
    <w:rsid w:val="004E5D42"/>
    <w:rsid w:val="004E5DC3"/>
    <w:rsid w:val="004E6630"/>
    <w:rsid w:val="004E6C05"/>
    <w:rsid w:val="004E74E8"/>
    <w:rsid w:val="004E795F"/>
    <w:rsid w:val="004E7A10"/>
    <w:rsid w:val="004E7DCB"/>
    <w:rsid w:val="004F03C1"/>
    <w:rsid w:val="004F0719"/>
    <w:rsid w:val="004F08BC"/>
    <w:rsid w:val="004F0E6E"/>
    <w:rsid w:val="004F1D99"/>
    <w:rsid w:val="004F2230"/>
    <w:rsid w:val="004F267E"/>
    <w:rsid w:val="004F28B9"/>
    <w:rsid w:val="004F294F"/>
    <w:rsid w:val="004F2B42"/>
    <w:rsid w:val="004F2E7B"/>
    <w:rsid w:val="004F31B5"/>
    <w:rsid w:val="004F344E"/>
    <w:rsid w:val="004F4BB3"/>
    <w:rsid w:val="004F4C6D"/>
    <w:rsid w:val="004F4EE6"/>
    <w:rsid w:val="004F5065"/>
    <w:rsid w:val="004F5A04"/>
    <w:rsid w:val="004F5EBB"/>
    <w:rsid w:val="004F63CB"/>
    <w:rsid w:val="004F649C"/>
    <w:rsid w:val="004F6834"/>
    <w:rsid w:val="004F723D"/>
    <w:rsid w:val="004F7778"/>
    <w:rsid w:val="004F7E29"/>
    <w:rsid w:val="005001A2"/>
    <w:rsid w:val="00500A82"/>
    <w:rsid w:val="00500D0B"/>
    <w:rsid w:val="0050121F"/>
    <w:rsid w:val="00501AD9"/>
    <w:rsid w:val="00501F76"/>
    <w:rsid w:val="005034A6"/>
    <w:rsid w:val="00503F68"/>
    <w:rsid w:val="005044FB"/>
    <w:rsid w:val="005055C0"/>
    <w:rsid w:val="00505B8B"/>
    <w:rsid w:val="00506006"/>
    <w:rsid w:val="00507C38"/>
    <w:rsid w:val="005103AF"/>
    <w:rsid w:val="00510AEA"/>
    <w:rsid w:val="00510FA9"/>
    <w:rsid w:val="0051175A"/>
    <w:rsid w:val="00511E51"/>
    <w:rsid w:val="00512064"/>
    <w:rsid w:val="0051262B"/>
    <w:rsid w:val="005128D0"/>
    <w:rsid w:val="005133E2"/>
    <w:rsid w:val="00513538"/>
    <w:rsid w:val="00513E6A"/>
    <w:rsid w:val="00514488"/>
    <w:rsid w:val="005144FF"/>
    <w:rsid w:val="00514603"/>
    <w:rsid w:val="00514D73"/>
    <w:rsid w:val="005157BB"/>
    <w:rsid w:val="0051639C"/>
    <w:rsid w:val="00516451"/>
    <w:rsid w:val="00516473"/>
    <w:rsid w:val="00516FF6"/>
    <w:rsid w:val="005217DC"/>
    <w:rsid w:val="00521B90"/>
    <w:rsid w:val="00523093"/>
    <w:rsid w:val="00523364"/>
    <w:rsid w:val="00523E1F"/>
    <w:rsid w:val="005243D0"/>
    <w:rsid w:val="00524774"/>
    <w:rsid w:val="005247B7"/>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D39"/>
    <w:rsid w:val="00565139"/>
    <w:rsid w:val="00565B29"/>
    <w:rsid w:val="0056661A"/>
    <w:rsid w:val="005667BB"/>
    <w:rsid w:val="00566C59"/>
    <w:rsid w:val="00567458"/>
    <w:rsid w:val="00571359"/>
    <w:rsid w:val="00571679"/>
    <w:rsid w:val="00572664"/>
    <w:rsid w:val="00572A35"/>
    <w:rsid w:val="00572A51"/>
    <w:rsid w:val="00574079"/>
    <w:rsid w:val="005742E2"/>
    <w:rsid w:val="0057463F"/>
    <w:rsid w:val="00574791"/>
    <w:rsid w:val="005758D7"/>
    <w:rsid w:val="00575929"/>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90221"/>
    <w:rsid w:val="00590C21"/>
    <w:rsid w:val="00590D91"/>
    <w:rsid w:val="00591075"/>
    <w:rsid w:val="00592442"/>
    <w:rsid w:val="00592C72"/>
    <w:rsid w:val="00593489"/>
    <w:rsid w:val="00593BA8"/>
    <w:rsid w:val="00594324"/>
    <w:rsid w:val="00594591"/>
    <w:rsid w:val="0059477A"/>
    <w:rsid w:val="00594DF5"/>
    <w:rsid w:val="0059589C"/>
    <w:rsid w:val="00595F39"/>
    <w:rsid w:val="005962B8"/>
    <w:rsid w:val="00596CAF"/>
    <w:rsid w:val="00597219"/>
    <w:rsid w:val="00597BD8"/>
    <w:rsid w:val="00597E86"/>
    <w:rsid w:val="00597ED3"/>
    <w:rsid w:val="005A0447"/>
    <w:rsid w:val="005A097E"/>
    <w:rsid w:val="005A0D0E"/>
    <w:rsid w:val="005A162C"/>
    <w:rsid w:val="005A2EA4"/>
    <w:rsid w:val="005A3567"/>
    <w:rsid w:val="005A3D08"/>
    <w:rsid w:val="005A42A0"/>
    <w:rsid w:val="005A4A17"/>
    <w:rsid w:val="005A4A84"/>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D18"/>
    <w:rsid w:val="005D6136"/>
    <w:rsid w:val="005D63B9"/>
    <w:rsid w:val="005D7ADA"/>
    <w:rsid w:val="005D7C62"/>
    <w:rsid w:val="005D7DBE"/>
    <w:rsid w:val="005E0331"/>
    <w:rsid w:val="005E0C98"/>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637D"/>
    <w:rsid w:val="005F6382"/>
    <w:rsid w:val="005F7AED"/>
    <w:rsid w:val="0060025A"/>
    <w:rsid w:val="00600A62"/>
    <w:rsid w:val="00600AD8"/>
    <w:rsid w:val="00600BCA"/>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593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816"/>
    <w:rsid w:val="00655B81"/>
    <w:rsid w:val="00656515"/>
    <w:rsid w:val="0065730F"/>
    <w:rsid w:val="006578EE"/>
    <w:rsid w:val="006604C8"/>
    <w:rsid w:val="006623D9"/>
    <w:rsid w:val="006625FF"/>
    <w:rsid w:val="00662943"/>
    <w:rsid w:val="0066301D"/>
    <w:rsid w:val="00663541"/>
    <w:rsid w:val="0066362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BCA"/>
    <w:rsid w:val="006774B8"/>
    <w:rsid w:val="00677927"/>
    <w:rsid w:val="00677F05"/>
    <w:rsid w:val="00677F09"/>
    <w:rsid w:val="006802A7"/>
    <w:rsid w:val="006814E9"/>
    <w:rsid w:val="0068155B"/>
    <w:rsid w:val="006826B7"/>
    <w:rsid w:val="006829B8"/>
    <w:rsid w:val="00682CC1"/>
    <w:rsid w:val="006830AB"/>
    <w:rsid w:val="00683320"/>
    <w:rsid w:val="0068388D"/>
    <w:rsid w:val="0068449A"/>
    <w:rsid w:val="006844D1"/>
    <w:rsid w:val="00685987"/>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E42"/>
    <w:rsid w:val="006F4F24"/>
    <w:rsid w:val="006F551F"/>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ACB"/>
    <w:rsid w:val="00762389"/>
    <w:rsid w:val="00762442"/>
    <w:rsid w:val="007631B8"/>
    <w:rsid w:val="0076340F"/>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2348"/>
    <w:rsid w:val="00772B72"/>
    <w:rsid w:val="00772FE0"/>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194"/>
    <w:rsid w:val="007A04AD"/>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379"/>
    <w:rsid w:val="007C66F3"/>
    <w:rsid w:val="007C6A82"/>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AB5"/>
    <w:rsid w:val="007D3B89"/>
    <w:rsid w:val="007D49B9"/>
    <w:rsid w:val="007D4B4B"/>
    <w:rsid w:val="007D4D65"/>
    <w:rsid w:val="007D580F"/>
    <w:rsid w:val="007D589B"/>
    <w:rsid w:val="007D5B7A"/>
    <w:rsid w:val="007D6488"/>
    <w:rsid w:val="007D65AE"/>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50C"/>
    <w:rsid w:val="007F6388"/>
    <w:rsid w:val="007F6675"/>
    <w:rsid w:val="007F6703"/>
    <w:rsid w:val="007F67D6"/>
    <w:rsid w:val="007F7B9F"/>
    <w:rsid w:val="00800E2E"/>
    <w:rsid w:val="00800E33"/>
    <w:rsid w:val="00801E47"/>
    <w:rsid w:val="008021DF"/>
    <w:rsid w:val="008024E5"/>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4F8"/>
    <w:rsid w:val="008379BF"/>
    <w:rsid w:val="00837AC3"/>
    <w:rsid w:val="00837FFE"/>
    <w:rsid w:val="00841127"/>
    <w:rsid w:val="008414F2"/>
    <w:rsid w:val="008418E8"/>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11A0"/>
    <w:rsid w:val="0086132E"/>
    <w:rsid w:val="0086146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609"/>
    <w:rsid w:val="0087263F"/>
    <w:rsid w:val="00872F03"/>
    <w:rsid w:val="0087344A"/>
    <w:rsid w:val="00874092"/>
    <w:rsid w:val="008740ED"/>
    <w:rsid w:val="008745AC"/>
    <w:rsid w:val="008754A8"/>
    <w:rsid w:val="008757DE"/>
    <w:rsid w:val="00875948"/>
    <w:rsid w:val="008767C6"/>
    <w:rsid w:val="00876FDF"/>
    <w:rsid w:val="008775BA"/>
    <w:rsid w:val="00880878"/>
    <w:rsid w:val="00881145"/>
    <w:rsid w:val="0088127A"/>
    <w:rsid w:val="00881C32"/>
    <w:rsid w:val="008822B4"/>
    <w:rsid w:val="00882B2D"/>
    <w:rsid w:val="00883AB9"/>
    <w:rsid w:val="00883F91"/>
    <w:rsid w:val="008844FE"/>
    <w:rsid w:val="00885694"/>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8C"/>
    <w:rsid w:val="008D56FF"/>
    <w:rsid w:val="008D571C"/>
    <w:rsid w:val="008D58D2"/>
    <w:rsid w:val="008D6811"/>
    <w:rsid w:val="008D684A"/>
    <w:rsid w:val="008D7857"/>
    <w:rsid w:val="008E0614"/>
    <w:rsid w:val="008E08A7"/>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71E"/>
    <w:rsid w:val="009128ED"/>
    <w:rsid w:val="00913BA2"/>
    <w:rsid w:val="00914A72"/>
    <w:rsid w:val="0091513D"/>
    <w:rsid w:val="00915164"/>
    <w:rsid w:val="00915A7A"/>
    <w:rsid w:val="009166D7"/>
    <w:rsid w:val="00916D05"/>
    <w:rsid w:val="00917C0B"/>
    <w:rsid w:val="00917CB8"/>
    <w:rsid w:val="00920349"/>
    <w:rsid w:val="00920496"/>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500B"/>
    <w:rsid w:val="00935833"/>
    <w:rsid w:val="00936334"/>
    <w:rsid w:val="00936667"/>
    <w:rsid w:val="009375D5"/>
    <w:rsid w:val="00937A8F"/>
    <w:rsid w:val="00937B36"/>
    <w:rsid w:val="00937C18"/>
    <w:rsid w:val="00937EDB"/>
    <w:rsid w:val="00940288"/>
    <w:rsid w:val="00940A78"/>
    <w:rsid w:val="00940E24"/>
    <w:rsid w:val="00941ACA"/>
    <w:rsid w:val="00941CC6"/>
    <w:rsid w:val="009421E1"/>
    <w:rsid w:val="009428A1"/>
    <w:rsid w:val="0094351F"/>
    <w:rsid w:val="0094383B"/>
    <w:rsid w:val="00943A45"/>
    <w:rsid w:val="00943EF7"/>
    <w:rsid w:val="00943F75"/>
    <w:rsid w:val="00944B8D"/>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2AA"/>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D11"/>
    <w:rsid w:val="009A7E11"/>
    <w:rsid w:val="009B09CB"/>
    <w:rsid w:val="009B0D0B"/>
    <w:rsid w:val="009B0F6C"/>
    <w:rsid w:val="009B13B5"/>
    <w:rsid w:val="009B14A7"/>
    <w:rsid w:val="009B162C"/>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35F"/>
    <w:rsid w:val="009C2545"/>
    <w:rsid w:val="009C2D80"/>
    <w:rsid w:val="009C2F12"/>
    <w:rsid w:val="009C3E93"/>
    <w:rsid w:val="009C3F49"/>
    <w:rsid w:val="009C463B"/>
    <w:rsid w:val="009C4B13"/>
    <w:rsid w:val="009C4CF5"/>
    <w:rsid w:val="009C51C9"/>
    <w:rsid w:val="009C54F9"/>
    <w:rsid w:val="009C553D"/>
    <w:rsid w:val="009C5B2C"/>
    <w:rsid w:val="009C71B4"/>
    <w:rsid w:val="009C7302"/>
    <w:rsid w:val="009D007D"/>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E21"/>
    <w:rsid w:val="00A06F3A"/>
    <w:rsid w:val="00A0721F"/>
    <w:rsid w:val="00A07554"/>
    <w:rsid w:val="00A076EE"/>
    <w:rsid w:val="00A10B8C"/>
    <w:rsid w:val="00A10F6C"/>
    <w:rsid w:val="00A112C0"/>
    <w:rsid w:val="00A11E21"/>
    <w:rsid w:val="00A12548"/>
    <w:rsid w:val="00A125A3"/>
    <w:rsid w:val="00A12711"/>
    <w:rsid w:val="00A13205"/>
    <w:rsid w:val="00A13588"/>
    <w:rsid w:val="00A138BC"/>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973"/>
    <w:rsid w:val="00A81B56"/>
    <w:rsid w:val="00A82C79"/>
    <w:rsid w:val="00A82FA8"/>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48B0"/>
    <w:rsid w:val="00A95642"/>
    <w:rsid w:val="00A959D3"/>
    <w:rsid w:val="00A96420"/>
    <w:rsid w:val="00A9655A"/>
    <w:rsid w:val="00A979A4"/>
    <w:rsid w:val="00A97BB6"/>
    <w:rsid w:val="00A97DEA"/>
    <w:rsid w:val="00AA067C"/>
    <w:rsid w:val="00AA0A4F"/>
    <w:rsid w:val="00AA0CBA"/>
    <w:rsid w:val="00AA0E58"/>
    <w:rsid w:val="00AA0EAF"/>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D83"/>
    <w:rsid w:val="00AC05BE"/>
    <w:rsid w:val="00AC094D"/>
    <w:rsid w:val="00AC1A45"/>
    <w:rsid w:val="00AC1CF6"/>
    <w:rsid w:val="00AC32ED"/>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CFC"/>
    <w:rsid w:val="00B020BE"/>
    <w:rsid w:val="00B0268D"/>
    <w:rsid w:val="00B02D6C"/>
    <w:rsid w:val="00B02FB1"/>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610D"/>
    <w:rsid w:val="00B36804"/>
    <w:rsid w:val="00B37471"/>
    <w:rsid w:val="00B375EA"/>
    <w:rsid w:val="00B37EC5"/>
    <w:rsid w:val="00B40005"/>
    <w:rsid w:val="00B40A6B"/>
    <w:rsid w:val="00B40E73"/>
    <w:rsid w:val="00B40ED8"/>
    <w:rsid w:val="00B416CD"/>
    <w:rsid w:val="00B4173D"/>
    <w:rsid w:val="00B41A4A"/>
    <w:rsid w:val="00B41AFC"/>
    <w:rsid w:val="00B42DDA"/>
    <w:rsid w:val="00B435E6"/>
    <w:rsid w:val="00B43657"/>
    <w:rsid w:val="00B4368B"/>
    <w:rsid w:val="00B4389A"/>
    <w:rsid w:val="00B440FB"/>
    <w:rsid w:val="00B4448D"/>
    <w:rsid w:val="00B44CD4"/>
    <w:rsid w:val="00B45542"/>
    <w:rsid w:val="00B45C7E"/>
    <w:rsid w:val="00B4683F"/>
    <w:rsid w:val="00B4732D"/>
    <w:rsid w:val="00B4735B"/>
    <w:rsid w:val="00B47478"/>
    <w:rsid w:val="00B47790"/>
    <w:rsid w:val="00B47A0B"/>
    <w:rsid w:val="00B47F17"/>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F79"/>
    <w:rsid w:val="00B7160A"/>
    <w:rsid w:val="00B71F5B"/>
    <w:rsid w:val="00B72852"/>
    <w:rsid w:val="00B72D92"/>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FB2"/>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45E"/>
    <w:rsid w:val="00BA679B"/>
    <w:rsid w:val="00BA690A"/>
    <w:rsid w:val="00BA693E"/>
    <w:rsid w:val="00BA73CD"/>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723"/>
    <w:rsid w:val="00BB7E64"/>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30B"/>
    <w:rsid w:val="00BD3791"/>
    <w:rsid w:val="00BD3E55"/>
    <w:rsid w:val="00BD4F3C"/>
    <w:rsid w:val="00BD4FC3"/>
    <w:rsid w:val="00BD532D"/>
    <w:rsid w:val="00BD7286"/>
    <w:rsid w:val="00BD7606"/>
    <w:rsid w:val="00BD7FEB"/>
    <w:rsid w:val="00BE046D"/>
    <w:rsid w:val="00BE054B"/>
    <w:rsid w:val="00BE0E7F"/>
    <w:rsid w:val="00BE1F66"/>
    <w:rsid w:val="00BE2395"/>
    <w:rsid w:val="00BE2DA3"/>
    <w:rsid w:val="00BE36B3"/>
    <w:rsid w:val="00BE49E0"/>
    <w:rsid w:val="00BE64A2"/>
    <w:rsid w:val="00BE6F6E"/>
    <w:rsid w:val="00BE7060"/>
    <w:rsid w:val="00BE74F2"/>
    <w:rsid w:val="00BF09E6"/>
    <w:rsid w:val="00BF0D1A"/>
    <w:rsid w:val="00BF1A29"/>
    <w:rsid w:val="00BF246B"/>
    <w:rsid w:val="00BF2BB8"/>
    <w:rsid w:val="00BF2D02"/>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BC4"/>
    <w:rsid w:val="00C33DE6"/>
    <w:rsid w:val="00C34017"/>
    <w:rsid w:val="00C3494B"/>
    <w:rsid w:val="00C34CF4"/>
    <w:rsid w:val="00C34FDF"/>
    <w:rsid w:val="00C3513B"/>
    <w:rsid w:val="00C35C49"/>
    <w:rsid w:val="00C363F5"/>
    <w:rsid w:val="00C365B4"/>
    <w:rsid w:val="00C3682D"/>
    <w:rsid w:val="00C3693A"/>
    <w:rsid w:val="00C37415"/>
    <w:rsid w:val="00C37D67"/>
    <w:rsid w:val="00C40DD6"/>
    <w:rsid w:val="00C40F13"/>
    <w:rsid w:val="00C41402"/>
    <w:rsid w:val="00C4235E"/>
    <w:rsid w:val="00C42CA6"/>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730C"/>
    <w:rsid w:val="00C6733D"/>
    <w:rsid w:val="00C67C10"/>
    <w:rsid w:val="00C67C25"/>
    <w:rsid w:val="00C67D35"/>
    <w:rsid w:val="00C70097"/>
    <w:rsid w:val="00C72361"/>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F51"/>
    <w:rsid w:val="00C9200F"/>
    <w:rsid w:val="00C92308"/>
    <w:rsid w:val="00C92473"/>
    <w:rsid w:val="00C92C2F"/>
    <w:rsid w:val="00C9350E"/>
    <w:rsid w:val="00C94DF6"/>
    <w:rsid w:val="00C94F18"/>
    <w:rsid w:val="00C9590E"/>
    <w:rsid w:val="00C96437"/>
    <w:rsid w:val="00C96B0F"/>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508"/>
    <w:rsid w:val="00CA4A12"/>
    <w:rsid w:val="00CA5364"/>
    <w:rsid w:val="00CA5D82"/>
    <w:rsid w:val="00CA6851"/>
    <w:rsid w:val="00CA6C62"/>
    <w:rsid w:val="00CA7392"/>
    <w:rsid w:val="00CA739A"/>
    <w:rsid w:val="00CB0BC6"/>
    <w:rsid w:val="00CB2472"/>
    <w:rsid w:val="00CB28A1"/>
    <w:rsid w:val="00CB2A4F"/>
    <w:rsid w:val="00CB3359"/>
    <w:rsid w:val="00CB34F5"/>
    <w:rsid w:val="00CB3BC7"/>
    <w:rsid w:val="00CB3C8B"/>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BA4"/>
    <w:rsid w:val="00CC0FB5"/>
    <w:rsid w:val="00CC1061"/>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14A"/>
    <w:rsid w:val="00D22F0B"/>
    <w:rsid w:val="00D235AD"/>
    <w:rsid w:val="00D236E5"/>
    <w:rsid w:val="00D23C30"/>
    <w:rsid w:val="00D25E00"/>
    <w:rsid w:val="00D25F00"/>
    <w:rsid w:val="00D262F7"/>
    <w:rsid w:val="00D26451"/>
    <w:rsid w:val="00D27290"/>
    <w:rsid w:val="00D2796A"/>
    <w:rsid w:val="00D30C24"/>
    <w:rsid w:val="00D313B8"/>
    <w:rsid w:val="00D317A1"/>
    <w:rsid w:val="00D31805"/>
    <w:rsid w:val="00D31AA4"/>
    <w:rsid w:val="00D31CBE"/>
    <w:rsid w:val="00D31F60"/>
    <w:rsid w:val="00D32618"/>
    <w:rsid w:val="00D32C75"/>
    <w:rsid w:val="00D32C95"/>
    <w:rsid w:val="00D32CE5"/>
    <w:rsid w:val="00D32D95"/>
    <w:rsid w:val="00D35054"/>
    <w:rsid w:val="00D354E3"/>
    <w:rsid w:val="00D363C1"/>
    <w:rsid w:val="00D365BF"/>
    <w:rsid w:val="00D3662D"/>
    <w:rsid w:val="00D375EA"/>
    <w:rsid w:val="00D376B0"/>
    <w:rsid w:val="00D37FAE"/>
    <w:rsid w:val="00D41065"/>
    <w:rsid w:val="00D4141B"/>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6F0"/>
    <w:rsid w:val="00D51044"/>
    <w:rsid w:val="00D51BE6"/>
    <w:rsid w:val="00D52681"/>
    <w:rsid w:val="00D52CAF"/>
    <w:rsid w:val="00D53B2C"/>
    <w:rsid w:val="00D53D56"/>
    <w:rsid w:val="00D53EA7"/>
    <w:rsid w:val="00D54BD8"/>
    <w:rsid w:val="00D54EA5"/>
    <w:rsid w:val="00D55FCB"/>
    <w:rsid w:val="00D56677"/>
    <w:rsid w:val="00D56A72"/>
    <w:rsid w:val="00D56C6E"/>
    <w:rsid w:val="00D60647"/>
    <w:rsid w:val="00D61329"/>
    <w:rsid w:val="00D61E79"/>
    <w:rsid w:val="00D620DD"/>
    <w:rsid w:val="00D6323A"/>
    <w:rsid w:val="00D63468"/>
    <w:rsid w:val="00D64287"/>
    <w:rsid w:val="00D643F2"/>
    <w:rsid w:val="00D64488"/>
    <w:rsid w:val="00D64540"/>
    <w:rsid w:val="00D65AB3"/>
    <w:rsid w:val="00D666E4"/>
    <w:rsid w:val="00D66BE7"/>
    <w:rsid w:val="00D670E5"/>
    <w:rsid w:val="00D67233"/>
    <w:rsid w:val="00D6729D"/>
    <w:rsid w:val="00D67A55"/>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CAA"/>
    <w:rsid w:val="00DB23D2"/>
    <w:rsid w:val="00DB2DAB"/>
    <w:rsid w:val="00DB30FE"/>
    <w:rsid w:val="00DB3DDE"/>
    <w:rsid w:val="00DB41EC"/>
    <w:rsid w:val="00DB4FA2"/>
    <w:rsid w:val="00DB5086"/>
    <w:rsid w:val="00DB55CF"/>
    <w:rsid w:val="00DB5D60"/>
    <w:rsid w:val="00DB6D0E"/>
    <w:rsid w:val="00DB6FAB"/>
    <w:rsid w:val="00DB748E"/>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816"/>
    <w:rsid w:val="00E10D0C"/>
    <w:rsid w:val="00E11CFA"/>
    <w:rsid w:val="00E1211F"/>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772"/>
    <w:rsid w:val="00E22B2E"/>
    <w:rsid w:val="00E22B88"/>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479"/>
    <w:rsid w:val="00E4456E"/>
    <w:rsid w:val="00E44B49"/>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C04F1"/>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D0EC5"/>
    <w:rsid w:val="00ED19F6"/>
    <w:rsid w:val="00ED1B00"/>
    <w:rsid w:val="00ED20DA"/>
    <w:rsid w:val="00ED21C9"/>
    <w:rsid w:val="00ED238D"/>
    <w:rsid w:val="00ED23B2"/>
    <w:rsid w:val="00ED23D9"/>
    <w:rsid w:val="00ED2B6D"/>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3841"/>
    <w:rsid w:val="00F0385B"/>
    <w:rsid w:val="00F044E4"/>
    <w:rsid w:val="00F0664E"/>
    <w:rsid w:val="00F06876"/>
    <w:rsid w:val="00F06F5C"/>
    <w:rsid w:val="00F07117"/>
    <w:rsid w:val="00F07146"/>
    <w:rsid w:val="00F07A4D"/>
    <w:rsid w:val="00F07E16"/>
    <w:rsid w:val="00F07E46"/>
    <w:rsid w:val="00F07FF8"/>
    <w:rsid w:val="00F108CC"/>
    <w:rsid w:val="00F108DD"/>
    <w:rsid w:val="00F11256"/>
    <w:rsid w:val="00F1154A"/>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58B"/>
    <w:rsid w:val="00F411F7"/>
    <w:rsid w:val="00F4243B"/>
    <w:rsid w:val="00F42468"/>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252"/>
    <w:rsid w:val="00F85711"/>
    <w:rsid w:val="00F85BC3"/>
    <w:rsid w:val="00F85CD3"/>
    <w:rsid w:val="00F85D8F"/>
    <w:rsid w:val="00F86C04"/>
    <w:rsid w:val="00F86E13"/>
    <w:rsid w:val="00F87001"/>
    <w:rsid w:val="00F87834"/>
    <w:rsid w:val="00F901F8"/>
    <w:rsid w:val="00F90FCE"/>
    <w:rsid w:val="00F91081"/>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CA395B-3BC3-42AE-B32B-3A285E990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721</Words>
  <Characters>4112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Peter Christensen</cp:lastModifiedBy>
  <cp:revision>3</cp:revision>
  <cp:lastPrinted>2022-05-06T17:20:00Z</cp:lastPrinted>
  <dcterms:created xsi:type="dcterms:W3CDTF">2022-05-11T17:15:00Z</dcterms:created>
  <dcterms:modified xsi:type="dcterms:W3CDTF">2022-05-11T17:20:00Z</dcterms:modified>
</cp:coreProperties>
</file>