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6B22" w:rsidRDefault="005A6B22" w:rsidP="005819EC">
      <w:pPr>
        <w:spacing w:after="0" w:line="240" w:lineRule="auto"/>
        <w:rPr>
          <w:rFonts w:ascii="Century Gothic" w:hAnsi="Century Gothic"/>
          <w:sz w:val="24"/>
          <w:szCs w:val="24"/>
        </w:rPr>
      </w:pPr>
    </w:p>
    <w:p w:rsidR="005A6B22" w:rsidRPr="00DB6FAB" w:rsidRDefault="005A6B22" w:rsidP="005A6B22">
      <w:pPr>
        <w:spacing w:after="0" w:line="240" w:lineRule="auto"/>
        <w:jc w:val="center"/>
        <w:rPr>
          <w:rFonts w:ascii="Century Gothic" w:eastAsia="Times New Roman" w:hAnsi="Century Gothic" w:cs="Times New Roman"/>
          <w:color w:val="auto"/>
          <w:sz w:val="24"/>
          <w:szCs w:val="24"/>
        </w:rPr>
      </w:pPr>
      <w:r w:rsidRPr="00DB6FAB">
        <w:rPr>
          <w:rFonts w:ascii="Century Gothic" w:eastAsia="Times New Roman" w:hAnsi="Century Gothic" w:cs="Arial"/>
          <w:b/>
          <w:bCs/>
          <w:sz w:val="24"/>
          <w:szCs w:val="24"/>
        </w:rPr>
        <w:t xml:space="preserve">~LIVESTREAMED TO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w:t>
      </w:r>
    </w:p>
    <w:p w:rsidR="005A6B22" w:rsidRPr="00DB6FAB" w:rsidRDefault="005A6B22" w:rsidP="00D64488">
      <w:pPr>
        <w:spacing w:after="0" w:line="240" w:lineRule="auto"/>
        <w:jc w:val="center"/>
        <w:rPr>
          <w:rFonts w:ascii="Century Gothic" w:eastAsia="Times New Roman" w:hAnsi="Century Gothic" w:cs="Arial"/>
          <w:b/>
          <w:bCs/>
          <w:sz w:val="24"/>
          <w:szCs w:val="24"/>
        </w:rPr>
      </w:pPr>
      <w:r w:rsidRPr="00DB6FAB">
        <w:rPr>
          <w:rFonts w:ascii="Century Gothic" w:eastAsia="Times New Roman" w:hAnsi="Century Gothic" w:cs="Arial"/>
          <w:b/>
          <w:bCs/>
          <w:sz w:val="24"/>
          <w:szCs w:val="24"/>
        </w:rPr>
        <w:t xml:space="preserve">We are live streaming today’s worship service on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 so we want you to know that your presence here today is your agreement and consent to being part of that recording.</w:t>
      </w:r>
    </w:p>
    <w:p w:rsidR="00A7274A" w:rsidRPr="001573C4" w:rsidRDefault="00A7274A" w:rsidP="00A35E9F">
      <w:pPr>
        <w:spacing w:after="0" w:line="240" w:lineRule="auto"/>
        <w:rPr>
          <w:rFonts w:ascii="Century Gothic" w:eastAsia="Times New Roman" w:hAnsi="Century Gothic" w:cs="Arial"/>
          <w:b/>
          <w:bCs/>
          <w:sz w:val="20"/>
          <w:szCs w:val="24"/>
        </w:rPr>
      </w:pPr>
    </w:p>
    <w:p w:rsidR="005A6B22" w:rsidRPr="00DB6FAB" w:rsidRDefault="005A6B22" w:rsidP="00A35E9F">
      <w:pPr>
        <w:spacing w:after="0" w:line="240" w:lineRule="auto"/>
        <w:jc w:val="center"/>
        <w:rPr>
          <w:rFonts w:ascii="Century Gothic" w:hAnsi="Century Gothic"/>
          <w:b/>
          <w:sz w:val="24"/>
          <w:szCs w:val="24"/>
        </w:rPr>
      </w:pPr>
      <w:r w:rsidRPr="00DB6FAB">
        <w:rPr>
          <w:rFonts w:ascii="Century Gothic" w:hAnsi="Century Gothic"/>
          <w:b/>
          <w:sz w:val="24"/>
          <w:szCs w:val="24"/>
        </w:rPr>
        <w:t>~Please continue wearing your mask while in the Sanctuary~</w:t>
      </w:r>
    </w:p>
    <w:p w:rsidR="0039381E" w:rsidRDefault="0039381E" w:rsidP="00A35E9F">
      <w:pPr>
        <w:spacing w:after="0" w:line="240" w:lineRule="auto"/>
        <w:jc w:val="center"/>
        <w:rPr>
          <w:rFonts w:ascii="Century Gothic" w:eastAsia="Times New Roman" w:hAnsi="Century Gothic" w:cs="Arial"/>
          <w:b/>
          <w:bCs/>
          <w:sz w:val="24"/>
          <w:szCs w:val="24"/>
        </w:rPr>
      </w:pPr>
      <w:r w:rsidRPr="00DB6FAB">
        <w:rPr>
          <w:rFonts w:ascii="Century Gothic" w:eastAsia="Times New Roman" w:hAnsi="Century Gothic" w:cs="Arial"/>
          <w:b/>
          <w:bCs/>
          <w:sz w:val="24"/>
          <w:szCs w:val="24"/>
        </w:rPr>
        <w:t>~Offering plates will be located at the back of the Sanctuary~</w:t>
      </w:r>
    </w:p>
    <w:p w:rsidR="0019509A" w:rsidRPr="001573C4" w:rsidRDefault="0019509A" w:rsidP="0019509A">
      <w:pPr>
        <w:spacing w:after="0" w:line="240" w:lineRule="auto"/>
        <w:rPr>
          <w:rFonts w:ascii="Century Gothic" w:eastAsia="Times New Roman" w:hAnsi="Century Gothic" w:cs="Arial"/>
          <w:b/>
          <w:bCs/>
          <w:sz w:val="20"/>
          <w:szCs w:val="24"/>
        </w:rPr>
      </w:pPr>
    </w:p>
    <w:p w:rsidR="000A5647" w:rsidRDefault="0019509A" w:rsidP="0019509A">
      <w:pPr>
        <w:spacing w:after="0" w:line="240" w:lineRule="auto"/>
        <w:jc w:val="center"/>
        <w:rPr>
          <w:rFonts w:ascii="Century Gothic" w:eastAsia="Times New Roman" w:hAnsi="Century Gothic" w:cs="Arial"/>
          <w:i/>
          <w:iCs/>
          <w:sz w:val="24"/>
          <w:szCs w:val="24"/>
        </w:rPr>
      </w:pPr>
      <w:proofErr w:type="gramStart"/>
      <w:r w:rsidRPr="002B0396">
        <w:rPr>
          <w:rFonts w:ascii="Century Gothic" w:eastAsia="Times New Roman" w:hAnsi="Century Gothic" w:cs="Arial"/>
          <w:sz w:val="24"/>
          <w:szCs w:val="24"/>
        </w:rPr>
        <w:t>↑</w:t>
      </w:r>
      <w:r w:rsidRPr="002B0396">
        <w:rPr>
          <w:rFonts w:ascii="Century Gothic" w:eastAsia="Times New Roman" w:hAnsi="Century Gothic" w:cs="Arial"/>
          <w:i/>
          <w:iCs/>
          <w:sz w:val="24"/>
          <w:szCs w:val="24"/>
        </w:rPr>
        <w:t>(</w:t>
      </w:r>
      <w:proofErr w:type="gramEnd"/>
      <w:r w:rsidRPr="002B0396">
        <w:rPr>
          <w:rFonts w:ascii="Century Gothic" w:eastAsia="Times New Roman" w:hAnsi="Century Gothic" w:cs="Arial"/>
          <w:i/>
          <w:iCs/>
          <w:sz w:val="24"/>
          <w:szCs w:val="24"/>
        </w:rPr>
        <w:t>Indicates a time when you are requested to stand in body or spirit.)</w:t>
      </w:r>
    </w:p>
    <w:p w:rsidR="001573C4" w:rsidRPr="001573C4" w:rsidRDefault="001573C4" w:rsidP="001573C4">
      <w:pPr>
        <w:spacing w:after="0" w:line="240" w:lineRule="auto"/>
        <w:rPr>
          <w:rFonts w:ascii="Century Gothic" w:eastAsia="Times New Roman" w:hAnsi="Century Gothic" w:cs="Arial"/>
          <w:b/>
          <w:bCs/>
          <w:sz w:val="20"/>
          <w:szCs w:val="24"/>
        </w:rPr>
      </w:pPr>
    </w:p>
    <w:p w:rsidR="00926E2D" w:rsidRDefault="00C82997" w:rsidP="006967A1">
      <w:pPr>
        <w:spacing w:after="0" w:line="240" w:lineRule="auto"/>
        <w:rPr>
          <w:rFonts w:ascii="Century Gothic" w:hAnsi="Century Gothic"/>
          <w:sz w:val="20"/>
          <w:szCs w:val="24"/>
        </w:rPr>
      </w:pPr>
      <w:r w:rsidRPr="000C4E60">
        <w:rPr>
          <w:rFonts w:ascii="Century Gothic" w:hAnsi="Century Gothic"/>
          <w:noProof/>
          <w:sz w:val="20"/>
          <w:szCs w:val="24"/>
        </w:rPr>
        <w:drawing>
          <wp:anchor distT="0" distB="0" distL="114300" distR="114300" simplePos="0" relativeHeight="251673600" behindDoc="0" locked="0" layoutInCell="1" allowOverlap="1">
            <wp:simplePos x="0" y="0"/>
            <wp:positionH relativeFrom="column">
              <wp:posOffset>1</wp:posOffset>
            </wp:positionH>
            <wp:positionV relativeFrom="page">
              <wp:posOffset>476250</wp:posOffset>
            </wp:positionV>
            <wp:extent cx="2724150" cy="1219835"/>
            <wp:effectExtent l="19050" t="19050" r="19050" b="184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WFA-SM-Image-FB-3-r.png"/>
                    <pic:cNvPicPr/>
                  </pic:nvPicPr>
                  <pic:blipFill>
                    <a:blip r:embed="rId6">
                      <a:extLst>
                        <a:ext uri="{28A0092B-C50C-407E-A947-70E740481C1C}">
                          <a14:useLocalDpi xmlns:a14="http://schemas.microsoft.com/office/drawing/2010/main" val="0"/>
                        </a:ext>
                      </a:extLst>
                    </a:blip>
                    <a:stretch>
                      <a:fillRect/>
                    </a:stretch>
                  </pic:blipFill>
                  <pic:spPr>
                    <a:xfrm>
                      <a:off x="0" y="0"/>
                      <a:ext cx="2724150" cy="121983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583974" w:rsidRPr="000C4E60">
        <w:rPr>
          <w:rFonts w:ascii="Century Gothic" w:hAnsi="Century Gothic"/>
          <w:noProof/>
          <w:sz w:val="20"/>
          <w:szCs w:val="24"/>
        </w:rPr>
        <mc:AlternateContent>
          <mc:Choice Requires="wps">
            <w:drawing>
              <wp:anchor distT="0" distB="0" distL="114300" distR="114300" simplePos="0" relativeHeight="251660288" behindDoc="1" locked="1" layoutInCell="1" allowOverlap="1" wp14:anchorId="1B7835F5" wp14:editId="6DBAB97D">
                <wp:simplePos x="0" y="0"/>
                <wp:positionH relativeFrom="margin">
                  <wp:posOffset>2800350</wp:posOffset>
                </wp:positionH>
                <wp:positionV relativeFrom="margin">
                  <wp:posOffset>0</wp:posOffset>
                </wp:positionV>
                <wp:extent cx="2858770" cy="1238885"/>
                <wp:effectExtent l="0" t="0" r="17780" b="18415"/>
                <wp:wrapTight wrapText="bothSides">
                  <wp:wrapPolygon edited="0">
                    <wp:start x="0" y="0"/>
                    <wp:lineTo x="0" y="21589"/>
                    <wp:lineTo x="21590" y="21589"/>
                    <wp:lineTo x="21590"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8770" cy="1238885"/>
                        </a:xfrm>
                        <a:prstGeom prst="rect">
                          <a:avLst/>
                        </a:prstGeom>
                        <a:solidFill>
                          <a:srgbClr val="FFFFFF"/>
                        </a:solidFill>
                        <a:ln w="9525">
                          <a:solidFill>
                            <a:srgbClr val="000000"/>
                          </a:solidFill>
                          <a:miter lim="800000"/>
                          <a:headEnd/>
                          <a:tailEnd/>
                        </a:ln>
                      </wps:spPr>
                      <wps:txbx>
                        <w:txbxContent>
                          <w:p w:rsidR="00870F9D" w:rsidRPr="00304883" w:rsidRDefault="00870F9D" w:rsidP="00870F9D">
                            <w:pPr>
                              <w:pStyle w:val="NormalWeb"/>
                              <w:spacing w:before="2" w:after="2"/>
                              <w:jc w:val="center"/>
                              <w:rPr>
                                <w:rFonts w:ascii="Arial" w:hAnsi="Arial" w:cs="Arial"/>
                                <w:b/>
                                <w:bCs/>
                                <w:color w:val="1D2226"/>
                                <w:sz w:val="26"/>
                                <w:szCs w:val="26"/>
                                <w:shd w:val="clear" w:color="auto" w:fill="FFFFFF"/>
                              </w:rPr>
                            </w:pPr>
                          </w:p>
                          <w:p w:rsidR="00BE49E0" w:rsidRPr="00304883" w:rsidRDefault="001B70D8" w:rsidP="00FF2D51">
                            <w:pPr>
                              <w:pStyle w:val="NormalWeb"/>
                              <w:spacing w:beforeLines="0" w:afterLines="0" w:after="0"/>
                              <w:jc w:val="center"/>
                              <w:rPr>
                                <w:rFonts w:ascii="Arial" w:hAnsi="Arial" w:cs="Arial"/>
                                <w:b/>
                                <w:bCs/>
                                <w:color w:val="1D2226"/>
                                <w:sz w:val="28"/>
                                <w:szCs w:val="28"/>
                                <w:shd w:val="clear" w:color="auto" w:fill="FFFFFF"/>
                              </w:rPr>
                            </w:pPr>
                            <w:r>
                              <w:rPr>
                                <w:rFonts w:ascii="Arial" w:hAnsi="Arial" w:cs="Arial"/>
                                <w:b/>
                                <w:bCs/>
                                <w:color w:val="1D2226"/>
                                <w:sz w:val="28"/>
                                <w:szCs w:val="28"/>
                                <w:shd w:val="clear" w:color="auto" w:fill="FFFFFF"/>
                              </w:rPr>
                              <w:t>May</w:t>
                            </w:r>
                            <w:r w:rsidR="00936C76">
                              <w:rPr>
                                <w:rFonts w:ascii="Arial" w:hAnsi="Arial" w:cs="Arial"/>
                                <w:b/>
                                <w:bCs/>
                                <w:color w:val="1D2226"/>
                                <w:sz w:val="28"/>
                                <w:szCs w:val="28"/>
                                <w:shd w:val="clear" w:color="auto" w:fill="FFFFFF"/>
                              </w:rPr>
                              <w:t xml:space="preserve"> 22</w:t>
                            </w:r>
                            <w:r w:rsidR="0035010A" w:rsidRPr="00304883">
                              <w:rPr>
                                <w:rFonts w:ascii="Arial" w:hAnsi="Arial" w:cs="Arial"/>
                                <w:b/>
                                <w:bCs/>
                                <w:color w:val="1D2226"/>
                                <w:sz w:val="28"/>
                                <w:szCs w:val="28"/>
                                <w:shd w:val="clear" w:color="auto" w:fill="FFFFFF"/>
                              </w:rPr>
                              <w:t>, 2022</w:t>
                            </w:r>
                          </w:p>
                          <w:p w:rsidR="00FF2D51" w:rsidRPr="007D6A37" w:rsidRDefault="00FF2D51" w:rsidP="00FF2D51">
                            <w:pPr>
                              <w:pStyle w:val="NormalWeb"/>
                              <w:spacing w:beforeLines="0" w:afterLines="0" w:after="0"/>
                              <w:jc w:val="center"/>
                              <w:rPr>
                                <w:rFonts w:ascii="Arial" w:hAnsi="Arial" w:cs="Arial"/>
                                <w:b/>
                                <w:bCs/>
                                <w:color w:val="1D2226"/>
                                <w:sz w:val="28"/>
                                <w:szCs w:val="28"/>
                                <w:shd w:val="clear" w:color="auto" w:fill="FFFFFF"/>
                              </w:rPr>
                            </w:pPr>
                          </w:p>
                          <w:p w:rsidR="00BB7E64" w:rsidRPr="00DC0BD2" w:rsidRDefault="0037798B" w:rsidP="00BB7E64">
                            <w:pPr>
                              <w:spacing w:after="0" w:line="240" w:lineRule="auto"/>
                              <w:jc w:val="center"/>
                              <w:rPr>
                                <w:rFonts w:ascii="Arial" w:eastAsia="Times New Roman" w:hAnsi="Arial" w:cs="Arial"/>
                                <w:b/>
                                <w:bCs/>
                                <w:color w:val="1D2226"/>
                                <w:sz w:val="28"/>
                                <w:szCs w:val="28"/>
                                <w:shd w:val="clear" w:color="auto" w:fill="FFFFFF"/>
                              </w:rPr>
                            </w:pPr>
                            <w:r>
                              <w:rPr>
                                <w:rFonts w:ascii="Arial" w:eastAsia="Times New Roman" w:hAnsi="Arial" w:cs="Arial"/>
                                <w:b/>
                                <w:bCs/>
                                <w:color w:val="1D2226"/>
                                <w:sz w:val="28"/>
                                <w:szCs w:val="28"/>
                                <w:shd w:val="clear" w:color="auto" w:fill="FFFFFF"/>
                              </w:rPr>
                              <w:t>Sixth</w:t>
                            </w:r>
                            <w:r w:rsidR="00BB7E64" w:rsidRPr="00DC0BD2">
                              <w:rPr>
                                <w:rFonts w:ascii="Arial" w:eastAsia="Times New Roman" w:hAnsi="Arial" w:cs="Arial"/>
                                <w:b/>
                                <w:bCs/>
                                <w:color w:val="1D2226"/>
                                <w:sz w:val="28"/>
                                <w:szCs w:val="28"/>
                                <w:shd w:val="clear" w:color="auto" w:fill="FFFFFF"/>
                              </w:rPr>
                              <w:t xml:space="preserve"> Sunday of Easter</w:t>
                            </w:r>
                          </w:p>
                          <w:p w:rsidR="00073B35" w:rsidRPr="007D6A37" w:rsidRDefault="0037798B" w:rsidP="0062593C">
                            <w:pPr>
                              <w:spacing w:after="0" w:line="240" w:lineRule="auto"/>
                              <w:jc w:val="center"/>
                              <w:rPr>
                                <w:rFonts w:ascii="Arial" w:eastAsia="Times New Roman" w:hAnsi="Arial" w:cs="Arial"/>
                                <w:b/>
                                <w:bCs/>
                                <w:color w:val="1D2226"/>
                                <w:sz w:val="28"/>
                                <w:szCs w:val="28"/>
                                <w:shd w:val="clear" w:color="auto" w:fill="FFFFFF"/>
                              </w:rPr>
                            </w:pPr>
                            <w:r>
                              <w:rPr>
                                <w:rFonts w:ascii="Arial" w:eastAsia="Times New Roman" w:hAnsi="Arial" w:cs="Arial"/>
                                <w:b/>
                                <w:bCs/>
                                <w:color w:val="1D2226"/>
                                <w:sz w:val="28"/>
                                <w:szCs w:val="28"/>
                                <w:shd w:val="clear" w:color="auto" w:fill="FFFFFF"/>
                              </w:rPr>
                              <w:t>Welcoming New Members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7835F5" id="_x0000_t202" coordsize="21600,21600" o:spt="202" path="m,l,21600r21600,l21600,xe">
                <v:stroke joinstyle="miter"/>
                <v:path gradientshapeok="t" o:connecttype="rect"/>
              </v:shapetype>
              <v:shape id="Text Box 2" o:spid="_x0000_s1026" type="#_x0000_t202" style="position:absolute;margin-left:220.5pt;margin-top:0;width:225.1pt;height:97.5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">
                <v:textbox>
                  <w:txbxContent>
                    <w:p w:rsidR="00870F9D" w:rsidRPr="00304883" w:rsidRDefault="00870F9D" w:rsidP="00870F9D">
                      <w:pPr>
                        <w:pStyle w:val="NormalWeb"/>
                        <w:spacing w:before="2" w:after="2"/>
                        <w:jc w:val="center"/>
                        <w:rPr>
                          <w:rFonts w:ascii="Arial" w:hAnsi="Arial" w:cs="Arial"/>
                          <w:b/>
                          <w:bCs/>
                          <w:color w:val="1D2226"/>
                          <w:sz w:val="26"/>
                          <w:szCs w:val="26"/>
                          <w:shd w:val="clear" w:color="auto" w:fill="FFFFFF"/>
                        </w:rPr>
                      </w:pPr>
                    </w:p>
                    <w:p w:rsidR="00BE49E0" w:rsidRPr="00304883" w:rsidRDefault="001B70D8" w:rsidP="00FF2D51">
                      <w:pPr>
                        <w:pStyle w:val="NormalWeb"/>
                        <w:spacing w:beforeLines="0" w:afterLines="0" w:after="0"/>
                        <w:jc w:val="center"/>
                        <w:rPr>
                          <w:rFonts w:ascii="Arial" w:hAnsi="Arial" w:cs="Arial"/>
                          <w:b/>
                          <w:bCs/>
                          <w:color w:val="1D2226"/>
                          <w:sz w:val="28"/>
                          <w:szCs w:val="28"/>
                          <w:shd w:val="clear" w:color="auto" w:fill="FFFFFF"/>
                        </w:rPr>
                      </w:pPr>
                      <w:r>
                        <w:rPr>
                          <w:rFonts w:ascii="Arial" w:hAnsi="Arial" w:cs="Arial"/>
                          <w:b/>
                          <w:bCs/>
                          <w:color w:val="1D2226"/>
                          <w:sz w:val="28"/>
                          <w:szCs w:val="28"/>
                          <w:shd w:val="clear" w:color="auto" w:fill="FFFFFF"/>
                        </w:rPr>
                        <w:t>May</w:t>
                      </w:r>
                      <w:r w:rsidR="00936C76">
                        <w:rPr>
                          <w:rFonts w:ascii="Arial" w:hAnsi="Arial" w:cs="Arial"/>
                          <w:b/>
                          <w:bCs/>
                          <w:color w:val="1D2226"/>
                          <w:sz w:val="28"/>
                          <w:szCs w:val="28"/>
                          <w:shd w:val="clear" w:color="auto" w:fill="FFFFFF"/>
                        </w:rPr>
                        <w:t xml:space="preserve"> 22</w:t>
                      </w:r>
                      <w:r w:rsidR="0035010A" w:rsidRPr="00304883">
                        <w:rPr>
                          <w:rFonts w:ascii="Arial" w:hAnsi="Arial" w:cs="Arial"/>
                          <w:b/>
                          <w:bCs/>
                          <w:color w:val="1D2226"/>
                          <w:sz w:val="28"/>
                          <w:szCs w:val="28"/>
                          <w:shd w:val="clear" w:color="auto" w:fill="FFFFFF"/>
                        </w:rPr>
                        <w:t>, 2022</w:t>
                      </w:r>
                    </w:p>
                    <w:p w:rsidR="00FF2D51" w:rsidRPr="007D6A37" w:rsidRDefault="00FF2D51" w:rsidP="00FF2D51">
                      <w:pPr>
                        <w:pStyle w:val="NormalWeb"/>
                        <w:spacing w:beforeLines="0" w:afterLines="0" w:after="0"/>
                        <w:jc w:val="center"/>
                        <w:rPr>
                          <w:rFonts w:ascii="Arial" w:hAnsi="Arial" w:cs="Arial"/>
                          <w:b/>
                          <w:bCs/>
                          <w:color w:val="1D2226"/>
                          <w:sz w:val="28"/>
                          <w:szCs w:val="28"/>
                          <w:shd w:val="clear" w:color="auto" w:fill="FFFFFF"/>
                        </w:rPr>
                      </w:pPr>
                    </w:p>
                    <w:p w:rsidR="00BB7E64" w:rsidRPr="00DC0BD2" w:rsidRDefault="0037798B" w:rsidP="00BB7E64">
                      <w:pPr>
                        <w:spacing w:after="0" w:line="240" w:lineRule="auto"/>
                        <w:jc w:val="center"/>
                        <w:rPr>
                          <w:rFonts w:ascii="Arial" w:eastAsia="Times New Roman" w:hAnsi="Arial" w:cs="Arial"/>
                          <w:b/>
                          <w:bCs/>
                          <w:color w:val="1D2226"/>
                          <w:sz w:val="28"/>
                          <w:szCs w:val="28"/>
                          <w:shd w:val="clear" w:color="auto" w:fill="FFFFFF"/>
                        </w:rPr>
                      </w:pPr>
                      <w:r>
                        <w:rPr>
                          <w:rFonts w:ascii="Arial" w:eastAsia="Times New Roman" w:hAnsi="Arial" w:cs="Arial"/>
                          <w:b/>
                          <w:bCs/>
                          <w:color w:val="1D2226"/>
                          <w:sz w:val="28"/>
                          <w:szCs w:val="28"/>
                          <w:shd w:val="clear" w:color="auto" w:fill="FFFFFF"/>
                        </w:rPr>
                        <w:t>Sixth</w:t>
                      </w:r>
                      <w:r w:rsidR="00BB7E64" w:rsidRPr="00DC0BD2">
                        <w:rPr>
                          <w:rFonts w:ascii="Arial" w:eastAsia="Times New Roman" w:hAnsi="Arial" w:cs="Arial"/>
                          <w:b/>
                          <w:bCs/>
                          <w:color w:val="1D2226"/>
                          <w:sz w:val="28"/>
                          <w:szCs w:val="28"/>
                          <w:shd w:val="clear" w:color="auto" w:fill="FFFFFF"/>
                        </w:rPr>
                        <w:t xml:space="preserve"> Sunday of Easter</w:t>
                      </w:r>
                    </w:p>
                    <w:p w:rsidR="00073B35" w:rsidRPr="007D6A37" w:rsidRDefault="0037798B" w:rsidP="0062593C">
                      <w:pPr>
                        <w:spacing w:after="0" w:line="240" w:lineRule="auto"/>
                        <w:jc w:val="center"/>
                        <w:rPr>
                          <w:rFonts w:ascii="Arial" w:eastAsia="Times New Roman" w:hAnsi="Arial" w:cs="Arial"/>
                          <w:b/>
                          <w:bCs/>
                          <w:color w:val="1D2226"/>
                          <w:sz w:val="28"/>
                          <w:szCs w:val="28"/>
                          <w:shd w:val="clear" w:color="auto" w:fill="FFFFFF"/>
                        </w:rPr>
                      </w:pPr>
                      <w:r>
                        <w:rPr>
                          <w:rFonts w:ascii="Arial" w:eastAsia="Times New Roman" w:hAnsi="Arial" w:cs="Arial"/>
                          <w:b/>
                          <w:bCs/>
                          <w:color w:val="1D2226"/>
                          <w:sz w:val="28"/>
                          <w:szCs w:val="28"/>
                          <w:shd w:val="clear" w:color="auto" w:fill="FFFFFF"/>
                        </w:rPr>
                        <w:t>Welcoming New Members</w:t>
                      </w:r>
                    </w:p>
                  </w:txbxContent>
                </v:textbox>
                <w10:wrap type="tight" anchorx="margin" anchory="margin"/>
                <w10:anchorlock/>
              </v:shape>
            </w:pict>
          </mc:Fallback>
        </mc:AlternateContent>
      </w:r>
      <w:r w:rsidR="008F0636" w:rsidRPr="009508D5">
        <w:rPr>
          <w:rFonts w:ascii="Century Gothic" w:eastAsia="Times New Roman" w:hAnsi="Century Gothic" w:cs="Arial"/>
          <w:i/>
          <w:iCs/>
          <w:sz w:val="26"/>
          <w:szCs w:val="26"/>
        </w:rPr>
        <w:t xml:space="preserve">Silent </w:t>
      </w:r>
      <w:r w:rsidR="0068155B" w:rsidRPr="009508D5">
        <w:rPr>
          <w:rFonts w:ascii="Century Gothic" w:eastAsia="Times New Roman" w:hAnsi="Century Gothic" w:cs="Arial"/>
          <w:i/>
          <w:iCs/>
          <w:sz w:val="26"/>
          <w:szCs w:val="26"/>
        </w:rPr>
        <w:t>Meditation</w:t>
      </w:r>
    </w:p>
    <w:p w:rsidR="00936C76" w:rsidRPr="00737E67" w:rsidRDefault="00936C76" w:rsidP="0037798B">
      <w:pPr>
        <w:spacing w:after="0" w:line="240" w:lineRule="auto"/>
        <w:ind w:right="100" w:firstLine="540"/>
        <w:rPr>
          <w:rFonts w:ascii="Century Gothic" w:eastAsia="Times New Roman" w:hAnsi="Century Gothic" w:cs="Times New Roman"/>
          <w:color w:val="auto"/>
          <w:sz w:val="24"/>
          <w:szCs w:val="24"/>
        </w:rPr>
      </w:pPr>
      <w:r w:rsidRPr="00737E67">
        <w:rPr>
          <w:rFonts w:ascii="Century Gothic" w:eastAsia="Times New Roman" w:hAnsi="Century Gothic" w:cs="Arial"/>
          <w:i/>
          <w:iCs/>
          <w:sz w:val="24"/>
          <w:szCs w:val="24"/>
        </w:rPr>
        <w:t>I have a covenant with the Lord, the terms of it are simple: everything is required of me, forever.” ― Russell Hoban</w:t>
      </w:r>
    </w:p>
    <w:p w:rsidR="00936C76" w:rsidRPr="00737E67" w:rsidRDefault="00936C76" w:rsidP="00936C76">
      <w:pPr>
        <w:spacing w:after="0" w:line="240" w:lineRule="auto"/>
        <w:rPr>
          <w:rFonts w:ascii="Century Gothic" w:eastAsia="Times New Roman" w:hAnsi="Century Gothic" w:cs="Times New Roman"/>
          <w:color w:val="auto"/>
          <w:sz w:val="24"/>
          <w:szCs w:val="24"/>
        </w:rPr>
      </w:pPr>
    </w:p>
    <w:p w:rsidR="00936C76" w:rsidRPr="00737E67" w:rsidRDefault="00936C76" w:rsidP="00936C76">
      <w:pPr>
        <w:spacing w:after="0" w:line="240" w:lineRule="auto"/>
        <w:rPr>
          <w:rFonts w:ascii="Century Gothic" w:eastAsia="Times New Roman" w:hAnsi="Century Gothic" w:cs="Times New Roman"/>
          <w:color w:val="auto"/>
          <w:sz w:val="24"/>
          <w:szCs w:val="24"/>
        </w:rPr>
      </w:pPr>
      <w:r w:rsidRPr="00737E67">
        <w:rPr>
          <w:rFonts w:ascii="Century Gothic" w:eastAsia="Times New Roman" w:hAnsi="Century Gothic" w:cs="Arial"/>
          <w:i/>
          <w:iCs/>
          <w:color w:val="auto"/>
          <w:sz w:val="24"/>
          <w:szCs w:val="24"/>
        </w:rPr>
        <w:t>Prelude</w:t>
      </w:r>
      <w:r w:rsidRPr="0015744C">
        <w:rPr>
          <w:rFonts w:ascii="Century Gothic" w:eastAsia="Times New Roman" w:hAnsi="Century Gothic" w:cs="Arial"/>
          <w:i/>
          <w:iCs/>
          <w:color w:val="auto"/>
          <w:sz w:val="24"/>
          <w:szCs w:val="24"/>
        </w:rPr>
        <w:tab/>
      </w:r>
      <w:r w:rsidRPr="0015744C">
        <w:rPr>
          <w:rFonts w:ascii="Century Gothic" w:eastAsia="Times New Roman" w:hAnsi="Century Gothic" w:cs="Arial"/>
          <w:i/>
          <w:iCs/>
          <w:color w:val="auto"/>
          <w:sz w:val="24"/>
          <w:szCs w:val="24"/>
        </w:rPr>
        <w:tab/>
      </w:r>
      <w:r w:rsidRPr="0015744C">
        <w:rPr>
          <w:rFonts w:ascii="Century Gothic" w:eastAsia="Times New Roman" w:hAnsi="Century Gothic" w:cs="Arial"/>
          <w:i/>
          <w:iCs/>
          <w:color w:val="auto"/>
          <w:sz w:val="24"/>
          <w:szCs w:val="24"/>
        </w:rPr>
        <w:tab/>
      </w:r>
      <w:r w:rsidRPr="00737E67">
        <w:rPr>
          <w:rFonts w:ascii="Century Gothic" w:eastAsia="Times New Roman" w:hAnsi="Century Gothic" w:cs="Arial"/>
          <w:i/>
          <w:iCs/>
          <w:color w:val="auto"/>
          <w:sz w:val="24"/>
          <w:szCs w:val="24"/>
        </w:rPr>
        <w:t>“No Matter”</w:t>
      </w:r>
      <w:r w:rsidRPr="0015744C">
        <w:rPr>
          <w:rFonts w:ascii="Century Gothic" w:eastAsia="Times New Roman" w:hAnsi="Century Gothic" w:cs="Arial"/>
          <w:i/>
          <w:iCs/>
          <w:color w:val="auto"/>
          <w:sz w:val="24"/>
          <w:szCs w:val="24"/>
        </w:rPr>
        <w:tab/>
      </w:r>
      <w:r w:rsidRPr="0015744C">
        <w:rPr>
          <w:rFonts w:ascii="Century Gothic" w:eastAsia="Times New Roman" w:hAnsi="Century Gothic" w:cs="Arial"/>
          <w:i/>
          <w:iCs/>
          <w:color w:val="auto"/>
          <w:sz w:val="24"/>
          <w:szCs w:val="24"/>
        </w:rPr>
        <w:tab/>
      </w:r>
      <w:r w:rsidRPr="0015744C">
        <w:rPr>
          <w:rFonts w:ascii="Century Gothic" w:eastAsia="Times New Roman" w:hAnsi="Century Gothic" w:cs="Arial"/>
          <w:i/>
          <w:iCs/>
          <w:color w:val="auto"/>
          <w:sz w:val="24"/>
          <w:szCs w:val="24"/>
        </w:rPr>
        <w:tab/>
      </w:r>
      <w:r w:rsidRPr="00737E67">
        <w:rPr>
          <w:rFonts w:ascii="Century Gothic" w:eastAsia="Times New Roman" w:hAnsi="Century Gothic" w:cs="Arial"/>
          <w:i/>
          <w:iCs/>
          <w:color w:val="auto"/>
          <w:sz w:val="24"/>
          <w:szCs w:val="24"/>
        </w:rPr>
        <w:t>Roger P Miller</w:t>
      </w:r>
    </w:p>
    <w:p w:rsidR="00936C76" w:rsidRPr="00737E67" w:rsidRDefault="00936C76" w:rsidP="00936C76">
      <w:pPr>
        <w:spacing w:after="0" w:line="240" w:lineRule="auto"/>
        <w:rPr>
          <w:rFonts w:ascii="Century Gothic" w:eastAsia="Times New Roman" w:hAnsi="Century Gothic" w:cs="Times New Roman"/>
          <w:color w:val="auto"/>
          <w:sz w:val="24"/>
          <w:szCs w:val="24"/>
        </w:rPr>
      </w:pPr>
    </w:p>
    <w:p w:rsidR="00936C76" w:rsidRPr="00737E67" w:rsidRDefault="00936C76" w:rsidP="00936C76">
      <w:pPr>
        <w:spacing w:after="0" w:line="240" w:lineRule="auto"/>
        <w:ind w:right="100"/>
        <w:rPr>
          <w:rFonts w:ascii="Century Gothic" w:eastAsia="Times New Roman" w:hAnsi="Century Gothic" w:cs="Times New Roman"/>
          <w:color w:val="auto"/>
          <w:sz w:val="24"/>
          <w:szCs w:val="24"/>
        </w:rPr>
      </w:pPr>
      <w:r w:rsidRPr="00737E67">
        <w:rPr>
          <w:rFonts w:ascii="Century Gothic" w:eastAsia="Times New Roman" w:hAnsi="Century Gothic" w:cs="Arial"/>
          <w:i/>
          <w:iCs/>
          <w:sz w:val="24"/>
          <w:szCs w:val="24"/>
        </w:rPr>
        <w:t>Welcome to Worship</w:t>
      </w:r>
    </w:p>
    <w:p w:rsidR="00936C76" w:rsidRPr="00737E67" w:rsidRDefault="00936C76" w:rsidP="00936C76">
      <w:pPr>
        <w:spacing w:after="0" w:line="240" w:lineRule="auto"/>
        <w:jc w:val="center"/>
        <w:rPr>
          <w:rFonts w:ascii="Century Gothic" w:eastAsia="Times New Roman" w:hAnsi="Century Gothic" w:cs="Times New Roman"/>
          <w:color w:val="auto"/>
          <w:sz w:val="24"/>
          <w:szCs w:val="24"/>
        </w:rPr>
      </w:pPr>
      <w:r w:rsidRPr="00737E67">
        <w:rPr>
          <w:rFonts w:ascii="Century Gothic" w:eastAsia="Times New Roman" w:hAnsi="Century Gothic" w:cs="Arial"/>
          <w:sz w:val="24"/>
          <w:szCs w:val="24"/>
        </w:rPr>
        <w:t>One: Whoever you are and wherever you are on life’s journey,</w:t>
      </w:r>
    </w:p>
    <w:p w:rsidR="00936C76" w:rsidRPr="00737E67" w:rsidRDefault="00936C76" w:rsidP="00936C76">
      <w:pPr>
        <w:spacing w:after="0" w:line="240" w:lineRule="auto"/>
        <w:jc w:val="center"/>
        <w:rPr>
          <w:rFonts w:ascii="Century Gothic" w:eastAsia="Times New Roman" w:hAnsi="Century Gothic" w:cs="Times New Roman"/>
          <w:color w:val="auto"/>
          <w:sz w:val="24"/>
          <w:szCs w:val="24"/>
        </w:rPr>
      </w:pPr>
      <w:r w:rsidRPr="00737E67">
        <w:rPr>
          <w:rFonts w:ascii="Century Gothic" w:eastAsia="Times New Roman" w:hAnsi="Century Gothic" w:cs="Arial"/>
          <w:sz w:val="24"/>
          <w:szCs w:val="24"/>
        </w:rPr>
        <w:t xml:space="preserve">ALL: </w:t>
      </w:r>
      <w:r w:rsidRPr="00737E67">
        <w:rPr>
          <w:rFonts w:ascii="Century Gothic" w:eastAsia="Times New Roman" w:hAnsi="Century Gothic" w:cs="Arial"/>
          <w:b/>
          <w:bCs/>
          <w:sz w:val="24"/>
          <w:szCs w:val="24"/>
        </w:rPr>
        <w:t>We welcome you here.</w:t>
      </w:r>
    </w:p>
    <w:p w:rsidR="00936C76" w:rsidRPr="00737E67" w:rsidRDefault="00936C76" w:rsidP="00936C76">
      <w:pPr>
        <w:spacing w:after="0" w:line="240" w:lineRule="auto"/>
        <w:rPr>
          <w:rFonts w:ascii="Century Gothic" w:eastAsia="Times New Roman" w:hAnsi="Century Gothic" w:cs="Times New Roman"/>
          <w:color w:val="auto"/>
          <w:sz w:val="24"/>
          <w:szCs w:val="24"/>
        </w:rPr>
      </w:pPr>
    </w:p>
    <w:p w:rsidR="00936C76" w:rsidRPr="00737E67" w:rsidRDefault="00936C76" w:rsidP="00936C76">
      <w:pPr>
        <w:spacing w:after="0" w:line="240" w:lineRule="auto"/>
        <w:rPr>
          <w:rFonts w:ascii="Century Gothic" w:eastAsia="Times New Roman" w:hAnsi="Century Gothic" w:cs="Times New Roman"/>
          <w:color w:val="auto"/>
          <w:sz w:val="24"/>
          <w:szCs w:val="24"/>
        </w:rPr>
      </w:pPr>
      <w:r w:rsidRPr="00737E67">
        <w:rPr>
          <w:rFonts w:ascii="Century Gothic" w:eastAsia="Times New Roman" w:hAnsi="Century Gothic" w:cs="Arial"/>
          <w:i/>
          <w:iCs/>
          <w:sz w:val="24"/>
          <w:szCs w:val="24"/>
        </w:rPr>
        <w:t>Opening Comments</w:t>
      </w:r>
    </w:p>
    <w:p w:rsidR="00936C76" w:rsidRPr="00737E67" w:rsidRDefault="00936C76" w:rsidP="00936C76">
      <w:pPr>
        <w:spacing w:after="0" w:line="240" w:lineRule="auto"/>
        <w:rPr>
          <w:rFonts w:ascii="Century Gothic" w:eastAsia="Times New Roman" w:hAnsi="Century Gothic" w:cs="Times New Roman"/>
          <w:color w:val="auto"/>
          <w:sz w:val="24"/>
          <w:szCs w:val="24"/>
        </w:rPr>
      </w:pPr>
    </w:p>
    <w:p w:rsidR="00936C76" w:rsidRPr="00737E67" w:rsidRDefault="00936C76" w:rsidP="00936C76">
      <w:pPr>
        <w:spacing w:after="0" w:line="240" w:lineRule="auto"/>
        <w:rPr>
          <w:rFonts w:ascii="Century Gothic" w:eastAsia="Times New Roman" w:hAnsi="Century Gothic" w:cs="Times New Roman"/>
          <w:color w:val="auto"/>
          <w:sz w:val="24"/>
          <w:szCs w:val="24"/>
        </w:rPr>
      </w:pPr>
      <w:r w:rsidRPr="00737E67">
        <w:rPr>
          <w:rFonts w:ascii="Century Gothic" w:eastAsia="Times New Roman" w:hAnsi="Century Gothic" w:cs="Arial"/>
          <w:i/>
          <w:iCs/>
          <w:sz w:val="24"/>
          <w:szCs w:val="24"/>
        </w:rPr>
        <w:t>Entrance of Light &amp; Ringing of the Bell</w:t>
      </w:r>
    </w:p>
    <w:p w:rsidR="00936C76" w:rsidRPr="00737E67" w:rsidRDefault="00936C76" w:rsidP="00936C76">
      <w:pPr>
        <w:spacing w:after="0" w:line="240" w:lineRule="auto"/>
        <w:rPr>
          <w:rFonts w:ascii="Century Gothic" w:eastAsia="Times New Roman" w:hAnsi="Century Gothic" w:cs="Times New Roman"/>
          <w:color w:val="auto"/>
          <w:sz w:val="24"/>
          <w:szCs w:val="24"/>
        </w:rPr>
      </w:pPr>
    </w:p>
    <w:p w:rsidR="00936C76" w:rsidRPr="001E3FA6" w:rsidRDefault="00936C76" w:rsidP="00936C76">
      <w:pPr>
        <w:spacing w:after="0" w:line="240" w:lineRule="auto"/>
        <w:rPr>
          <w:rFonts w:ascii="Century Gothic" w:eastAsia="Times New Roman" w:hAnsi="Century Gothic" w:cs="Times New Roman"/>
          <w:color w:val="auto"/>
          <w:sz w:val="24"/>
          <w:szCs w:val="24"/>
        </w:rPr>
      </w:pPr>
      <w:r w:rsidRPr="001E3FA6">
        <w:rPr>
          <w:rFonts w:ascii="Century Gothic" w:eastAsia="Times New Roman" w:hAnsi="Century Gothic" w:cs="Arial"/>
          <w:i/>
          <w:iCs/>
          <w:color w:val="auto"/>
          <w:sz w:val="24"/>
          <w:szCs w:val="24"/>
        </w:rPr>
        <w:t>Call to Worship</w:t>
      </w:r>
      <w:r w:rsidRPr="001E3FA6">
        <w:rPr>
          <w:rFonts w:ascii="Century Gothic" w:eastAsia="Times New Roman" w:hAnsi="Century Gothic" w:cs="Arial"/>
          <w:i/>
          <w:iCs/>
          <w:color w:val="auto"/>
          <w:sz w:val="24"/>
          <w:szCs w:val="24"/>
        </w:rPr>
        <w:tab/>
        <w:t>(by Rev. Michael Anthony Howard, UCC Worship Ways)</w:t>
      </w:r>
    </w:p>
    <w:p w:rsidR="00936C76" w:rsidRPr="001E3FA6" w:rsidRDefault="00936C76" w:rsidP="00936C76">
      <w:pPr>
        <w:spacing w:after="0" w:line="240" w:lineRule="auto"/>
        <w:rPr>
          <w:rFonts w:ascii="Century Gothic" w:eastAsia="Times New Roman" w:hAnsi="Century Gothic" w:cs="Times New Roman"/>
          <w:color w:val="auto"/>
          <w:sz w:val="24"/>
          <w:szCs w:val="24"/>
        </w:rPr>
      </w:pPr>
      <w:r w:rsidRPr="001E3FA6">
        <w:rPr>
          <w:rFonts w:ascii="Century Gothic" w:eastAsia="Times New Roman" w:hAnsi="Century Gothic" w:cs="Arial"/>
          <w:i/>
          <w:iCs/>
          <w:color w:val="auto"/>
          <w:sz w:val="24"/>
          <w:szCs w:val="24"/>
        </w:rPr>
        <w:t>One: Let the Creator be home among us</w:t>
      </w:r>
    </w:p>
    <w:p w:rsidR="00936C76" w:rsidRPr="001E3FA6" w:rsidRDefault="00936C76" w:rsidP="00936C76">
      <w:pPr>
        <w:spacing w:after="0" w:line="240" w:lineRule="auto"/>
        <w:rPr>
          <w:rFonts w:ascii="Century Gothic" w:eastAsia="Times New Roman" w:hAnsi="Century Gothic" w:cs="Times New Roman"/>
          <w:color w:val="auto"/>
          <w:sz w:val="24"/>
          <w:szCs w:val="24"/>
        </w:rPr>
      </w:pPr>
      <w:r w:rsidRPr="001E3FA6">
        <w:rPr>
          <w:rFonts w:ascii="Century Gothic" w:eastAsia="Times New Roman" w:hAnsi="Century Gothic" w:cs="Arial"/>
          <w:b/>
          <w:bCs/>
          <w:i/>
          <w:iCs/>
          <w:color w:val="auto"/>
          <w:sz w:val="24"/>
          <w:szCs w:val="24"/>
        </w:rPr>
        <w:t>Many: In our hearts, may God be welcome</w:t>
      </w:r>
    </w:p>
    <w:p w:rsidR="00936C76" w:rsidRPr="001E3FA6" w:rsidRDefault="00936C76" w:rsidP="00936C76">
      <w:pPr>
        <w:spacing w:after="0" w:line="240" w:lineRule="auto"/>
        <w:rPr>
          <w:rFonts w:ascii="Century Gothic" w:eastAsia="Times New Roman" w:hAnsi="Century Gothic" w:cs="Times New Roman"/>
          <w:color w:val="auto"/>
          <w:sz w:val="24"/>
          <w:szCs w:val="24"/>
        </w:rPr>
      </w:pPr>
      <w:r w:rsidRPr="001E3FA6">
        <w:rPr>
          <w:rFonts w:ascii="Century Gothic" w:eastAsia="Times New Roman" w:hAnsi="Century Gothic" w:cs="Arial"/>
          <w:i/>
          <w:iCs/>
          <w:color w:val="auto"/>
          <w:sz w:val="24"/>
          <w:szCs w:val="24"/>
        </w:rPr>
        <w:t>One: May God’s love shape our every thought</w:t>
      </w:r>
    </w:p>
    <w:p w:rsidR="00936C76" w:rsidRPr="001E3FA6" w:rsidRDefault="00936C76" w:rsidP="00936C76">
      <w:pPr>
        <w:spacing w:after="0" w:line="240" w:lineRule="auto"/>
        <w:rPr>
          <w:rFonts w:ascii="Century Gothic" w:eastAsia="Times New Roman" w:hAnsi="Century Gothic" w:cs="Times New Roman"/>
          <w:color w:val="auto"/>
          <w:sz w:val="24"/>
          <w:szCs w:val="24"/>
        </w:rPr>
      </w:pPr>
      <w:r w:rsidRPr="001E3FA6">
        <w:rPr>
          <w:rFonts w:ascii="Century Gothic" w:eastAsia="Times New Roman" w:hAnsi="Century Gothic" w:cs="Arial"/>
          <w:b/>
          <w:bCs/>
          <w:i/>
          <w:iCs/>
          <w:color w:val="auto"/>
          <w:sz w:val="24"/>
          <w:szCs w:val="24"/>
        </w:rPr>
        <w:t>Many: May our actions lead to God’s justice</w:t>
      </w:r>
    </w:p>
    <w:p w:rsidR="00936C76" w:rsidRPr="001E3FA6" w:rsidRDefault="00936C76" w:rsidP="00936C76">
      <w:pPr>
        <w:spacing w:after="0" w:line="240" w:lineRule="auto"/>
        <w:rPr>
          <w:rFonts w:ascii="Century Gothic" w:eastAsia="Times New Roman" w:hAnsi="Century Gothic" w:cs="Times New Roman"/>
          <w:color w:val="auto"/>
          <w:sz w:val="24"/>
          <w:szCs w:val="24"/>
        </w:rPr>
      </w:pPr>
      <w:r w:rsidRPr="001E3FA6">
        <w:rPr>
          <w:rFonts w:ascii="Century Gothic" w:eastAsia="Times New Roman" w:hAnsi="Century Gothic" w:cs="Arial"/>
          <w:i/>
          <w:iCs/>
          <w:color w:val="auto"/>
          <w:sz w:val="24"/>
          <w:szCs w:val="24"/>
        </w:rPr>
        <w:t>One: May our words be words of life</w:t>
      </w:r>
    </w:p>
    <w:p w:rsidR="00936C76" w:rsidRPr="001E3FA6" w:rsidRDefault="00936C76" w:rsidP="00936C76">
      <w:pPr>
        <w:spacing w:after="0" w:line="240" w:lineRule="auto"/>
        <w:rPr>
          <w:rFonts w:ascii="Century Gothic" w:eastAsia="Times New Roman" w:hAnsi="Century Gothic" w:cs="Times New Roman"/>
          <w:color w:val="auto"/>
          <w:sz w:val="24"/>
          <w:szCs w:val="24"/>
        </w:rPr>
      </w:pPr>
      <w:r w:rsidRPr="001E3FA6">
        <w:rPr>
          <w:rFonts w:ascii="Century Gothic" w:eastAsia="Times New Roman" w:hAnsi="Century Gothic" w:cs="Arial"/>
          <w:b/>
          <w:bCs/>
          <w:i/>
          <w:iCs/>
          <w:color w:val="auto"/>
          <w:sz w:val="24"/>
          <w:szCs w:val="24"/>
        </w:rPr>
        <w:lastRenderedPageBreak/>
        <w:t>Many: May God’s Spirit lead us</w:t>
      </w:r>
    </w:p>
    <w:p w:rsidR="00936C76" w:rsidRPr="001E3FA6" w:rsidRDefault="00936C76" w:rsidP="00936C76">
      <w:pPr>
        <w:spacing w:after="0" w:line="240" w:lineRule="auto"/>
        <w:rPr>
          <w:rFonts w:ascii="Century Gothic" w:eastAsia="Times New Roman" w:hAnsi="Century Gothic" w:cs="Times New Roman"/>
          <w:color w:val="auto"/>
          <w:sz w:val="24"/>
          <w:szCs w:val="24"/>
        </w:rPr>
      </w:pPr>
      <w:r w:rsidRPr="001E3FA6">
        <w:rPr>
          <w:rFonts w:ascii="Century Gothic" w:eastAsia="Times New Roman" w:hAnsi="Century Gothic" w:cs="Arial"/>
          <w:i/>
          <w:iCs/>
          <w:color w:val="auto"/>
          <w:sz w:val="24"/>
          <w:szCs w:val="24"/>
        </w:rPr>
        <w:t>One: May God’s peace dwell within us</w:t>
      </w:r>
    </w:p>
    <w:p w:rsidR="00936C76" w:rsidRPr="001E3FA6" w:rsidRDefault="00936C76" w:rsidP="00936C76">
      <w:pPr>
        <w:spacing w:after="0" w:line="240" w:lineRule="auto"/>
        <w:rPr>
          <w:rFonts w:ascii="Century Gothic" w:eastAsia="Times New Roman" w:hAnsi="Century Gothic" w:cs="Times New Roman"/>
          <w:color w:val="auto"/>
          <w:sz w:val="24"/>
          <w:szCs w:val="24"/>
        </w:rPr>
      </w:pPr>
      <w:r w:rsidRPr="001E3FA6">
        <w:rPr>
          <w:rFonts w:ascii="Century Gothic" w:eastAsia="Times New Roman" w:hAnsi="Century Gothic" w:cs="Arial"/>
          <w:b/>
          <w:bCs/>
          <w:i/>
          <w:iCs/>
          <w:color w:val="auto"/>
          <w:sz w:val="24"/>
          <w:szCs w:val="24"/>
        </w:rPr>
        <w:t>Many: Amen.</w:t>
      </w:r>
    </w:p>
    <w:p w:rsidR="00936C76" w:rsidRPr="00737E67" w:rsidRDefault="00936C76" w:rsidP="00936C76">
      <w:pPr>
        <w:spacing w:after="0" w:line="240" w:lineRule="auto"/>
        <w:rPr>
          <w:rFonts w:ascii="Century Gothic" w:eastAsia="Times New Roman" w:hAnsi="Century Gothic" w:cs="Times New Roman"/>
          <w:color w:val="auto"/>
          <w:sz w:val="24"/>
          <w:szCs w:val="24"/>
        </w:rPr>
      </w:pPr>
    </w:p>
    <w:p w:rsidR="00936C76" w:rsidRPr="00737E67" w:rsidRDefault="00936C76" w:rsidP="00936C76">
      <w:pPr>
        <w:spacing w:after="0" w:line="240" w:lineRule="auto"/>
        <w:rPr>
          <w:rFonts w:ascii="Century Gothic" w:eastAsia="Times New Roman" w:hAnsi="Century Gothic" w:cs="Times New Roman"/>
          <w:color w:val="auto"/>
          <w:sz w:val="24"/>
          <w:szCs w:val="24"/>
        </w:rPr>
      </w:pPr>
      <w:r w:rsidRPr="000C1A5A">
        <w:rPr>
          <w:rFonts w:ascii="Century Gothic" w:eastAsia="Times New Roman" w:hAnsi="Century Gothic" w:cs="Arial"/>
          <w:i/>
          <w:iCs/>
          <w:color w:val="auto"/>
          <w:sz w:val="24"/>
          <w:szCs w:val="24"/>
        </w:rPr>
        <w:t>Opening Song</w:t>
      </w:r>
      <w:r w:rsidRPr="000C1A5A">
        <w:rPr>
          <w:rFonts w:ascii="Century Gothic" w:eastAsia="Times New Roman" w:hAnsi="Century Gothic" w:cs="Arial"/>
          <w:i/>
          <w:iCs/>
          <w:color w:val="auto"/>
          <w:sz w:val="24"/>
          <w:szCs w:val="24"/>
        </w:rPr>
        <w:tab/>
      </w:r>
      <w:r w:rsidRPr="000C1A5A">
        <w:rPr>
          <w:rFonts w:ascii="Century Gothic" w:eastAsia="Times New Roman" w:hAnsi="Century Gothic" w:cs="Arial"/>
          <w:i/>
          <w:iCs/>
          <w:color w:val="auto"/>
          <w:sz w:val="24"/>
          <w:szCs w:val="24"/>
        </w:rPr>
        <w:tab/>
      </w:r>
      <w:r w:rsidRPr="00737E67">
        <w:rPr>
          <w:rFonts w:ascii="Century Gothic" w:eastAsia="Times New Roman" w:hAnsi="Century Gothic" w:cs="Arial"/>
          <w:i/>
          <w:iCs/>
          <w:color w:val="auto"/>
          <w:sz w:val="24"/>
          <w:szCs w:val="24"/>
        </w:rPr>
        <w:t>“Draw the Circle Wide”</w:t>
      </w:r>
      <w:r w:rsidRPr="000C1A5A">
        <w:rPr>
          <w:rFonts w:ascii="Century Gothic" w:eastAsia="Times New Roman" w:hAnsi="Century Gothic" w:cs="Arial"/>
          <w:i/>
          <w:iCs/>
          <w:color w:val="auto"/>
          <w:sz w:val="24"/>
          <w:szCs w:val="24"/>
        </w:rPr>
        <w:tab/>
      </w:r>
      <w:r w:rsidRPr="000C1A5A">
        <w:rPr>
          <w:rFonts w:ascii="Century Gothic" w:eastAsia="Times New Roman" w:hAnsi="Century Gothic" w:cs="Arial"/>
          <w:i/>
          <w:iCs/>
          <w:color w:val="auto"/>
          <w:sz w:val="24"/>
          <w:szCs w:val="24"/>
        </w:rPr>
        <w:tab/>
      </w:r>
      <w:r w:rsidRPr="00737E67">
        <w:rPr>
          <w:rFonts w:ascii="Century Gothic" w:eastAsia="Times New Roman" w:hAnsi="Century Gothic" w:cs="Arial"/>
          <w:i/>
          <w:iCs/>
          <w:color w:val="auto"/>
          <w:sz w:val="24"/>
          <w:szCs w:val="24"/>
        </w:rPr>
        <w:t>Gordon Light</w:t>
      </w:r>
    </w:p>
    <w:p w:rsidR="00936C76" w:rsidRPr="000C1A5A" w:rsidRDefault="00936C76" w:rsidP="00936C76">
      <w:pPr>
        <w:spacing w:after="0" w:line="240" w:lineRule="auto"/>
        <w:rPr>
          <w:rFonts w:ascii="Century Gothic" w:eastAsia="Times New Roman" w:hAnsi="Century Gothic" w:cs="Arial"/>
          <w:i/>
          <w:iCs/>
          <w:color w:val="auto"/>
          <w:sz w:val="24"/>
          <w:szCs w:val="24"/>
        </w:rPr>
      </w:pPr>
    </w:p>
    <w:p w:rsidR="00936C76" w:rsidRPr="00737E67" w:rsidRDefault="00936C76" w:rsidP="00936C76">
      <w:pPr>
        <w:spacing w:after="0" w:line="240" w:lineRule="auto"/>
        <w:rPr>
          <w:rFonts w:ascii="Century Gothic" w:eastAsia="Times New Roman" w:hAnsi="Century Gothic" w:cs="Times New Roman"/>
          <w:color w:val="auto"/>
          <w:sz w:val="24"/>
          <w:szCs w:val="24"/>
        </w:rPr>
      </w:pPr>
      <w:r w:rsidRPr="00737E67">
        <w:rPr>
          <w:rFonts w:ascii="Century Gothic" w:eastAsia="Times New Roman" w:hAnsi="Century Gothic" w:cs="Arial"/>
          <w:i/>
          <w:iCs/>
          <w:sz w:val="24"/>
          <w:szCs w:val="24"/>
        </w:rPr>
        <w:t>↑Passing of the Peace</w:t>
      </w:r>
    </w:p>
    <w:p w:rsidR="00936C76" w:rsidRDefault="00936C76" w:rsidP="00936C76">
      <w:pPr>
        <w:spacing w:after="0" w:line="240" w:lineRule="auto"/>
        <w:rPr>
          <w:rFonts w:ascii="Century Gothic" w:eastAsia="Times New Roman" w:hAnsi="Century Gothic" w:cs="Arial"/>
          <w:i/>
          <w:iCs/>
          <w:color w:val="auto"/>
          <w:sz w:val="24"/>
          <w:szCs w:val="24"/>
        </w:rPr>
      </w:pPr>
    </w:p>
    <w:p w:rsidR="00936C76" w:rsidRPr="00737E67" w:rsidRDefault="00936C76" w:rsidP="00936C76">
      <w:pPr>
        <w:spacing w:after="0" w:line="240" w:lineRule="auto"/>
        <w:rPr>
          <w:rFonts w:ascii="Century Gothic" w:eastAsia="Times New Roman" w:hAnsi="Century Gothic" w:cs="Times New Roman"/>
          <w:color w:val="auto"/>
          <w:sz w:val="24"/>
          <w:szCs w:val="24"/>
        </w:rPr>
      </w:pPr>
      <w:r w:rsidRPr="00737E67">
        <w:rPr>
          <w:rFonts w:ascii="Century Gothic" w:eastAsia="Times New Roman" w:hAnsi="Century Gothic" w:cs="Arial"/>
          <w:i/>
          <w:iCs/>
          <w:color w:val="auto"/>
          <w:sz w:val="24"/>
          <w:szCs w:val="24"/>
        </w:rPr>
        <w:t>Children’s Chat</w:t>
      </w:r>
      <w:r w:rsidRPr="000C1A5A">
        <w:rPr>
          <w:rFonts w:ascii="Century Gothic" w:eastAsia="Times New Roman" w:hAnsi="Century Gothic" w:cs="Arial"/>
          <w:i/>
          <w:iCs/>
          <w:color w:val="auto"/>
          <w:sz w:val="24"/>
          <w:szCs w:val="24"/>
        </w:rPr>
        <w:tab/>
      </w:r>
      <w:r w:rsidRPr="000C1A5A">
        <w:rPr>
          <w:rFonts w:ascii="Century Gothic" w:eastAsia="Times New Roman" w:hAnsi="Century Gothic" w:cs="Arial"/>
          <w:i/>
          <w:iCs/>
          <w:color w:val="auto"/>
          <w:sz w:val="24"/>
          <w:szCs w:val="24"/>
        </w:rPr>
        <w:tab/>
      </w:r>
      <w:r w:rsidRPr="000C1A5A">
        <w:rPr>
          <w:rFonts w:ascii="Century Gothic" w:eastAsia="Times New Roman" w:hAnsi="Century Gothic" w:cs="Arial"/>
          <w:i/>
          <w:iCs/>
          <w:color w:val="auto"/>
          <w:sz w:val="24"/>
          <w:szCs w:val="24"/>
        </w:rPr>
        <w:tab/>
      </w:r>
      <w:r w:rsidRPr="000C1A5A">
        <w:rPr>
          <w:rFonts w:ascii="Century Gothic" w:eastAsia="Times New Roman" w:hAnsi="Century Gothic" w:cs="Arial"/>
          <w:i/>
          <w:iCs/>
          <w:color w:val="auto"/>
          <w:sz w:val="24"/>
          <w:szCs w:val="24"/>
        </w:rPr>
        <w:tab/>
      </w:r>
      <w:r w:rsidRPr="000C1A5A">
        <w:rPr>
          <w:rFonts w:ascii="Century Gothic" w:eastAsia="Times New Roman" w:hAnsi="Century Gothic" w:cs="Arial"/>
          <w:i/>
          <w:iCs/>
          <w:color w:val="auto"/>
          <w:sz w:val="24"/>
          <w:szCs w:val="24"/>
        </w:rPr>
        <w:tab/>
      </w:r>
      <w:r w:rsidRPr="000C1A5A">
        <w:rPr>
          <w:rFonts w:ascii="Century Gothic" w:eastAsia="Times New Roman" w:hAnsi="Century Gothic" w:cs="Arial"/>
          <w:i/>
          <w:iCs/>
          <w:color w:val="auto"/>
          <w:sz w:val="24"/>
          <w:szCs w:val="24"/>
        </w:rPr>
        <w:tab/>
      </w:r>
      <w:r w:rsidRPr="000C1A5A">
        <w:rPr>
          <w:rFonts w:ascii="Century Gothic" w:eastAsia="Times New Roman" w:hAnsi="Century Gothic" w:cs="Arial"/>
          <w:i/>
          <w:iCs/>
          <w:color w:val="auto"/>
          <w:sz w:val="24"/>
          <w:szCs w:val="24"/>
        </w:rPr>
        <w:tab/>
      </w:r>
      <w:r w:rsidRPr="00737E67">
        <w:rPr>
          <w:rFonts w:ascii="Century Gothic" w:eastAsia="Times New Roman" w:hAnsi="Century Gothic" w:cs="Arial"/>
          <w:i/>
          <w:iCs/>
          <w:color w:val="auto"/>
          <w:sz w:val="24"/>
          <w:szCs w:val="24"/>
        </w:rPr>
        <w:t>Tom Sturgeon</w:t>
      </w:r>
    </w:p>
    <w:p w:rsidR="00936C76" w:rsidRPr="00737E67" w:rsidRDefault="00936C76" w:rsidP="00936C76">
      <w:pPr>
        <w:spacing w:after="0" w:line="240" w:lineRule="auto"/>
        <w:rPr>
          <w:rFonts w:ascii="Century Gothic" w:eastAsia="Times New Roman" w:hAnsi="Century Gothic" w:cs="Times New Roman"/>
          <w:color w:val="auto"/>
          <w:sz w:val="24"/>
          <w:szCs w:val="24"/>
        </w:rPr>
      </w:pPr>
    </w:p>
    <w:p w:rsidR="00936C76" w:rsidRPr="00737E67" w:rsidRDefault="00936C76" w:rsidP="00936C76">
      <w:pPr>
        <w:spacing w:after="0" w:line="240" w:lineRule="auto"/>
        <w:rPr>
          <w:rFonts w:ascii="Century Gothic" w:eastAsia="Times New Roman" w:hAnsi="Century Gothic" w:cs="Times New Roman"/>
          <w:color w:val="auto"/>
          <w:sz w:val="24"/>
          <w:szCs w:val="24"/>
        </w:rPr>
      </w:pPr>
      <w:r w:rsidRPr="00737E67">
        <w:rPr>
          <w:rFonts w:ascii="Century Gothic" w:eastAsia="Times New Roman" w:hAnsi="Century Gothic" w:cs="Arial"/>
          <w:i/>
          <w:iCs/>
          <w:sz w:val="24"/>
          <w:szCs w:val="24"/>
        </w:rPr>
        <w:t>Teacher Appreciation - Chris Osburn</w:t>
      </w:r>
    </w:p>
    <w:p w:rsidR="00936C76" w:rsidRPr="00737E67" w:rsidRDefault="00936C76" w:rsidP="00936C76">
      <w:pPr>
        <w:spacing w:after="0" w:line="240" w:lineRule="auto"/>
        <w:rPr>
          <w:rFonts w:ascii="Century Gothic" w:eastAsia="Times New Roman" w:hAnsi="Century Gothic" w:cs="Times New Roman"/>
          <w:color w:val="auto"/>
          <w:sz w:val="24"/>
          <w:szCs w:val="24"/>
        </w:rPr>
      </w:pPr>
    </w:p>
    <w:p w:rsidR="00936C76" w:rsidRPr="00737E67" w:rsidRDefault="00936C76" w:rsidP="00936C76">
      <w:pPr>
        <w:spacing w:after="0" w:line="240" w:lineRule="auto"/>
        <w:rPr>
          <w:rFonts w:ascii="Century Gothic" w:eastAsia="Times New Roman" w:hAnsi="Century Gothic" w:cs="Times New Roman"/>
          <w:color w:val="auto"/>
          <w:sz w:val="24"/>
          <w:szCs w:val="24"/>
        </w:rPr>
      </w:pPr>
      <w:r w:rsidRPr="00737E67">
        <w:rPr>
          <w:rFonts w:ascii="Century Gothic" w:eastAsia="Times New Roman" w:hAnsi="Century Gothic" w:cs="Arial"/>
          <w:i/>
          <w:iCs/>
          <w:sz w:val="24"/>
          <w:szCs w:val="24"/>
        </w:rPr>
        <w:t xml:space="preserve">Sending to Sunday </w:t>
      </w:r>
      <w:proofErr w:type="gramStart"/>
      <w:r w:rsidRPr="00737E67">
        <w:rPr>
          <w:rFonts w:ascii="Century Gothic" w:eastAsia="Times New Roman" w:hAnsi="Century Gothic" w:cs="Arial"/>
          <w:i/>
          <w:iCs/>
          <w:sz w:val="24"/>
          <w:szCs w:val="24"/>
        </w:rPr>
        <w:t>School</w:t>
      </w:r>
      <w:proofErr w:type="gramEnd"/>
    </w:p>
    <w:p w:rsidR="00936C76" w:rsidRPr="00737E67" w:rsidRDefault="00936C76" w:rsidP="00936C76">
      <w:pPr>
        <w:spacing w:after="0" w:line="240" w:lineRule="auto"/>
        <w:rPr>
          <w:rFonts w:ascii="Century Gothic" w:eastAsia="Times New Roman" w:hAnsi="Century Gothic" w:cs="Times New Roman"/>
          <w:color w:val="auto"/>
          <w:sz w:val="24"/>
          <w:szCs w:val="24"/>
        </w:rPr>
      </w:pPr>
    </w:p>
    <w:p w:rsidR="00936C76" w:rsidRPr="00737E67" w:rsidRDefault="00936C76" w:rsidP="00936C76">
      <w:pPr>
        <w:spacing w:after="0" w:line="240" w:lineRule="auto"/>
        <w:rPr>
          <w:rFonts w:ascii="Century Gothic" w:eastAsia="Times New Roman" w:hAnsi="Century Gothic" w:cs="Times New Roman"/>
          <w:color w:val="auto"/>
          <w:sz w:val="24"/>
          <w:szCs w:val="24"/>
        </w:rPr>
      </w:pPr>
      <w:r w:rsidRPr="00737E67">
        <w:rPr>
          <w:rFonts w:ascii="Century Gothic" w:eastAsia="Times New Roman" w:hAnsi="Century Gothic" w:cs="Arial"/>
          <w:sz w:val="24"/>
          <w:szCs w:val="24"/>
        </w:rPr>
        <w:t>↑</w:t>
      </w:r>
      <w:r>
        <w:rPr>
          <w:rFonts w:ascii="Century Gothic" w:eastAsia="Times New Roman" w:hAnsi="Century Gothic" w:cs="Arial"/>
          <w:i/>
          <w:iCs/>
          <w:sz w:val="24"/>
          <w:szCs w:val="24"/>
        </w:rPr>
        <w:t>Centering Song</w:t>
      </w:r>
      <w:r>
        <w:rPr>
          <w:rFonts w:ascii="Century Gothic" w:eastAsia="Times New Roman" w:hAnsi="Century Gothic" w:cs="Arial"/>
          <w:i/>
          <w:iCs/>
          <w:sz w:val="24"/>
          <w:szCs w:val="24"/>
        </w:rPr>
        <w:tab/>
      </w:r>
      <w:r>
        <w:rPr>
          <w:rFonts w:ascii="Century Gothic" w:eastAsia="Times New Roman" w:hAnsi="Century Gothic" w:cs="Arial"/>
          <w:i/>
          <w:iCs/>
          <w:sz w:val="24"/>
          <w:szCs w:val="24"/>
        </w:rPr>
        <w:tab/>
        <w:t>“Drawn to You”</w:t>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sidRPr="00737E67">
        <w:rPr>
          <w:rFonts w:ascii="Century Gothic" w:eastAsia="Times New Roman" w:hAnsi="Century Gothic" w:cs="Arial"/>
          <w:i/>
          <w:iCs/>
          <w:sz w:val="24"/>
          <w:szCs w:val="24"/>
        </w:rPr>
        <w:t>Audrey Assad</w:t>
      </w:r>
    </w:p>
    <w:p w:rsidR="00936C76" w:rsidRPr="00737E67" w:rsidRDefault="00936C76" w:rsidP="00936C76">
      <w:pPr>
        <w:spacing w:after="0" w:line="240" w:lineRule="auto"/>
        <w:rPr>
          <w:rFonts w:ascii="Century Gothic" w:eastAsia="Times New Roman" w:hAnsi="Century Gothic" w:cs="Times New Roman"/>
          <w:color w:val="auto"/>
          <w:sz w:val="24"/>
          <w:szCs w:val="24"/>
        </w:rPr>
      </w:pPr>
    </w:p>
    <w:p w:rsidR="00936C76" w:rsidRPr="00737E67" w:rsidRDefault="00936C76" w:rsidP="00936C76">
      <w:pPr>
        <w:spacing w:after="0" w:line="240" w:lineRule="auto"/>
        <w:rPr>
          <w:rFonts w:ascii="Century Gothic" w:eastAsia="Times New Roman" w:hAnsi="Century Gothic" w:cs="Times New Roman"/>
          <w:color w:val="auto"/>
          <w:sz w:val="24"/>
          <w:szCs w:val="24"/>
        </w:rPr>
      </w:pPr>
      <w:r w:rsidRPr="00737E67">
        <w:rPr>
          <w:rFonts w:ascii="Century Gothic" w:eastAsia="Times New Roman" w:hAnsi="Century Gothic" w:cs="Arial"/>
          <w:i/>
          <w:iCs/>
          <w:sz w:val="24"/>
          <w:szCs w:val="24"/>
        </w:rPr>
        <w:t>Prayer for Illumination</w:t>
      </w:r>
    </w:p>
    <w:p w:rsidR="00936C76" w:rsidRPr="00737E67" w:rsidRDefault="00936C76" w:rsidP="00936C76">
      <w:pPr>
        <w:spacing w:after="0" w:line="240" w:lineRule="auto"/>
        <w:rPr>
          <w:rFonts w:ascii="Century Gothic" w:eastAsia="Times New Roman" w:hAnsi="Century Gothic" w:cs="Times New Roman"/>
          <w:color w:val="auto"/>
          <w:sz w:val="24"/>
          <w:szCs w:val="24"/>
        </w:rPr>
      </w:pPr>
    </w:p>
    <w:p w:rsidR="00936C76" w:rsidRPr="00737E67" w:rsidRDefault="00936C76" w:rsidP="00936C76">
      <w:pPr>
        <w:spacing w:after="0" w:line="240" w:lineRule="auto"/>
        <w:rPr>
          <w:rFonts w:ascii="Century Gothic" w:eastAsia="Times New Roman" w:hAnsi="Century Gothic" w:cs="Times New Roman"/>
          <w:color w:val="auto"/>
          <w:sz w:val="24"/>
          <w:szCs w:val="24"/>
        </w:rPr>
      </w:pPr>
      <w:r w:rsidRPr="00737E67">
        <w:rPr>
          <w:rFonts w:ascii="Century Gothic" w:eastAsia="Times New Roman" w:hAnsi="Century Gothic" w:cs="Arial"/>
          <w:i/>
          <w:iCs/>
          <w:sz w:val="24"/>
          <w:szCs w:val="24"/>
        </w:rPr>
        <w:t>First Reading (Acts 16:9-15, NRSVUE)</w:t>
      </w:r>
    </w:p>
    <w:p w:rsidR="00936C76" w:rsidRPr="00737E67" w:rsidRDefault="00936C76" w:rsidP="00936C76">
      <w:pPr>
        <w:spacing w:after="0" w:line="240" w:lineRule="auto"/>
        <w:rPr>
          <w:rFonts w:ascii="Century Gothic" w:eastAsia="Times New Roman" w:hAnsi="Century Gothic" w:cs="Times New Roman"/>
          <w:color w:val="auto"/>
          <w:sz w:val="24"/>
          <w:szCs w:val="24"/>
        </w:rPr>
      </w:pPr>
    </w:p>
    <w:p w:rsidR="00936C76" w:rsidRPr="00737E67" w:rsidRDefault="00936C76" w:rsidP="00936C76">
      <w:pPr>
        <w:spacing w:after="0" w:line="240" w:lineRule="auto"/>
        <w:rPr>
          <w:rFonts w:ascii="Century Gothic" w:eastAsia="Times New Roman" w:hAnsi="Century Gothic" w:cs="Times New Roman"/>
          <w:color w:val="auto"/>
          <w:sz w:val="24"/>
          <w:szCs w:val="24"/>
        </w:rPr>
      </w:pPr>
      <w:r w:rsidRPr="00737E67">
        <w:rPr>
          <w:rFonts w:ascii="Century Gothic" w:eastAsia="Times New Roman" w:hAnsi="Century Gothic" w:cs="Arial"/>
          <w:i/>
          <w:iCs/>
          <w:sz w:val="24"/>
          <w:szCs w:val="24"/>
        </w:rPr>
        <w:t>Gospel Reading (John 14:23-29, NRSVUE)</w:t>
      </w:r>
    </w:p>
    <w:p w:rsidR="00936C76" w:rsidRPr="00737E67" w:rsidRDefault="00936C76" w:rsidP="00936C76">
      <w:pPr>
        <w:spacing w:after="0" w:line="240" w:lineRule="auto"/>
        <w:rPr>
          <w:rFonts w:ascii="Century Gothic" w:eastAsia="Times New Roman" w:hAnsi="Century Gothic" w:cs="Times New Roman"/>
          <w:color w:val="auto"/>
          <w:sz w:val="24"/>
          <w:szCs w:val="24"/>
        </w:rPr>
      </w:pPr>
    </w:p>
    <w:p w:rsidR="00936C76" w:rsidRPr="00737E67" w:rsidRDefault="00936C76" w:rsidP="00936C76">
      <w:pPr>
        <w:spacing w:after="0" w:line="240" w:lineRule="auto"/>
        <w:rPr>
          <w:rFonts w:ascii="Century Gothic" w:eastAsia="Times New Roman" w:hAnsi="Century Gothic" w:cs="Times New Roman"/>
          <w:color w:val="auto"/>
          <w:sz w:val="24"/>
          <w:szCs w:val="24"/>
        </w:rPr>
      </w:pPr>
      <w:r w:rsidRPr="00737E67">
        <w:rPr>
          <w:rFonts w:ascii="Century Gothic" w:eastAsia="Times New Roman" w:hAnsi="Century Gothic" w:cs="Arial"/>
          <w:i/>
          <w:iCs/>
          <w:sz w:val="24"/>
          <w:szCs w:val="24"/>
        </w:rPr>
        <w:t>Reflection</w:t>
      </w:r>
    </w:p>
    <w:p w:rsidR="00936C76" w:rsidRPr="00737E67" w:rsidRDefault="00936C76" w:rsidP="00936C76">
      <w:pPr>
        <w:spacing w:after="0" w:line="240" w:lineRule="auto"/>
        <w:rPr>
          <w:rFonts w:ascii="Century Gothic" w:eastAsia="Times New Roman" w:hAnsi="Century Gothic" w:cs="Times New Roman"/>
          <w:color w:val="auto"/>
          <w:sz w:val="24"/>
          <w:szCs w:val="24"/>
        </w:rPr>
      </w:pPr>
    </w:p>
    <w:p w:rsidR="00936C76" w:rsidRPr="00737E67" w:rsidRDefault="00936C76" w:rsidP="00936C76">
      <w:pPr>
        <w:spacing w:after="0" w:line="240" w:lineRule="auto"/>
        <w:ind w:right="100"/>
        <w:jc w:val="center"/>
        <w:rPr>
          <w:rFonts w:ascii="Century Gothic" w:eastAsia="Times New Roman" w:hAnsi="Century Gothic" w:cs="Times New Roman"/>
          <w:color w:val="auto"/>
          <w:sz w:val="24"/>
          <w:szCs w:val="24"/>
        </w:rPr>
      </w:pPr>
      <w:r w:rsidRPr="00737E67">
        <w:rPr>
          <w:rFonts w:ascii="Century Gothic" w:eastAsia="Times New Roman" w:hAnsi="Century Gothic" w:cs="Arial"/>
          <w:sz w:val="24"/>
          <w:szCs w:val="24"/>
        </w:rPr>
        <w:t>COVENANT OF MEMBERSHIP</w:t>
      </w:r>
    </w:p>
    <w:p w:rsidR="00936C76" w:rsidRPr="00737E67" w:rsidRDefault="00936C76" w:rsidP="00936C76">
      <w:pPr>
        <w:spacing w:after="0" w:line="240" w:lineRule="auto"/>
        <w:rPr>
          <w:rFonts w:ascii="Century Gothic" w:eastAsia="Times New Roman" w:hAnsi="Century Gothic" w:cs="Times New Roman"/>
          <w:color w:val="auto"/>
          <w:sz w:val="24"/>
          <w:szCs w:val="24"/>
        </w:rPr>
      </w:pPr>
    </w:p>
    <w:p w:rsidR="00936C76" w:rsidRPr="00737E67" w:rsidRDefault="00936C76" w:rsidP="00936C76">
      <w:pPr>
        <w:spacing w:after="0" w:line="240" w:lineRule="auto"/>
        <w:ind w:right="100"/>
        <w:rPr>
          <w:rFonts w:ascii="Century Gothic" w:eastAsia="Times New Roman" w:hAnsi="Century Gothic" w:cs="Times New Roman"/>
          <w:color w:val="auto"/>
          <w:sz w:val="24"/>
          <w:szCs w:val="24"/>
        </w:rPr>
      </w:pPr>
      <w:r w:rsidRPr="00737E67">
        <w:rPr>
          <w:rFonts w:ascii="Century Gothic" w:eastAsia="Times New Roman" w:hAnsi="Century Gothic" w:cs="Arial"/>
          <w:i/>
          <w:iCs/>
          <w:sz w:val="24"/>
          <w:szCs w:val="24"/>
        </w:rPr>
        <w:t>Invitation</w:t>
      </w:r>
    </w:p>
    <w:p w:rsidR="00936C76" w:rsidRPr="00737E67" w:rsidRDefault="00936C76" w:rsidP="00936C76">
      <w:pPr>
        <w:spacing w:after="0" w:line="240" w:lineRule="auto"/>
        <w:rPr>
          <w:rFonts w:ascii="Century Gothic" w:eastAsia="Times New Roman" w:hAnsi="Century Gothic" w:cs="Times New Roman"/>
          <w:color w:val="auto"/>
          <w:sz w:val="24"/>
          <w:szCs w:val="24"/>
        </w:rPr>
      </w:pPr>
    </w:p>
    <w:p w:rsidR="00936C76" w:rsidRPr="00737E67" w:rsidRDefault="00936C76" w:rsidP="00936C76">
      <w:pPr>
        <w:spacing w:after="0" w:line="240" w:lineRule="auto"/>
        <w:ind w:right="100"/>
        <w:rPr>
          <w:rFonts w:ascii="Century Gothic" w:eastAsia="Times New Roman" w:hAnsi="Century Gothic" w:cs="Times New Roman"/>
          <w:color w:val="auto"/>
          <w:sz w:val="24"/>
          <w:szCs w:val="24"/>
        </w:rPr>
      </w:pPr>
      <w:r w:rsidRPr="00737E67">
        <w:rPr>
          <w:rFonts w:ascii="Century Gothic" w:eastAsia="Times New Roman" w:hAnsi="Century Gothic" w:cs="Arial"/>
          <w:i/>
          <w:iCs/>
          <w:sz w:val="24"/>
          <w:szCs w:val="24"/>
        </w:rPr>
        <w:t>Introduction of New Members</w:t>
      </w:r>
    </w:p>
    <w:p w:rsidR="00936C76" w:rsidRPr="00737E67" w:rsidRDefault="00936C76" w:rsidP="00936C76">
      <w:pPr>
        <w:spacing w:after="0" w:line="240" w:lineRule="auto"/>
        <w:ind w:right="100"/>
        <w:rPr>
          <w:rFonts w:ascii="Century Gothic" w:eastAsia="Times New Roman" w:hAnsi="Century Gothic" w:cs="Times New Roman"/>
          <w:color w:val="auto"/>
          <w:sz w:val="24"/>
          <w:szCs w:val="24"/>
        </w:rPr>
      </w:pPr>
      <w:r w:rsidRPr="00737E67">
        <w:rPr>
          <w:rFonts w:ascii="Century Gothic" w:eastAsia="Times New Roman" w:hAnsi="Century Gothic" w:cs="Arial"/>
          <w:i/>
          <w:iCs/>
          <w:sz w:val="24"/>
          <w:szCs w:val="24"/>
        </w:rPr>
        <w:t xml:space="preserve">Daniel </w:t>
      </w:r>
      <w:proofErr w:type="spellStart"/>
      <w:r w:rsidRPr="00737E67">
        <w:rPr>
          <w:rFonts w:ascii="Century Gothic" w:eastAsia="Times New Roman" w:hAnsi="Century Gothic" w:cs="Arial"/>
          <w:i/>
          <w:iCs/>
          <w:sz w:val="24"/>
          <w:szCs w:val="24"/>
        </w:rPr>
        <w:t>Gellner</w:t>
      </w:r>
      <w:proofErr w:type="spellEnd"/>
      <w:r w:rsidRPr="00737E67">
        <w:rPr>
          <w:rFonts w:ascii="Century Gothic" w:eastAsia="Times New Roman" w:hAnsi="Century Gothic" w:cs="Arial"/>
          <w:i/>
          <w:iCs/>
          <w:sz w:val="24"/>
          <w:szCs w:val="24"/>
        </w:rPr>
        <w:t xml:space="preserve">, Jonathan </w:t>
      </w:r>
      <w:proofErr w:type="spellStart"/>
      <w:r w:rsidRPr="00737E67">
        <w:rPr>
          <w:rFonts w:ascii="Century Gothic" w:eastAsia="Times New Roman" w:hAnsi="Century Gothic" w:cs="Arial"/>
          <w:i/>
          <w:iCs/>
          <w:sz w:val="24"/>
          <w:szCs w:val="24"/>
        </w:rPr>
        <w:t>Gellner</w:t>
      </w:r>
      <w:proofErr w:type="spellEnd"/>
      <w:r w:rsidRPr="00737E67">
        <w:rPr>
          <w:rFonts w:ascii="Century Gothic" w:eastAsia="Times New Roman" w:hAnsi="Century Gothic" w:cs="Arial"/>
          <w:i/>
          <w:iCs/>
          <w:sz w:val="24"/>
          <w:szCs w:val="24"/>
        </w:rPr>
        <w:t xml:space="preserve">, Andrew Hanrahan, Ian Hanrahan, Ashton McDonald, Katie </w:t>
      </w:r>
      <w:proofErr w:type="spellStart"/>
      <w:r w:rsidRPr="00737E67">
        <w:rPr>
          <w:rFonts w:ascii="Century Gothic" w:eastAsia="Times New Roman" w:hAnsi="Century Gothic" w:cs="Arial"/>
          <w:i/>
          <w:iCs/>
          <w:sz w:val="24"/>
          <w:szCs w:val="24"/>
        </w:rPr>
        <w:t>Rubsam</w:t>
      </w:r>
      <w:proofErr w:type="spellEnd"/>
      <w:r w:rsidRPr="00737E67">
        <w:rPr>
          <w:rFonts w:ascii="Century Gothic" w:eastAsia="Times New Roman" w:hAnsi="Century Gothic" w:cs="Arial"/>
          <w:i/>
          <w:iCs/>
          <w:sz w:val="24"/>
          <w:szCs w:val="24"/>
        </w:rPr>
        <w:t xml:space="preserve">, Heather </w:t>
      </w:r>
      <w:proofErr w:type="spellStart"/>
      <w:r w:rsidRPr="00737E67">
        <w:rPr>
          <w:rFonts w:ascii="Century Gothic" w:eastAsia="Times New Roman" w:hAnsi="Century Gothic" w:cs="Arial"/>
          <w:i/>
          <w:iCs/>
          <w:sz w:val="24"/>
          <w:szCs w:val="24"/>
        </w:rPr>
        <w:t>Tolley</w:t>
      </w:r>
      <w:proofErr w:type="spellEnd"/>
    </w:p>
    <w:p w:rsidR="00936C76" w:rsidRPr="00737E67" w:rsidRDefault="00936C76" w:rsidP="00936C76">
      <w:pPr>
        <w:spacing w:after="0" w:line="240" w:lineRule="auto"/>
        <w:rPr>
          <w:rFonts w:ascii="Century Gothic" w:eastAsia="Times New Roman" w:hAnsi="Century Gothic" w:cs="Times New Roman"/>
          <w:color w:val="auto"/>
          <w:sz w:val="24"/>
          <w:szCs w:val="24"/>
        </w:rPr>
      </w:pPr>
    </w:p>
    <w:p w:rsidR="00936C76" w:rsidRPr="00737E67" w:rsidRDefault="00936C76" w:rsidP="00936C76">
      <w:pPr>
        <w:spacing w:after="0" w:line="240" w:lineRule="auto"/>
        <w:ind w:right="100"/>
        <w:rPr>
          <w:rFonts w:ascii="Century Gothic" w:eastAsia="Times New Roman" w:hAnsi="Century Gothic" w:cs="Times New Roman"/>
          <w:color w:val="auto"/>
          <w:sz w:val="24"/>
          <w:szCs w:val="24"/>
        </w:rPr>
      </w:pPr>
      <w:r w:rsidRPr="00737E67">
        <w:rPr>
          <w:rFonts w:ascii="Century Gothic" w:eastAsia="Times New Roman" w:hAnsi="Century Gothic" w:cs="Arial"/>
          <w:i/>
          <w:iCs/>
          <w:sz w:val="24"/>
          <w:szCs w:val="24"/>
        </w:rPr>
        <w:t>Sentences</w:t>
      </w:r>
    </w:p>
    <w:p w:rsidR="00936C76" w:rsidRPr="00737E67" w:rsidRDefault="00936C76" w:rsidP="00936C76">
      <w:pPr>
        <w:spacing w:after="0" w:line="240" w:lineRule="auto"/>
        <w:rPr>
          <w:rFonts w:ascii="Century Gothic" w:eastAsia="Times New Roman" w:hAnsi="Century Gothic" w:cs="Times New Roman"/>
          <w:color w:val="auto"/>
          <w:sz w:val="24"/>
          <w:szCs w:val="24"/>
        </w:rPr>
      </w:pPr>
    </w:p>
    <w:p w:rsidR="00936C76" w:rsidRPr="00737E67" w:rsidRDefault="00936C76" w:rsidP="00936C76">
      <w:pPr>
        <w:spacing w:after="0" w:line="240" w:lineRule="auto"/>
        <w:ind w:right="100"/>
        <w:rPr>
          <w:rFonts w:ascii="Century Gothic" w:eastAsia="Times New Roman" w:hAnsi="Century Gothic" w:cs="Times New Roman"/>
          <w:color w:val="auto"/>
          <w:sz w:val="24"/>
          <w:szCs w:val="24"/>
        </w:rPr>
      </w:pPr>
      <w:r w:rsidRPr="00737E67">
        <w:rPr>
          <w:rFonts w:ascii="Century Gothic" w:eastAsia="Times New Roman" w:hAnsi="Century Gothic" w:cs="Arial"/>
          <w:i/>
          <w:iCs/>
          <w:sz w:val="24"/>
          <w:szCs w:val="24"/>
        </w:rPr>
        <w:t>Questions of Candidates</w:t>
      </w:r>
    </w:p>
    <w:p w:rsidR="00936C76" w:rsidRPr="00737E67" w:rsidRDefault="00936C76" w:rsidP="00936C76">
      <w:pPr>
        <w:spacing w:after="0" w:line="240" w:lineRule="auto"/>
        <w:rPr>
          <w:rFonts w:ascii="Century Gothic" w:eastAsia="Times New Roman" w:hAnsi="Century Gothic" w:cs="Times New Roman"/>
          <w:color w:val="auto"/>
          <w:sz w:val="24"/>
          <w:szCs w:val="24"/>
        </w:rPr>
      </w:pPr>
    </w:p>
    <w:p w:rsidR="00936C76" w:rsidRPr="00737E67" w:rsidRDefault="00936C76" w:rsidP="00936C76">
      <w:pPr>
        <w:spacing w:after="0" w:line="240" w:lineRule="auto"/>
        <w:ind w:right="100"/>
        <w:rPr>
          <w:rFonts w:ascii="Century Gothic" w:eastAsia="Times New Roman" w:hAnsi="Century Gothic" w:cs="Times New Roman"/>
          <w:color w:val="auto"/>
          <w:sz w:val="24"/>
          <w:szCs w:val="24"/>
        </w:rPr>
      </w:pPr>
      <w:r w:rsidRPr="00737E67">
        <w:rPr>
          <w:rFonts w:ascii="Century Gothic" w:eastAsia="Times New Roman" w:hAnsi="Century Gothic" w:cs="Arial"/>
          <w:i/>
          <w:iCs/>
          <w:sz w:val="24"/>
          <w:szCs w:val="24"/>
        </w:rPr>
        <w:t>Welcome and Reception</w:t>
      </w:r>
    </w:p>
    <w:p w:rsidR="00936C76" w:rsidRPr="00737E67" w:rsidRDefault="00936C76" w:rsidP="00936C76">
      <w:pPr>
        <w:spacing w:after="0" w:line="240" w:lineRule="auto"/>
        <w:ind w:right="100"/>
        <w:rPr>
          <w:rFonts w:ascii="Century Gothic" w:eastAsia="Times New Roman" w:hAnsi="Century Gothic" w:cs="Times New Roman"/>
          <w:color w:val="auto"/>
          <w:sz w:val="24"/>
          <w:szCs w:val="24"/>
        </w:rPr>
      </w:pPr>
      <w:r w:rsidRPr="00737E67">
        <w:rPr>
          <w:rFonts w:ascii="Century Gothic" w:eastAsia="Times New Roman" w:hAnsi="Century Gothic" w:cs="Arial"/>
          <w:i/>
          <w:iCs/>
          <w:sz w:val="24"/>
          <w:szCs w:val="24"/>
        </w:rPr>
        <w:lastRenderedPageBreak/>
        <w:t>Pastor: Let us, the members and friends of Holladay United Church of Christ, express our welcome and affirm our mutual ministry in Christ.</w:t>
      </w:r>
    </w:p>
    <w:p w:rsidR="00936C76" w:rsidRPr="00737E67" w:rsidRDefault="00936C76" w:rsidP="00936C76">
      <w:pPr>
        <w:spacing w:after="0" w:line="240" w:lineRule="auto"/>
        <w:ind w:right="100"/>
        <w:rPr>
          <w:rFonts w:ascii="Century Gothic" w:eastAsia="Times New Roman" w:hAnsi="Century Gothic" w:cs="Times New Roman"/>
          <w:color w:val="auto"/>
          <w:sz w:val="24"/>
          <w:szCs w:val="24"/>
        </w:rPr>
      </w:pPr>
      <w:r w:rsidRPr="00737E67">
        <w:rPr>
          <w:rFonts w:ascii="Century Gothic" w:eastAsia="Times New Roman" w:hAnsi="Century Gothic" w:cs="Arial"/>
          <w:b/>
          <w:bCs/>
          <w:i/>
          <w:iCs/>
          <w:sz w:val="24"/>
          <w:szCs w:val="24"/>
        </w:rPr>
        <w:t xml:space="preserve">All: We welcome you with joy in the common life of this church. We promise you our friendship and prayers as we share the hopes and labors of the Body of Christ. Together may we live in the unity of the Spirit, building one another up in love, sharing in the life and worship of the community and serving the world for Jesus’ </w:t>
      </w:r>
      <w:proofErr w:type="gramStart"/>
      <w:r w:rsidRPr="00737E67">
        <w:rPr>
          <w:rFonts w:ascii="Century Gothic" w:eastAsia="Times New Roman" w:hAnsi="Century Gothic" w:cs="Arial"/>
          <w:b/>
          <w:bCs/>
          <w:i/>
          <w:iCs/>
          <w:sz w:val="24"/>
          <w:szCs w:val="24"/>
        </w:rPr>
        <w:t>sake.</w:t>
      </w:r>
      <w:proofErr w:type="gramEnd"/>
      <w:r w:rsidRPr="00737E67">
        <w:rPr>
          <w:rFonts w:ascii="Century Gothic" w:eastAsia="Times New Roman" w:hAnsi="Century Gothic" w:cs="Arial"/>
          <w:b/>
          <w:bCs/>
          <w:i/>
          <w:iCs/>
          <w:sz w:val="24"/>
          <w:szCs w:val="24"/>
        </w:rPr>
        <w:t xml:space="preserve"> Amen.</w:t>
      </w:r>
    </w:p>
    <w:p w:rsidR="00936C76" w:rsidRPr="00737E67" w:rsidRDefault="00936C76" w:rsidP="00936C76">
      <w:pPr>
        <w:spacing w:after="0" w:line="240" w:lineRule="auto"/>
        <w:rPr>
          <w:rFonts w:ascii="Century Gothic" w:eastAsia="Times New Roman" w:hAnsi="Century Gothic" w:cs="Times New Roman"/>
          <w:color w:val="auto"/>
          <w:sz w:val="24"/>
          <w:szCs w:val="24"/>
        </w:rPr>
      </w:pPr>
    </w:p>
    <w:p w:rsidR="00936C76" w:rsidRPr="00737E67" w:rsidRDefault="00936C76" w:rsidP="00936C76">
      <w:pPr>
        <w:spacing w:after="0" w:line="240" w:lineRule="auto"/>
        <w:ind w:right="100"/>
        <w:rPr>
          <w:rFonts w:ascii="Century Gothic" w:eastAsia="Times New Roman" w:hAnsi="Century Gothic" w:cs="Times New Roman"/>
          <w:color w:val="auto"/>
          <w:sz w:val="24"/>
          <w:szCs w:val="24"/>
        </w:rPr>
      </w:pPr>
      <w:r w:rsidRPr="00737E67">
        <w:rPr>
          <w:rFonts w:ascii="Century Gothic" w:eastAsia="Times New Roman" w:hAnsi="Century Gothic" w:cs="Arial"/>
          <w:i/>
          <w:iCs/>
          <w:sz w:val="24"/>
          <w:szCs w:val="24"/>
        </w:rPr>
        <w:t>Greeting of Christian Love</w:t>
      </w:r>
    </w:p>
    <w:p w:rsidR="00936C76" w:rsidRPr="00737E67" w:rsidRDefault="00936C76" w:rsidP="00936C76">
      <w:pPr>
        <w:spacing w:after="0" w:line="240" w:lineRule="auto"/>
        <w:rPr>
          <w:rFonts w:ascii="Century Gothic" w:eastAsia="Times New Roman" w:hAnsi="Century Gothic" w:cs="Times New Roman"/>
          <w:color w:val="auto"/>
          <w:sz w:val="24"/>
          <w:szCs w:val="24"/>
        </w:rPr>
      </w:pPr>
    </w:p>
    <w:p w:rsidR="00936C76" w:rsidRPr="00737E67" w:rsidRDefault="00936C76" w:rsidP="00936C76">
      <w:pPr>
        <w:spacing w:after="0" w:line="240" w:lineRule="auto"/>
        <w:rPr>
          <w:rFonts w:ascii="Century Gothic" w:eastAsia="Times New Roman" w:hAnsi="Century Gothic" w:cs="Times New Roman"/>
          <w:color w:val="auto"/>
          <w:sz w:val="24"/>
          <w:szCs w:val="24"/>
        </w:rPr>
      </w:pPr>
      <w:r w:rsidRPr="00737E67">
        <w:rPr>
          <w:rFonts w:ascii="Century Gothic" w:eastAsia="Times New Roman" w:hAnsi="Century Gothic" w:cs="Arial"/>
          <w:i/>
          <w:iCs/>
          <w:sz w:val="24"/>
          <w:szCs w:val="24"/>
        </w:rPr>
        <w:t>Call to Offering/Prayer of Dedication</w:t>
      </w:r>
    </w:p>
    <w:p w:rsidR="00936C76" w:rsidRPr="00737E67" w:rsidRDefault="00936C76" w:rsidP="00936C76">
      <w:pPr>
        <w:spacing w:after="0" w:line="240" w:lineRule="auto"/>
        <w:rPr>
          <w:rFonts w:ascii="Century Gothic" w:eastAsia="Times New Roman" w:hAnsi="Century Gothic" w:cs="Times New Roman"/>
          <w:color w:val="auto"/>
          <w:sz w:val="24"/>
          <w:szCs w:val="24"/>
        </w:rPr>
      </w:pPr>
    </w:p>
    <w:p w:rsidR="00936C76" w:rsidRPr="00737E67" w:rsidRDefault="00936C76" w:rsidP="00936C76">
      <w:pPr>
        <w:spacing w:after="0" w:line="240" w:lineRule="auto"/>
        <w:rPr>
          <w:rFonts w:ascii="Century Gothic" w:eastAsia="Times New Roman" w:hAnsi="Century Gothic" w:cs="Times New Roman"/>
          <w:color w:val="auto"/>
          <w:sz w:val="24"/>
          <w:szCs w:val="24"/>
        </w:rPr>
      </w:pPr>
      <w:r w:rsidRPr="00737E67">
        <w:rPr>
          <w:rFonts w:ascii="Century Gothic" w:eastAsia="Times New Roman" w:hAnsi="Century Gothic" w:cs="Arial"/>
          <w:sz w:val="24"/>
          <w:szCs w:val="24"/>
        </w:rPr>
        <w:t>↑</w:t>
      </w:r>
      <w:r w:rsidRPr="00737E67">
        <w:rPr>
          <w:rFonts w:ascii="Century Gothic" w:eastAsia="Times New Roman" w:hAnsi="Century Gothic" w:cs="Arial"/>
          <w:i/>
          <w:iCs/>
          <w:sz w:val="24"/>
          <w:szCs w:val="24"/>
        </w:rPr>
        <w:t>Doxology</w:t>
      </w:r>
    </w:p>
    <w:p w:rsidR="00936C76" w:rsidRPr="00737E67" w:rsidRDefault="00936C76" w:rsidP="00936C76">
      <w:pPr>
        <w:spacing w:after="0" w:line="240" w:lineRule="auto"/>
        <w:rPr>
          <w:rFonts w:ascii="Century Gothic" w:eastAsia="Times New Roman" w:hAnsi="Century Gothic" w:cs="Times New Roman"/>
          <w:color w:val="auto"/>
          <w:sz w:val="24"/>
          <w:szCs w:val="24"/>
        </w:rPr>
      </w:pPr>
      <w:r w:rsidRPr="00737E67">
        <w:rPr>
          <w:rFonts w:ascii="Century Gothic" w:eastAsia="Times New Roman" w:hAnsi="Century Gothic" w:cs="Arial"/>
          <w:i/>
          <w:iCs/>
          <w:sz w:val="24"/>
          <w:szCs w:val="24"/>
        </w:rPr>
        <w:t>Praise God from whom all blessings flow</w:t>
      </w:r>
    </w:p>
    <w:p w:rsidR="00936C76" w:rsidRPr="00737E67" w:rsidRDefault="00936C76" w:rsidP="00936C76">
      <w:pPr>
        <w:spacing w:after="0" w:line="240" w:lineRule="auto"/>
        <w:rPr>
          <w:rFonts w:ascii="Century Gothic" w:eastAsia="Times New Roman" w:hAnsi="Century Gothic" w:cs="Times New Roman"/>
          <w:color w:val="auto"/>
          <w:sz w:val="24"/>
          <w:szCs w:val="24"/>
        </w:rPr>
      </w:pPr>
      <w:r w:rsidRPr="00737E67">
        <w:rPr>
          <w:rFonts w:ascii="Century Gothic" w:eastAsia="Times New Roman" w:hAnsi="Century Gothic" w:cs="Arial"/>
          <w:i/>
          <w:iCs/>
          <w:sz w:val="24"/>
          <w:szCs w:val="24"/>
        </w:rPr>
        <w:t>Praise God all creatures here below</w:t>
      </w:r>
    </w:p>
    <w:p w:rsidR="00936C76" w:rsidRPr="00737E67" w:rsidRDefault="00936C76" w:rsidP="00936C76">
      <w:pPr>
        <w:spacing w:after="0" w:line="240" w:lineRule="auto"/>
        <w:rPr>
          <w:rFonts w:ascii="Century Gothic" w:eastAsia="Times New Roman" w:hAnsi="Century Gothic" w:cs="Times New Roman"/>
          <w:color w:val="auto"/>
          <w:sz w:val="24"/>
          <w:szCs w:val="24"/>
        </w:rPr>
      </w:pPr>
      <w:r w:rsidRPr="00737E67">
        <w:rPr>
          <w:rFonts w:ascii="Century Gothic" w:eastAsia="Times New Roman" w:hAnsi="Century Gothic" w:cs="Arial"/>
          <w:i/>
          <w:iCs/>
          <w:sz w:val="24"/>
          <w:szCs w:val="24"/>
        </w:rPr>
        <w:t>Praise God for all that love has done</w:t>
      </w:r>
    </w:p>
    <w:p w:rsidR="00936C76" w:rsidRPr="00737E67" w:rsidRDefault="00936C76" w:rsidP="00936C76">
      <w:pPr>
        <w:spacing w:after="0" w:line="240" w:lineRule="auto"/>
        <w:rPr>
          <w:rFonts w:ascii="Century Gothic" w:eastAsia="Times New Roman" w:hAnsi="Century Gothic" w:cs="Times New Roman"/>
          <w:color w:val="auto"/>
          <w:sz w:val="24"/>
          <w:szCs w:val="24"/>
        </w:rPr>
      </w:pPr>
      <w:r w:rsidRPr="00737E67">
        <w:rPr>
          <w:rFonts w:ascii="Century Gothic" w:eastAsia="Times New Roman" w:hAnsi="Century Gothic" w:cs="Arial"/>
          <w:i/>
          <w:iCs/>
          <w:sz w:val="24"/>
          <w:szCs w:val="24"/>
        </w:rPr>
        <w:t>Creator, Christ, and Spirit One.</w:t>
      </w:r>
      <w:r>
        <w:rPr>
          <w:rFonts w:ascii="Century Gothic" w:eastAsia="Times New Roman" w:hAnsi="Century Gothic" w:cs="Times New Roman"/>
          <w:color w:val="auto"/>
          <w:sz w:val="24"/>
          <w:szCs w:val="24"/>
        </w:rPr>
        <w:t xml:space="preserve"> </w:t>
      </w:r>
      <w:r w:rsidRPr="00737E67">
        <w:rPr>
          <w:rFonts w:ascii="Century Gothic" w:eastAsia="Times New Roman" w:hAnsi="Century Gothic" w:cs="Arial"/>
          <w:i/>
          <w:iCs/>
          <w:sz w:val="24"/>
          <w:szCs w:val="24"/>
        </w:rPr>
        <w:t>Amen.</w:t>
      </w:r>
    </w:p>
    <w:p w:rsidR="00936C76" w:rsidRPr="00737E67" w:rsidRDefault="00936C76" w:rsidP="00936C76">
      <w:pPr>
        <w:spacing w:after="0" w:line="240" w:lineRule="auto"/>
        <w:rPr>
          <w:rFonts w:ascii="Century Gothic" w:eastAsia="Times New Roman" w:hAnsi="Century Gothic" w:cs="Times New Roman"/>
          <w:color w:val="auto"/>
          <w:sz w:val="24"/>
          <w:szCs w:val="24"/>
        </w:rPr>
      </w:pPr>
    </w:p>
    <w:p w:rsidR="00936C76" w:rsidRPr="00737E67" w:rsidRDefault="00936C76" w:rsidP="00936C76">
      <w:pPr>
        <w:spacing w:after="0" w:line="240" w:lineRule="auto"/>
        <w:rPr>
          <w:rFonts w:ascii="Century Gothic" w:eastAsia="Times New Roman" w:hAnsi="Century Gothic" w:cs="Times New Roman"/>
          <w:color w:val="auto"/>
          <w:sz w:val="24"/>
          <w:szCs w:val="24"/>
        </w:rPr>
      </w:pPr>
      <w:r w:rsidRPr="00737E67">
        <w:rPr>
          <w:rFonts w:ascii="Century Gothic" w:eastAsia="Times New Roman" w:hAnsi="Century Gothic" w:cs="Arial"/>
          <w:i/>
          <w:iCs/>
          <w:sz w:val="24"/>
          <w:szCs w:val="24"/>
        </w:rPr>
        <w:t>Announcements</w:t>
      </w:r>
    </w:p>
    <w:p w:rsidR="00936C76" w:rsidRPr="00737E67" w:rsidRDefault="00936C76" w:rsidP="00936C76">
      <w:pPr>
        <w:spacing w:after="0" w:line="240" w:lineRule="auto"/>
        <w:rPr>
          <w:rFonts w:ascii="Century Gothic" w:eastAsia="Times New Roman" w:hAnsi="Century Gothic" w:cs="Times New Roman"/>
          <w:color w:val="auto"/>
          <w:sz w:val="24"/>
          <w:szCs w:val="24"/>
        </w:rPr>
      </w:pPr>
    </w:p>
    <w:p w:rsidR="00936C76" w:rsidRPr="00737E67" w:rsidRDefault="00936C76" w:rsidP="00936C76">
      <w:pPr>
        <w:spacing w:after="0" w:line="240" w:lineRule="auto"/>
        <w:rPr>
          <w:rFonts w:ascii="Century Gothic" w:eastAsia="Times New Roman" w:hAnsi="Century Gothic" w:cs="Times New Roman"/>
          <w:color w:val="auto"/>
          <w:sz w:val="24"/>
          <w:szCs w:val="24"/>
        </w:rPr>
      </w:pPr>
      <w:r w:rsidRPr="00737E67">
        <w:rPr>
          <w:rFonts w:ascii="Century Gothic" w:eastAsia="Times New Roman" w:hAnsi="Century Gothic" w:cs="Arial"/>
          <w:i/>
          <w:iCs/>
          <w:sz w:val="24"/>
          <w:szCs w:val="24"/>
        </w:rPr>
        <w:t>Prayers of the Community</w:t>
      </w:r>
    </w:p>
    <w:p w:rsidR="00936C76" w:rsidRPr="00737E67" w:rsidRDefault="00936C76" w:rsidP="00936C76">
      <w:pPr>
        <w:spacing w:after="0" w:line="240" w:lineRule="auto"/>
        <w:rPr>
          <w:rFonts w:ascii="Century Gothic" w:eastAsia="Times New Roman" w:hAnsi="Century Gothic" w:cs="Times New Roman"/>
          <w:color w:val="auto"/>
          <w:sz w:val="24"/>
          <w:szCs w:val="24"/>
        </w:rPr>
      </w:pPr>
      <w:r w:rsidRPr="00737E67">
        <w:rPr>
          <w:rFonts w:ascii="Century Gothic" w:eastAsia="Times New Roman" w:hAnsi="Century Gothic" w:cs="Arial"/>
          <w:i/>
          <w:iCs/>
          <w:sz w:val="24"/>
          <w:szCs w:val="24"/>
        </w:rPr>
        <w:t>(If you would like to offer a prayer of gratitude or concern for someone or some situation please use first names for security. The congregation will respond to each prayerful offering with the following words:</w:t>
      </w:r>
    </w:p>
    <w:p w:rsidR="00936C76" w:rsidRPr="00737E67" w:rsidRDefault="00936C76" w:rsidP="00936C76">
      <w:pPr>
        <w:spacing w:after="0" w:line="240" w:lineRule="auto"/>
        <w:jc w:val="center"/>
        <w:rPr>
          <w:rFonts w:ascii="Century Gothic" w:eastAsia="Times New Roman" w:hAnsi="Century Gothic" w:cs="Times New Roman"/>
          <w:color w:val="auto"/>
          <w:sz w:val="24"/>
          <w:szCs w:val="24"/>
        </w:rPr>
      </w:pPr>
      <w:r w:rsidRPr="00737E67">
        <w:rPr>
          <w:rFonts w:ascii="Century Gothic" w:eastAsia="Times New Roman" w:hAnsi="Century Gothic" w:cs="Arial"/>
          <w:b/>
          <w:bCs/>
          <w:i/>
          <w:iCs/>
          <w:sz w:val="24"/>
          <w:szCs w:val="24"/>
        </w:rPr>
        <w:t>“Together with God, we hear your prayers.”</w:t>
      </w:r>
      <w:r w:rsidRPr="00737E67">
        <w:rPr>
          <w:rFonts w:ascii="Century Gothic" w:eastAsia="Times New Roman" w:hAnsi="Century Gothic" w:cs="Arial"/>
          <w:i/>
          <w:iCs/>
          <w:sz w:val="24"/>
          <w:szCs w:val="24"/>
        </w:rPr>
        <w:t>)</w:t>
      </w:r>
    </w:p>
    <w:p w:rsidR="00936C76" w:rsidRPr="00737E67" w:rsidRDefault="00936C76" w:rsidP="00936C76">
      <w:pPr>
        <w:spacing w:after="0" w:line="240" w:lineRule="auto"/>
        <w:rPr>
          <w:rFonts w:ascii="Century Gothic" w:eastAsia="Times New Roman" w:hAnsi="Century Gothic" w:cs="Times New Roman"/>
          <w:color w:val="auto"/>
          <w:sz w:val="24"/>
          <w:szCs w:val="24"/>
        </w:rPr>
      </w:pPr>
    </w:p>
    <w:p w:rsidR="00936C76" w:rsidRPr="00737E67" w:rsidRDefault="00936C76" w:rsidP="00936C76">
      <w:pPr>
        <w:spacing w:after="0" w:line="240" w:lineRule="auto"/>
        <w:rPr>
          <w:rFonts w:ascii="Century Gothic" w:eastAsia="Times New Roman" w:hAnsi="Century Gothic" w:cs="Times New Roman"/>
          <w:color w:val="auto"/>
          <w:sz w:val="24"/>
          <w:szCs w:val="24"/>
        </w:rPr>
      </w:pPr>
      <w:r w:rsidRPr="00737E67">
        <w:rPr>
          <w:rFonts w:ascii="Century Gothic" w:eastAsia="Times New Roman" w:hAnsi="Century Gothic" w:cs="Arial"/>
          <w:i/>
          <w:iCs/>
          <w:sz w:val="24"/>
          <w:szCs w:val="24"/>
        </w:rPr>
        <w:t>Pastoral Prayer</w:t>
      </w:r>
    </w:p>
    <w:p w:rsidR="00936C76" w:rsidRPr="00737E67" w:rsidRDefault="00936C76" w:rsidP="00936C76">
      <w:pPr>
        <w:spacing w:after="0" w:line="240" w:lineRule="auto"/>
        <w:rPr>
          <w:rFonts w:ascii="Century Gothic" w:eastAsia="Times New Roman" w:hAnsi="Century Gothic" w:cs="Times New Roman"/>
          <w:color w:val="auto"/>
          <w:sz w:val="24"/>
          <w:szCs w:val="24"/>
        </w:rPr>
      </w:pPr>
    </w:p>
    <w:p w:rsidR="00936C76" w:rsidRPr="00737E67" w:rsidRDefault="00936C76" w:rsidP="00936C76">
      <w:pPr>
        <w:spacing w:after="0" w:line="240" w:lineRule="auto"/>
        <w:rPr>
          <w:rFonts w:ascii="Century Gothic" w:eastAsia="Times New Roman" w:hAnsi="Century Gothic" w:cs="Times New Roman"/>
          <w:color w:val="auto"/>
          <w:sz w:val="24"/>
          <w:szCs w:val="24"/>
        </w:rPr>
      </w:pPr>
      <w:r w:rsidRPr="00737E67">
        <w:rPr>
          <w:rFonts w:ascii="Century Gothic" w:eastAsia="Times New Roman" w:hAnsi="Century Gothic" w:cs="Arial"/>
          <w:i/>
          <w:iCs/>
          <w:sz w:val="24"/>
          <w:szCs w:val="24"/>
        </w:rPr>
        <w:t>Jesus Prayer</w:t>
      </w:r>
    </w:p>
    <w:p w:rsidR="00936C76" w:rsidRPr="00737E67" w:rsidRDefault="00936C76" w:rsidP="00936C76">
      <w:pPr>
        <w:spacing w:after="0" w:line="240" w:lineRule="auto"/>
        <w:rPr>
          <w:rFonts w:ascii="Century Gothic" w:eastAsia="Times New Roman" w:hAnsi="Century Gothic" w:cs="Times New Roman"/>
          <w:color w:val="auto"/>
          <w:sz w:val="24"/>
          <w:szCs w:val="24"/>
        </w:rPr>
      </w:pPr>
    </w:p>
    <w:p w:rsidR="00936C76" w:rsidRPr="00737E67" w:rsidRDefault="00936C76" w:rsidP="00936C76">
      <w:pPr>
        <w:spacing w:after="0" w:line="240" w:lineRule="auto"/>
        <w:rPr>
          <w:rFonts w:ascii="Century Gothic" w:eastAsia="Times New Roman" w:hAnsi="Century Gothic" w:cs="Times New Roman"/>
          <w:color w:val="auto"/>
          <w:sz w:val="24"/>
          <w:szCs w:val="24"/>
        </w:rPr>
      </w:pPr>
      <w:r w:rsidRPr="00737E67">
        <w:rPr>
          <w:rFonts w:ascii="Century Gothic" w:eastAsia="Times New Roman" w:hAnsi="Century Gothic" w:cs="Arial"/>
          <w:i/>
          <w:iCs/>
          <w:sz w:val="24"/>
          <w:szCs w:val="24"/>
        </w:rPr>
        <w:t>Words of Mission and Benediction</w:t>
      </w:r>
    </w:p>
    <w:p w:rsidR="00936C76" w:rsidRPr="00737E67" w:rsidRDefault="00936C76" w:rsidP="00936C76">
      <w:pPr>
        <w:spacing w:after="0" w:line="240" w:lineRule="auto"/>
        <w:rPr>
          <w:rFonts w:ascii="Century Gothic" w:eastAsia="Times New Roman" w:hAnsi="Century Gothic" w:cs="Times New Roman"/>
          <w:color w:val="auto"/>
          <w:sz w:val="24"/>
          <w:szCs w:val="24"/>
        </w:rPr>
      </w:pPr>
    </w:p>
    <w:p w:rsidR="00936C76" w:rsidRPr="009C7EDF" w:rsidRDefault="00936C76" w:rsidP="00936C76">
      <w:pPr>
        <w:spacing w:after="0" w:line="240" w:lineRule="auto"/>
        <w:rPr>
          <w:rFonts w:ascii="Century Gothic" w:eastAsia="Times New Roman" w:hAnsi="Century Gothic" w:cs="Times New Roman"/>
          <w:color w:val="auto"/>
          <w:sz w:val="24"/>
          <w:szCs w:val="24"/>
        </w:rPr>
      </w:pPr>
      <w:r w:rsidRPr="009C7EDF">
        <w:rPr>
          <w:rFonts w:ascii="Century Gothic" w:eastAsia="Times New Roman" w:hAnsi="Century Gothic" w:cs="Arial"/>
          <w:i/>
          <w:iCs/>
          <w:color w:val="auto"/>
          <w:sz w:val="24"/>
          <w:szCs w:val="24"/>
        </w:rPr>
        <w:t>Closing Song</w:t>
      </w:r>
      <w:r w:rsidRPr="009C7EDF">
        <w:rPr>
          <w:rFonts w:ascii="Century Gothic" w:eastAsia="Times New Roman" w:hAnsi="Century Gothic" w:cs="Arial"/>
          <w:i/>
          <w:iCs/>
          <w:color w:val="auto"/>
          <w:sz w:val="24"/>
          <w:szCs w:val="24"/>
        </w:rPr>
        <w:tab/>
      </w:r>
      <w:r w:rsidRPr="009C7EDF">
        <w:rPr>
          <w:rFonts w:ascii="Century Gothic" w:eastAsia="Times New Roman" w:hAnsi="Century Gothic" w:cs="Arial"/>
          <w:i/>
          <w:iCs/>
          <w:color w:val="auto"/>
          <w:sz w:val="24"/>
          <w:szCs w:val="24"/>
        </w:rPr>
        <w:tab/>
        <w:t>“Banner of Hope”</w:t>
      </w:r>
      <w:r w:rsidRPr="009C7EDF">
        <w:rPr>
          <w:rFonts w:ascii="Century Gothic" w:eastAsia="Times New Roman" w:hAnsi="Century Gothic" w:cs="Arial"/>
          <w:i/>
          <w:iCs/>
          <w:color w:val="auto"/>
          <w:sz w:val="24"/>
          <w:szCs w:val="24"/>
        </w:rPr>
        <w:tab/>
      </w:r>
      <w:r w:rsidRPr="009C7EDF">
        <w:rPr>
          <w:rFonts w:ascii="Century Gothic" w:eastAsia="Times New Roman" w:hAnsi="Century Gothic" w:cs="Arial"/>
          <w:i/>
          <w:iCs/>
          <w:color w:val="auto"/>
          <w:sz w:val="24"/>
          <w:szCs w:val="24"/>
        </w:rPr>
        <w:tab/>
        <w:t xml:space="preserve">Mary Susan </w:t>
      </w:r>
      <w:proofErr w:type="spellStart"/>
      <w:r w:rsidRPr="009C7EDF">
        <w:rPr>
          <w:rFonts w:ascii="Century Gothic" w:eastAsia="Times New Roman" w:hAnsi="Century Gothic" w:cs="Arial"/>
          <w:i/>
          <w:iCs/>
          <w:color w:val="auto"/>
          <w:sz w:val="24"/>
          <w:szCs w:val="24"/>
        </w:rPr>
        <w:t>Gast</w:t>
      </w:r>
      <w:proofErr w:type="spellEnd"/>
    </w:p>
    <w:p w:rsidR="000D3F07" w:rsidRDefault="000D3F07" w:rsidP="00BB7E64">
      <w:pPr>
        <w:spacing w:after="0" w:line="240" w:lineRule="auto"/>
        <w:rPr>
          <w:rFonts w:ascii="Century Gothic" w:eastAsia="Times New Roman" w:hAnsi="Century Gothic" w:cs="Times New Roman"/>
          <w:color w:val="auto"/>
          <w:sz w:val="24"/>
          <w:szCs w:val="24"/>
        </w:rPr>
      </w:pPr>
    </w:p>
    <w:p w:rsidR="00BB7E64" w:rsidRPr="00DC0BD2" w:rsidRDefault="00BB7E64" w:rsidP="00BB7E64">
      <w:pPr>
        <w:spacing w:after="0" w:line="240" w:lineRule="auto"/>
        <w:jc w:val="center"/>
        <w:rPr>
          <w:rFonts w:ascii="Century Gothic" w:eastAsia="Times New Roman" w:hAnsi="Century Gothic" w:cs="Times New Roman"/>
          <w:color w:val="auto"/>
          <w:sz w:val="24"/>
          <w:szCs w:val="24"/>
        </w:rPr>
      </w:pPr>
      <w:r w:rsidRPr="00DC0BD2">
        <w:rPr>
          <w:rFonts w:ascii="Century Gothic" w:eastAsia="Times New Roman" w:hAnsi="Century Gothic" w:cs="Arial"/>
          <w:b/>
          <w:bCs/>
          <w:i/>
          <w:iCs/>
          <w:color w:val="auto"/>
          <w:sz w:val="24"/>
          <w:szCs w:val="24"/>
        </w:rPr>
        <w:t xml:space="preserve">Parents, please collect your </w:t>
      </w:r>
      <w:proofErr w:type="gramStart"/>
      <w:r w:rsidRPr="00DC0BD2">
        <w:rPr>
          <w:rFonts w:ascii="Century Gothic" w:eastAsia="Times New Roman" w:hAnsi="Century Gothic" w:cs="Arial"/>
          <w:b/>
          <w:bCs/>
          <w:i/>
          <w:iCs/>
          <w:color w:val="auto"/>
          <w:sz w:val="24"/>
          <w:szCs w:val="24"/>
        </w:rPr>
        <w:t>child(</w:t>
      </w:r>
      <w:proofErr w:type="spellStart"/>
      <w:proofErr w:type="gramEnd"/>
      <w:r w:rsidRPr="00DC0BD2">
        <w:rPr>
          <w:rFonts w:ascii="Century Gothic" w:eastAsia="Times New Roman" w:hAnsi="Century Gothic" w:cs="Arial"/>
          <w:b/>
          <w:bCs/>
          <w:i/>
          <w:iCs/>
          <w:color w:val="auto"/>
          <w:sz w:val="24"/>
          <w:szCs w:val="24"/>
        </w:rPr>
        <w:t>ren</w:t>
      </w:r>
      <w:proofErr w:type="spellEnd"/>
      <w:r w:rsidRPr="00DC0BD2">
        <w:rPr>
          <w:rFonts w:ascii="Century Gothic" w:eastAsia="Times New Roman" w:hAnsi="Century Gothic" w:cs="Arial"/>
          <w:b/>
          <w:bCs/>
          <w:i/>
          <w:iCs/>
          <w:color w:val="auto"/>
          <w:sz w:val="24"/>
          <w:szCs w:val="24"/>
        </w:rPr>
        <w:t>) from their teachers in McMullen Hall. Thank you!</w:t>
      </w:r>
    </w:p>
    <w:p w:rsidR="000D3F07" w:rsidRDefault="000D3F07" w:rsidP="00452E3A">
      <w:pPr>
        <w:spacing w:after="0" w:line="240" w:lineRule="auto"/>
        <w:rPr>
          <w:rFonts w:ascii="Century Gothic" w:hAnsi="Century Gothic"/>
          <w:sz w:val="24"/>
          <w:szCs w:val="24"/>
        </w:rPr>
      </w:pPr>
    </w:p>
    <w:p w:rsidR="00966388" w:rsidRDefault="00966388" w:rsidP="00452E3A">
      <w:pPr>
        <w:spacing w:after="0" w:line="240" w:lineRule="auto"/>
        <w:rPr>
          <w:rFonts w:ascii="Century Gothic" w:hAnsi="Century Gothic"/>
          <w:sz w:val="24"/>
          <w:szCs w:val="24"/>
        </w:rPr>
      </w:pP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color w:val="auto"/>
          <w:sz w:val="24"/>
          <w:szCs w:val="24"/>
        </w:rPr>
        <w:t>Find out More!</w:t>
      </w: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noProof/>
          <w:color w:val="auto"/>
          <w:sz w:val="24"/>
          <w:szCs w:val="24"/>
        </w:rPr>
        <w:drawing>
          <wp:anchor distT="0" distB="0" distL="114300" distR="114300" simplePos="0" relativeHeight="251677696" behindDoc="0" locked="0" layoutInCell="1" allowOverlap="1" wp14:anchorId="3A99944C" wp14:editId="30DAF7B5">
            <wp:simplePos x="0" y="0"/>
            <wp:positionH relativeFrom="column">
              <wp:posOffset>3248025</wp:posOffset>
            </wp:positionH>
            <wp:positionV relativeFrom="paragraph">
              <wp:posOffset>313690</wp:posOffset>
            </wp:positionV>
            <wp:extent cx="361950" cy="361950"/>
            <wp:effectExtent l="0" t="0" r="0" b="0"/>
            <wp:wrapSquare wrapText="bothSides"/>
            <wp:docPr id="8" name="Picture 8" descr="\\huccserver\users$\peter.christensen\Desktop\f_logo_RGB-Blue_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ccserver\users$\peter.christensen\Desktop\f_logo_RGB-Blue_5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9744" behindDoc="0" locked="0" layoutInCell="1" allowOverlap="1" wp14:anchorId="5B5DBB43" wp14:editId="35E5D162">
            <wp:simplePos x="0" y="0"/>
            <wp:positionH relativeFrom="column">
              <wp:posOffset>4286250</wp:posOffset>
            </wp:positionH>
            <wp:positionV relativeFrom="paragraph">
              <wp:posOffset>313055</wp:posOffset>
            </wp:positionV>
            <wp:extent cx="408940" cy="347345"/>
            <wp:effectExtent l="0" t="0" r="0" b="0"/>
            <wp:wrapTopAndBottom/>
            <wp:docPr id="14" name="Picture 14" descr="\\huccserver\users$\peter.christensen\Desktop\screen-shot-2015-12-03-at-22820-pm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uccserver\users$\peter.christensen\Desktop\screen-shot-2015-12-03-at-22820-pmpn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940" cy="347345"/>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8720" behindDoc="0" locked="0" layoutInCell="1" allowOverlap="1" wp14:anchorId="4C9E607C" wp14:editId="72E8649D">
            <wp:simplePos x="0" y="0"/>
            <wp:positionH relativeFrom="column">
              <wp:posOffset>3676650</wp:posOffset>
            </wp:positionH>
            <wp:positionV relativeFrom="paragraph">
              <wp:posOffset>298450</wp:posOffset>
            </wp:positionV>
            <wp:extent cx="542925" cy="434340"/>
            <wp:effectExtent l="0" t="0" r="9525" b="3810"/>
            <wp:wrapTopAndBottom/>
            <wp:docPr id="12" name="Picture 12" descr="\\huccserver\users$\peter.christensen\Desktop\instagram-testing-to-hide--like--counts-on-posts-2019-0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uccserver\users$\peter.christensen\Desktop\instagram-testing-to-hide--like--counts-on-posts-2019-04-2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434340"/>
                    </a:xfrm>
                    <a:prstGeom prst="rect">
                      <a:avLst/>
                    </a:prstGeom>
                    <a:noFill/>
                    <a:ln>
                      <a:noFill/>
                    </a:ln>
                  </pic:spPr>
                </pic:pic>
              </a:graphicData>
            </a:graphic>
          </wp:anchor>
        </w:drawing>
      </w:r>
      <w:r w:rsidRPr="002213AC">
        <w:rPr>
          <w:rFonts w:ascii="Arial" w:hAnsi="Arial" w:cs="Arial"/>
          <w:b/>
          <w:color w:val="auto"/>
          <w:sz w:val="24"/>
          <w:szCs w:val="24"/>
        </w:rPr>
        <w:t>holladayucc.org</w:t>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r w:rsidR="00C323B3">
        <w:rPr>
          <w:rFonts w:ascii="Arial" w:hAnsi="Arial" w:cs="Arial"/>
          <w:b/>
          <w:color w:val="auto"/>
          <w:sz w:val="20"/>
          <w:szCs w:val="20"/>
        </w:rPr>
        <w:t>Scan to Give</w:t>
      </w:r>
      <w:r w:rsidR="00C323B3">
        <w:rPr>
          <w:rFonts w:ascii="Arial" w:hAnsi="Arial" w:cs="Arial"/>
          <w:b/>
          <w:color w:val="auto"/>
          <w:sz w:val="20"/>
          <w:szCs w:val="20"/>
        </w:rPr>
        <w:tab/>
        <w:t xml:space="preserve">&amp; </w:t>
      </w:r>
      <w:r w:rsidR="00ED0EC5">
        <w:rPr>
          <w:rFonts w:ascii="Arial" w:hAnsi="Arial" w:cs="Arial"/>
          <w:b/>
          <w:color w:val="auto"/>
          <w:sz w:val="20"/>
          <w:szCs w:val="20"/>
        </w:rPr>
        <w:t>Connect with Us</w:t>
      </w:r>
    </w:p>
    <w:p w:rsidR="00A24BC5" w:rsidRDefault="00144F16" w:rsidP="000922CC">
      <w:pPr>
        <w:spacing w:after="120" w:line="240" w:lineRule="auto"/>
        <w:jc w:val="center"/>
        <w:rPr>
          <w:rFonts w:ascii="Arial" w:hAnsi="Arial" w:cs="Arial"/>
          <w:b/>
          <w:color w:val="auto"/>
          <w:sz w:val="20"/>
          <w:szCs w:val="20"/>
        </w:rPr>
      </w:pPr>
      <w:r>
        <w:rPr>
          <w:rFonts w:ascii="Arial" w:hAnsi="Arial" w:cs="Arial"/>
          <w:b/>
          <w:noProof/>
          <w:color w:val="auto"/>
          <w:sz w:val="20"/>
          <w:szCs w:val="20"/>
        </w:rPr>
        <w:drawing>
          <wp:inline distT="0" distB="0" distL="0" distR="0" wp14:anchorId="5868C6A2" wp14:editId="46990866">
            <wp:extent cx="841375" cy="8413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r w:rsidR="00ED0EC5">
        <w:rPr>
          <w:rFonts w:ascii="Arial" w:hAnsi="Arial" w:cs="Arial"/>
          <w:b/>
          <w:noProof/>
          <w:color w:val="auto"/>
          <w:sz w:val="20"/>
          <w:szCs w:val="20"/>
        </w:rPr>
        <w:drawing>
          <wp:inline distT="0" distB="0" distL="0" distR="0" wp14:anchorId="435687D1" wp14:editId="69A543A6">
            <wp:extent cx="841375" cy="841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p>
    <w:p w:rsidR="00970889" w:rsidRDefault="00970889" w:rsidP="00796297">
      <w:pPr>
        <w:spacing w:after="0" w:line="240" w:lineRule="auto"/>
        <w:rPr>
          <w:rFonts w:ascii="Century Gothic" w:eastAsia="Times New Roman" w:hAnsi="Century Gothic" w:cs="Arial"/>
          <w:i/>
          <w:iCs/>
          <w:sz w:val="24"/>
          <w:szCs w:val="24"/>
        </w:rPr>
      </w:pPr>
    </w:p>
    <w:p w:rsidR="009C7EDF" w:rsidRDefault="009C7EDF" w:rsidP="00796297">
      <w:pPr>
        <w:spacing w:after="0" w:line="240" w:lineRule="auto"/>
        <w:rPr>
          <w:rFonts w:ascii="Century Gothic" w:eastAsia="Times New Roman" w:hAnsi="Century Gothic" w:cs="Arial"/>
          <w:i/>
          <w:iCs/>
          <w:sz w:val="24"/>
          <w:szCs w:val="24"/>
        </w:rPr>
      </w:pPr>
    </w:p>
    <w:p w:rsidR="009C7EDF" w:rsidRDefault="009C7EDF" w:rsidP="00796297">
      <w:pPr>
        <w:spacing w:after="0" w:line="240" w:lineRule="auto"/>
        <w:rPr>
          <w:rFonts w:ascii="Century Gothic" w:eastAsia="Times New Roman" w:hAnsi="Century Gothic" w:cs="Arial"/>
          <w:i/>
          <w:iCs/>
          <w:sz w:val="24"/>
          <w:szCs w:val="24"/>
        </w:rPr>
      </w:pPr>
    </w:p>
    <w:p w:rsidR="000152B2" w:rsidRDefault="000922CC" w:rsidP="00796297">
      <w:pPr>
        <w:spacing w:after="0" w:line="240" w:lineRule="auto"/>
        <w:rPr>
          <w:rFonts w:ascii="Century Gothic" w:eastAsia="Times New Roman" w:hAnsi="Century Gothic" w:cs="Arial"/>
          <w:i/>
          <w:iCs/>
          <w:sz w:val="24"/>
          <w:szCs w:val="24"/>
        </w:rPr>
      </w:pPr>
      <w:r w:rsidRPr="00583974">
        <w:rPr>
          <w:rFonts w:ascii="Century Gothic" w:eastAsia="Times New Roman" w:hAnsi="Century Gothic" w:cs="Times New Roman"/>
          <w:noProof/>
          <w:color w:val="auto"/>
          <w:szCs w:val="24"/>
        </w:rPr>
        <mc:AlternateContent>
          <mc:Choice Requires="wps">
            <w:drawing>
              <wp:anchor distT="0" distB="0" distL="114300" distR="114300" simplePos="0" relativeHeight="251681792" behindDoc="1" locked="1" layoutInCell="1" allowOverlap="1" wp14:anchorId="2801358E" wp14:editId="51704966">
                <wp:simplePos x="0" y="0"/>
                <wp:positionH relativeFrom="margin">
                  <wp:posOffset>285750</wp:posOffset>
                </wp:positionH>
                <wp:positionV relativeFrom="page">
                  <wp:posOffset>1878330</wp:posOffset>
                </wp:positionV>
                <wp:extent cx="2515235" cy="1457325"/>
                <wp:effectExtent l="0" t="0" r="1841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235" cy="1457325"/>
                        </a:xfrm>
                        <a:prstGeom prst="rect">
                          <a:avLst/>
                        </a:prstGeom>
                        <a:solidFill>
                          <a:srgbClr val="FFFFFF"/>
                        </a:solidFill>
                        <a:ln w="9525">
                          <a:solidFill>
                            <a:schemeClr val="tx1"/>
                          </a:solidFill>
                          <a:miter lim="800000"/>
                          <a:headEnd/>
                          <a:tailEnd/>
                        </a:ln>
                      </wps:spPr>
                      <wps:txb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1358E" id="_x0000_s1027" type="#_x0000_t202" style="position:absolute;margin-left:22.5pt;margin-top:147.9pt;width:198.05pt;height:114.7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" strokecolor="black [3213]">
                <v:textbo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v:textbox>
                <w10:wrap type="square" anchorx="margin" anchory="page"/>
                <w10:anchorlock/>
              </v:shape>
            </w:pict>
          </mc:Fallback>
        </mc:AlternateContent>
      </w:r>
      <w:r>
        <w:rPr>
          <w:rFonts w:ascii="Century Gothic" w:eastAsia="Times New Roman" w:hAnsi="Century Gothic" w:cs="Times New Roman"/>
          <w:noProof/>
          <w:color w:val="auto"/>
          <w:szCs w:val="24"/>
        </w:rPr>
        <w:drawing>
          <wp:anchor distT="0" distB="0" distL="114300" distR="114300" simplePos="0" relativeHeight="251682816" behindDoc="1" locked="1" layoutInCell="1" allowOverlap="1" wp14:anchorId="5BBCAC77" wp14:editId="703125F9">
            <wp:simplePos x="0" y="0"/>
            <wp:positionH relativeFrom="margin">
              <wp:posOffset>285750</wp:posOffset>
            </wp:positionH>
            <wp:positionV relativeFrom="margin">
              <wp:posOffset>85725</wp:posOffset>
            </wp:positionV>
            <wp:extent cx="2599055" cy="1238250"/>
            <wp:effectExtent l="0" t="0" r="0" b="0"/>
            <wp:wrapTight wrapText="bothSides">
              <wp:wrapPolygon edited="0">
                <wp:start x="0" y="0"/>
                <wp:lineTo x="0" y="21268"/>
                <wp:lineTo x="21373" y="21268"/>
                <wp:lineTo x="2137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9055" cy="1238250"/>
                    </a:xfrm>
                    <a:prstGeom prst="rect">
                      <a:avLst/>
                    </a:prstGeom>
                    <a:noFill/>
                  </pic:spPr>
                </pic:pic>
              </a:graphicData>
            </a:graphic>
            <wp14:sizeRelH relativeFrom="margin">
              <wp14:pctWidth>0</wp14:pctWidth>
            </wp14:sizeRelH>
            <wp14:sizeRelV relativeFrom="margin">
              <wp14:pctHeight>0</wp14:pctHeight>
            </wp14:sizeRelV>
          </wp:anchor>
        </w:drawing>
      </w:r>
    </w:p>
    <w:p w:rsidR="00B13A27" w:rsidRPr="00E97C53" w:rsidRDefault="00B13A27" w:rsidP="00B13A27">
      <w:pPr>
        <w:spacing w:after="0" w:line="240" w:lineRule="auto"/>
        <w:jc w:val="center"/>
        <w:rPr>
          <w:rFonts w:ascii="Century Gothic" w:eastAsia="Times New Roman" w:hAnsi="Century Gothic" w:cs="Times New Roman"/>
          <w:sz w:val="24"/>
          <w:szCs w:val="24"/>
        </w:rPr>
      </w:pPr>
      <w:r w:rsidRPr="00E97C53">
        <w:rPr>
          <w:rFonts w:ascii="Century Gothic" w:eastAsia="Times New Roman" w:hAnsi="Century Gothic" w:cs="Arial"/>
          <w:sz w:val="24"/>
          <w:szCs w:val="24"/>
        </w:rPr>
        <w:t>Participants in Worship:</w:t>
      </w:r>
      <w:bookmarkStart w:id="0" w:name="_GoBack"/>
      <w:bookmarkEnd w:id="0"/>
    </w:p>
    <w:p w:rsidR="009C7EDF" w:rsidRPr="00737E67" w:rsidRDefault="009C7EDF" w:rsidP="009C7EDF">
      <w:pPr>
        <w:spacing w:after="0" w:line="240" w:lineRule="auto"/>
        <w:jc w:val="center"/>
        <w:rPr>
          <w:rFonts w:ascii="Century Gothic" w:eastAsia="Times New Roman" w:hAnsi="Century Gothic" w:cs="Times New Roman"/>
          <w:color w:val="auto"/>
          <w:sz w:val="24"/>
          <w:szCs w:val="24"/>
        </w:rPr>
      </w:pPr>
      <w:r w:rsidRPr="00737E67">
        <w:rPr>
          <w:rFonts w:ascii="Century Gothic" w:eastAsia="Times New Roman" w:hAnsi="Century Gothic" w:cs="Arial"/>
          <w:b/>
          <w:bCs/>
          <w:sz w:val="24"/>
          <w:szCs w:val="24"/>
        </w:rPr>
        <w:t>Reader: Jeanne Leigh-Goldstein, Slide</w:t>
      </w:r>
      <w:r>
        <w:rPr>
          <w:rFonts w:ascii="Century Gothic" w:eastAsia="Times New Roman" w:hAnsi="Century Gothic" w:cs="Arial"/>
          <w:b/>
          <w:bCs/>
          <w:sz w:val="24"/>
          <w:szCs w:val="24"/>
        </w:rPr>
        <w:t>s: Gary Duran</w:t>
      </w:r>
    </w:p>
    <w:p w:rsidR="009C7EDF" w:rsidRDefault="009C7EDF" w:rsidP="009C7EDF">
      <w:pPr>
        <w:spacing w:after="0" w:line="240" w:lineRule="auto"/>
        <w:jc w:val="center"/>
        <w:rPr>
          <w:rFonts w:ascii="Century Gothic" w:eastAsia="Times New Roman" w:hAnsi="Century Gothic" w:cs="Arial"/>
          <w:b/>
          <w:bCs/>
          <w:sz w:val="24"/>
          <w:szCs w:val="24"/>
        </w:rPr>
      </w:pPr>
      <w:r w:rsidRPr="00737E67">
        <w:rPr>
          <w:rFonts w:ascii="Century Gothic" w:eastAsia="Times New Roman" w:hAnsi="Century Gothic" w:cs="Arial"/>
          <w:b/>
          <w:bCs/>
          <w:sz w:val="24"/>
          <w:szCs w:val="24"/>
        </w:rPr>
        <w:t>Music: Holy</w:t>
      </w:r>
      <w:r>
        <w:rPr>
          <w:rFonts w:ascii="Century Gothic" w:eastAsia="Times New Roman" w:hAnsi="Century Gothic" w:cs="Arial"/>
          <w:b/>
          <w:bCs/>
          <w:sz w:val="24"/>
          <w:szCs w:val="24"/>
        </w:rPr>
        <w:t xml:space="preserve"> House Band and Heather </w:t>
      </w:r>
      <w:proofErr w:type="spellStart"/>
      <w:r>
        <w:rPr>
          <w:rFonts w:ascii="Century Gothic" w:eastAsia="Times New Roman" w:hAnsi="Century Gothic" w:cs="Arial"/>
          <w:b/>
          <w:bCs/>
          <w:sz w:val="24"/>
          <w:szCs w:val="24"/>
        </w:rPr>
        <w:t>Tolley</w:t>
      </w:r>
      <w:proofErr w:type="spellEnd"/>
    </w:p>
    <w:p w:rsidR="009C7EDF" w:rsidRPr="00737E67" w:rsidRDefault="009C7EDF" w:rsidP="009C7EDF">
      <w:pPr>
        <w:spacing w:after="0" w:line="240" w:lineRule="auto"/>
        <w:jc w:val="center"/>
        <w:rPr>
          <w:rFonts w:ascii="Century Gothic" w:eastAsia="Times New Roman" w:hAnsi="Century Gothic" w:cs="Times New Roman"/>
          <w:color w:val="auto"/>
          <w:sz w:val="24"/>
          <w:szCs w:val="24"/>
        </w:rPr>
      </w:pPr>
      <w:r w:rsidRPr="00737E67">
        <w:rPr>
          <w:rFonts w:ascii="Century Gothic" w:eastAsia="Times New Roman" w:hAnsi="Century Gothic" w:cs="Arial"/>
          <w:b/>
          <w:bCs/>
          <w:sz w:val="24"/>
          <w:szCs w:val="24"/>
        </w:rPr>
        <w:t>Children’s Chat: Tom Sturgeon</w:t>
      </w:r>
    </w:p>
    <w:p w:rsidR="000D3F07" w:rsidRDefault="000D3F07" w:rsidP="00DC37DB">
      <w:pPr>
        <w:spacing w:after="0" w:line="240" w:lineRule="auto"/>
        <w:jc w:val="center"/>
        <w:rPr>
          <w:rFonts w:ascii="Century Gothic" w:eastAsia="Times New Roman" w:hAnsi="Century Gothic" w:cs="Times New Roman"/>
          <w:color w:val="auto"/>
          <w:sz w:val="24"/>
          <w:szCs w:val="24"/>
        </w:rPr>
      </w:pPr>
    </w:p>
    <w:p w:rsidR="009C7EDF" w:rsidRDefault="009C7EDF" w:rsidP="00DC37DB">
      <w:pPr>
        <w:spacing w:after="0" w:line="240" w:lineRule="auto"/>
        <w:jc w:val="center"/>
        <w:rPr>
          <w:rFonts w:ascii="Century Gothic" w:eastAsia="Times New Roman" w:hAnsi="Century Gothic" w:cs="Times New Roman"/>
          <w:color w:val="auto"/>
          <w:sz w:val="24"/>
          <w:szCs w:val="24"/>
        </w:rPr>
      </w:pPr>
    </w:p>
    <w:p w:rsidR="002B1B62" w:rsidRPr="00DC0BD2" w:rsidRDefault="002B1B62" w:rsidP="002B1B62">
      <w:pPr>
        <w:spacing w:after="0" w:line="240" w:lineRule="auto"/>
        <w:jc w:val="center"/>
        <w:rPr>
          <w:rFonts w:ascii="Century Gothic" w:eastAsia="Times New Roman" w:hAnsi="Century Gothic" w:cs="Times New Roman"/>
          <w:color w:val="auto"/>
          <w:sz w:val="24"/>
          <w:szCs w:val="24"/>
        </w:rPr>
      </w:pPr>
      <w:r w:rsidRPr="00DC0BD2">
        <w:rPr>
          <w:rFonts w:ascii="Century Gothic" w:eastAsia="Times New Roman" w:hAnsi="Century Gothic" w:cs="Arial"/>
          <w:b/>
          <w:bCs/>
          <w:color w:val="auto"/>
          <w:sz w:val="24"/>
          <w:szCs w:val="24"/>
        </w:rPr>
        <w:t xml:space="preserve">Welcome parents! We are glad you and your </w:t>
      </w:r>
      <w:proofErr w:type="gramStart"/>
      <w:r w:rsidRPr="00DC0BD2">
        <w:rPr>
          <w:rFonts w:ascii="Century Gothic" w:eastAsia="Times New Roman" w:hAnsi="Century Gothic" w:cs="Arial"/>
          <w:b/>
          <w:bCs/>
          <w:color w:val="auto"/>
          <w:sz w:val="24"/>
          <w:szCs w:val="24"/>
        </w:rPr>
        <w:t>child(</w:t>
      </w:r>
      <w:proofErr w:type="spellStart"/>
      <w:proofErr w:type="gramEnd"/>
      <w:r w:rsidRPr="00DC0BD2">
        <w:rPr>
          <w:rFonts w:ascii="Century Gothic" w:eastAsia="Times New Roman" w:hAnsi="Century Gothic" w:cs="Arial"/>
          <w:b/>
          <w:bCs/>
          <w:color w:val="auto"/>
          <w:sz w:val="24"/>
          <w:szCs w:val="24"/>
        </w:rPr>
        <w:t>ren</w:t>
      </w:r>
      <w:proofErr w:type="spellEnd"/>
      <w:r w:rsidRPr="00DC0BD2">
        <w:rPr>
          <w:rFonts w:ascii="Century Gothic" w:eastAsia="Times New Roman" w:hAnsi="Century Gothic" w:cs="Arial"/>
          <w:b/>
          <w:bCs/>
          <w:color w:val="auto"/>
          <w:sz w:val="24"/>
          <w:szCs w:val="24"/>
        </w:rPr>
        <w:t xml:space="preserve">) are here. Please begin worship seated together as a family. After Children’s Chat, children will walk to Sunday </w:t>
      </w:r>
      <w:proofErr w:type="gramStart"/>
      <w:r w:rsidRPr="00DC0BD2">
        <w:rPr>
          <w:rFonts w:ascii="Century Gothic" w:eastAsia="Times New Roman" w:hAnsi="Century Gothic" w:cs="Arial"/>
          <w:b/>
          <w:bCs/>
          <w:color w:val="auto"/>
          <w:sz w:val="24"/>
          <w:szCs w:val="24"/>
        </w:rPr>
        <w:t>School</w:t>
      </w:r>
      <w:proofErr w:type="gramEnd"/>
      <w:r w:rsidRPr="00DC0BD2">
        <w:rPr>
          <w:rFonts w:ascii="Century Gothic" w:eastAsia="Times New Roman" w:hAnsi="Century Gothic" w:cs="Arial"/>
          <w:b/>
          <w:bCs/>
          <w:color w:val="auto"/>
          <w:sz w:val="24"/>
          <w:szCs w:val="24"/>
        </w:rPr>
        <w:t xml:space="preserve"> with their teachers. We have classes for grades PK-2 and 3-6. Please pick up your </w:t>
      </w:r>
      <w:proofErr w:type="gramStart"/>
      <w:r w:rsidRPr="00DC0BD2">
        <w:rPr>
          <w:rFonts w:ascii="Century Gothic" w:eastAsia="Times New Roman" w:hAnsi="Century Gothic" w:cs="Arial"/>
          <w:b/>
          <w:bCs/>
          <w:color w:val="auto"/>
          <w:sz w:val="24"/>
          <w:szCs w:val="24"/>
        </w:rPr>
        <w:t>child(</w:t>
      </w:r>
      <w:proofErr w:type="spellStart"/>
      <w:proofErr w:type="gramEnd"/>
      <w:r w:rsidRPr="00DC0BD2">
        <w:rPr>
          <w:rFonts w:ascii="Century Gothic" w:eastAsia="Times New Roman" w:hAnsi="Century Gothic" w:cs="Arial"/>
          <w:b/>
          <w:bCs/>
          <w:color w:val="auto"/>
          <w:sz w:val="24"/>
          <w:szCs w:val="24"/>
        </w:rPr>
        <w:t>ren</w:t>
      </w:r>
      <w:proofErr w:type="spellEnd"/>
      <w:r w:rsidRPr="00DC0BD2">
        <w:rPr>
          <w:rFonts w:ascii="Century Gothic" w:eastAsia="Times New Roman" w:hAnsi="Century Gothic" w:cs="Arial"/>
          <w:b/>
          <w:bCs/>
          <w:color w:val="auto"/>
          <w:sz w:val="24"/>
          <w:szCs w:val="24"/>
        </w:rPr>
        <w:t>) from McMullen Hall promptly after the service. Thank you!</w:t>
      </w:r>
    </w:p>
    <w:p w:rsidR="00DC37DB" w:rsidRPr="000D3F07" w:rsidRDefault="00DC37DB" w:rsidP="002B1B62">
      <w:pPr>
        <w:pStyle w:val="NormalWeb"/>
        <w:spacing w:before="2" w:after="2"/>
        <w:jc w:val="center"/>
        <w:rPr>
          <w:rFonts w:ascii="Century Gothic" w:hAnsi="Century Gothic"/>
          <w:sz w:val="24"/>
          <w:szCs w:val="24"/>
        </w:rPr>
      </w:pPr>
    </w:p>
    <w:sectPr w:rsidR="00DC37DB" w:rsidRPr="000D3F07" w:rsidSect="00AB68E9">
      <w:type w:val="continuous"/>
      <w:pgSz w:w="10080" w:h="12240" w:orient="landscape" w:code="5"/>
      <w:pgMar w:top="720" w:right="720" w:bottom="360" w:left="720" w:header="706" w:footer="706" w:gutter="0"/>
      <w:paperSrc w:first="7" w:other="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RJNV H+ Myriad Pro">
    <w:altName w:val="GRJNV H+ Myriad Pro"/>
    <w:panose1 w:val="00000000000000000000"/>
    <w:charset w:val="00"/>
    <w:family w:val="swiss"/>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EF7BEE"/>
    <w:multiLevelType w:val="multilevel"/>
    <w:tmpl w:val="7386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7171AE"/>
    <w:multiLevelType w:val="hybridMultilevel"/>
    <w:tmpl w:val="F53A3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9521B5"/>
    <w:multiLevelType w:val="hybridMultilevel"/>
    <w:tmpl w:val="BF6E5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1660BD"/>
    <w:multiLevelType w:val="multilevel"/>
    <w:tmpl w:val="D6DA0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0C56BA"/>
    <w:multiLevelType w:val="hybridMultilevel"/>
    <w:tmpl w:val="22AC9DB8"/>
    <w:lvl w:ilvl="0" w:tplc="80804D54">
      <w:numFmt w:val="bullet"/>
      <w:lvlText w:val="-"/>
      <w:lvlJc w:val="left"/>
      <w:pPr>
        <w:ind w:left="6120" w:hanging="360"/>
      </w:pPr>
      <w:rPr>
        <w:rFonts w:ascii="Century Gothic" w:eastAsia="Times New Roman" w:hAnsi="Century Gothic" w:cs="Arial" w:hint="default"/>
        <w:b/>
        <w:i/>
        <w:color w:val="000000"/>
      </w:rPr>
    </w:lvl>
    <w:lvl w:ilvl="1" w:tplc="04090003" w:tentative="1">
      <w:start w:val="1"/>
      <w:numFmt w:val="bullet"/>
      <w:lvlText w:val="o"/>
      <w:lvlJc w:val="left"/>
      <w:pPr>
        <w:ind w:left="6840" w:hanging="360"/>
      </w:pPr>
      <w:rPr>
        <w:rFonts w:ascii="Courier New" w:hAnsi="Courier New" w:cs="Courier New" w:hint="default"/>
      </w:rPr>
    </w:lvl>
    <w:lvl w:ilvl="2" w:tplc="04090005" w:tentative="1">
      <w:start w:val="1"/>
      <w:numFmt w:val="bullet"/>
      <w:lvlText w:val=""/>
      <w:lvlJc w:val="left"/>
      <w:pPr>
        <w:ind w:left="7560" w:hanging="360"/>
      </w:pPr>
      <w:rPr>
        <w:rFonts w:ascii="Wingdings" w:hAnsi="Wingdings" w:hint="default"/>
      </w:rPr>
    </w:lvl>
    <w:lvl w:ilvl="3" w:tplc="04090001" w:tentative="1">
      <w:start w:val="1"/>
      <w:numFmt w:val="bullet"/>
      <w:lvlText w:val=""/>
      <w:lvlJc w:val="left"/>
      <w:pPr>
        <w:ind w:left="8280" w:hanging="360"/>
      </w:pPr>
      <w:rPr>
        <w:rFonts w:ascii="Symbol" w:hAnsi="Symbol" w:hint="default"/>
      </w:rPr>
    </w:lvl>
    <w:lvl w:ilvl="4" w:tplc="04090003" w:tentative="1">
      <w:start w:val="1"/>
      <w:numFmt w:val="bullet"/>
      <w:lvlText w:val="o"/>
      <w:lvlJc w:val="left"/>
      <w:pPr>
        <w:ind w:left="9000" w:hanging="360"/>
      </w:pPr>
      <w:rPr>
        <w:rFonts w:ascii="Courier New" w:hAnsi="Courier New" w:cs="Courier New" w:hint="default"/>
      </w:rPr>
    </w:lvl>
    <w:lvl w:ilvl="5" w:tplc="04090005" w:tentative="1">
      <w:start w:val="1"/>
      <w:numFmt w:val="bullet"/>
      <w:lvlText w:val=""/>
      <w:lvlJc w:val="left"/>
      <w:pPr>
        <w:ind w:left="9720" w:hanging="360"/>
      </w:pPr>
      <w:rPr>
        <w:rFonts w:ascii="Wingdings" w:hAnsi="Wingdings" w:hint="default"/>
      </w:rPr>
    </w:lvl>
    <w:lvl w:ilvl="6" w:tplc="04090001" w:tentative="1">
      <w:start w:val="1"/>
      <w:numFmt w:val="bullet"/>
      <w:lvlText w:val=""/>
      <w:lvlJc w:val="left"/>
      <w:pPr>
        <w:ind w:left="10440" w:hanging="360"/>
      </w:pPr>
      <w:rPr>
        <w:rFonts w:ascii="Symbol" w:hAnsi="Symbol" w:hint="default"/>
      </w:rPr>
    </w:lvl>
    <w:lvl w:ilvl="7" w:tplc="04090003" w:tentative="1">
      <w:start w:val="1"/>
      <w:numFmt w:val="bullet"/>
      <w:lvlText w:val="o"/>
      <w:lvlJc w:val="left"/>
      <w:pPr>
        <w:ind w:left="11160" w:hanging="360"/>
      </w:pPr>
      <w:rPr>
        <w:rFonts w:ascii="Courier New" w:hAnsi="Courier New" w:cs="Courier New" w:hint="default"/>
      </w:rPr>
    </w:lvl>
    <w:lvl w:ilvl="8" w:tplc="04090005" w:tentative="1">
      <w:start w:val="1"/>
      <w:numFmt w:val="bullet"/>
      <w:lvlText w:val=""/>
      <w:lvlJc w:val="left"/>
      <w:pPr>
        <w:ind w:left="11880" w:hanging="360"/>
      </w:pPr>
      <w:rPr>
        <w:rFonts w:ascii="Wingdings" w:hAnsi="Wingdings" w:hint="default"/>
      </w:rPr>
    </w:lvl>
  </w:abstractNum>
  <w:abstractNum w:abstractNumId="5" w15:restartNumberingAfterBreak="0">
    <w:nsid w:val="2702330A"/>
    <w:multiLevelType w:val="multilevel"/>
    <w:tmpl w:val="A530C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F57489"/>
    <w:multiLevelType w:val="multilevel"/>
    <w:tmpl w:val="FE84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457559"/>
    <w:multiLevelType w:val="multilevel"/>
    <w:tmpl w:val="59CA1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33043F"/>
    <w:multiLevelType w:val="hybridMultilevel"/>
    <w:tmpl w:val="2AE62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5462C1"/>
    <w:multiLevelType w:val="hybridMultilevel"/>
    <w:tmpl w:val="A4468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54700E"/>
    <w:multiLevelType w:val="multilevel"/>
    <w:tmpl w:val="4790D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6B176E"/>
    <w:multiLevelType w:val="multilevel"/>
    <w:tmpl w:val="2F1CB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D959BA"/>
    <w:multiLevelType w:val="multilevel"/>
    <w:tmpl w:val="F4748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DC6549"/>
    <w:multiLevelType w:val="hybridMultilevel"/>
    <w:tmpl w:val="CB5E6B2C"/>
    <w:lvl w:ilvl="0" w:tplc="04090001">
      <w:start w:val="1"/>
      <w:numFmt w:val="bullet"/>
      <w:lvlText w:val=""/>
      <w:lvlJc w:val="left"/>
      <w:pPr>
        <w:ind w:left="9720" w:hanging="360"/>
      </w:pPr>
      <w:rPr>
        <w:rFonts w:ascii="Symbol" w:hAnsi="Symbol" w:hint="default"/>
      </w:rPr>
    </w:lvl>
    <w:lvl w:ilvl="1" w:tplc="04090003">
      <w:start w:val="1"/>
      <w:numFmt w:val="bullet"/>
      <w:lvlText w:val="o"/>
      <w:lvlJc w:val="left"/>
      <w:pPr>
        <w:ind w:left="10440" w:hanging="360"/>
      </w:pPr>
      <w:rPr>
        <w:rFonts w:ascii="Courier New" w:hAnsi="Courier New" w:cs="Courier New" w:hint="default"/>
      </w:rPr>
    </w:lvl>
    <w:lvl w:ilvl="2" w:tplc="04090005" w:tentative="1">
      <w:start w:val="1"/>
      <w:numFmt w:val="bullet"/>
      <w:lvlText w:val=""/>
      <w:lvlJc w:val="left"/>
      <w:pPr>
        <w:ind w:left="11160" w:hanging="360"/>
      </w:pPr>
      <w:rPr>
        <w:rFonts w:ascii="Wingdings" w:hAnsi="Wingdings" w:hint="default"/>
      </w:rPr>
    </w:lvl>
    <w:lvl w:ilvl="3" w:tplc="04090001" w:tentative="1">
      <w:start w:val="1"/>
      <w:numFmt w:val="bullet"/>
      <w:lvlText w:val=""/>
      <w:lvlJc w:val="left"/>
      <w:pPr>
        <w:ind w:left="11880" w:hanging="360"/>
      </w:pPr>
      <w:rPr>
        <w:rFonts w:ascii="Symbol" w:hAnsi="Symbol" w:hint="default"/>
      </w:rPr>
    </w:lvl>
    <w:lvl w:ilvl="4" w:tplc="04090003" w:tentative="1">
      <w:start w:val="1"/>
      <w:numFmt w:val="bullet"/>
      <w:lvlText w:val="o"/>
      <w:lvlJc w:val="left"/>
      <w:pPr>
        <w:ind w:left="12600" w:hanging="360"/>
      </w:pPr>
      <w:rPr>
        <w:rFonts w:ascii="Courier New" w:hAnsi="Courier New" w:cs="Courier New" w:hint="default"/>
      </w:rPr>
    </w:lvl>
    <w:lvl w:ilvl="5" w:tplc="04090005" w:tentative="1">
      <w:start w:val="1"/>
      <w:numFmt w:val="bullet"/>
      <w:lvlText w:val=""/>
      <w:lvlJc w:val="left"/>
      <w:pPr>
        <w:ind w:left="13320" w:hanging="360"/>
      </w:pPr>
      <w:rPr>
        <w:rFonts w:ascii="Wingdings" w:hAnsi="Wingdings" w:hint="default"/>
      </w:rPr>
    </w:lvl>
    <w:lvl w:ilvl="6" w:tplc="04090001" w:tentative="1">
      <w:start w:val="1"/>
      <w:numFmt w:val="bullet"/>
      <w:lvlText w:val=""/>
      <w:lvlJc w:val="left"/>
      <w:pPr>
        <w:ind w:left="14040" w:hanging="360"/>
      </w:pPr>
      <w:rPr>
        <w:rFonts w:ascii="Symbol" w:hAnsi="Symbol" w:hint="default"/>
      </w:rPr>
    </w:lvl>
    <w:lvl w:ilvl="7" w:tplc="04090003" w:tentative="1">
      <w:start w:val="1"/>
      <w:numFmt w:val="bullet"/>
      <w:lvlText w:val="o"/>
      <w:lvlJc w:val="left"/>
      <w:pPr>
        <w:ind w:left="14760" w:hanging="360"/>
      </w:pPr>
      <w:rPr>
        <w:rFonts w:ascii="Courier New" w:hAnsi="Courier New" w:cs="Courier New" w:hint="default"/>
      </w:rPr>
    </w:lvl>
    <w:lvl w:ilvl="8" w:tplc="04090005" w:tentative="1">
      <w:start w:val="1"/>
      <w:numFmt w:val="bullet"/>
      <w:lvlText w:val=""/>
      <w:lvlJc w:val="left"/>
      <w:pPr>
        <w:ind w:left="15480" w:hanging="360"/>
      </w:pPr>
      <w:rPr>
        <w:rFonts w:ascii="Wingdings" w:hAnsi="Wingdings" w:hint="default"/>
      </w:rPr>
    </w:lvl>
  </w:abstractNum>
  <w:abstractNum w:abstractNumId="14" w15:restartNumberingAfterBreak="0">
    <w:nsid w:val="58E34DEA"/>
    <w:multiLevelType w:val="multilevel"/>
    <w:tmpl w:val="A226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9757FD"/>
    <w:multiLevelType w:val="multilevel"/>
    <w:tmpl w:val="A52C1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FD7DF7"/>
    <w:multiLevelType w:val="hybridMultilevel"/>
    <w:tmpl w:val="78E6A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AB3977"/>
    <w:multiLevelType w:val="hybridMultilevel"/>
    <w:tmpl w:val="8D440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95296C"/>
    <w:multiLevelType w:val="multilevel"/>
    <w:tmpl w:val="843A1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A31783"/>
    <w:multiLevelType w:val="multilevel"/>
    <w:tmpl w:val="4B16D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E02332"/>
    <w:multiLevelType w:val="multilevel"/>
    <w:tmpl w:val="F446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FB2AD9"/>
    <w:multiLevelType w:val="multilevel"/>
    <w:tmpl w:val="280A9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3E0A2B"/>
    <w:multiLevelType w:val="multilevel"/>
    <w:tmpl w:val="707600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696CA5"/>
    <w:multiLevelType w:val="multilevel"/>
    <w:tmpl w:val="945CF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7"/>
  </w:num>
  <w:num w:numId="3">
    <w:abstractNumId w:val="20"/>
  </w:num>
  <w:num w:numId="4">
    <w:abstractNumId w:val="19"/>
  </w:num>
  <w:num w:numId="5">
    <w:abstractNumId w:val="23"/>
  </w:num>
  <w:num w:numId="6">
    <w:abstractNumId w:val="13"/>
  </w:num>
  <w:num w:numId="7">
    <w:abstractNumId w:val="18"/>
  </w:num>
  <w:num w:numId="8">
    <w:abstractNumId w:val="10"/>
  </w:num>
  <w:num w:numId="9">
    <w:abstractNumId w:val="1"/>
  </w:num>
  <w:num w:numId="10">
    <w:abstractNumId w:val="2"/>
  </w:num>
  <w:num w:numId="11">
    <w:abstractNumId w:val="8"/>
  </w:num>
  <w:num w:numId="12">
    <w:abstractNumId w:val="22"/>
  </w:num>
  <w:num w:numId="13">
    <w:abstractNumId w:val="11"/>
  </w:num>
  <w:num w:numId="14">
    <w:abstractNumId w:val="17"/>
  </w:num>
  <w:num w:numId="15">
    <w:abstractNumId w:val="4"/>
  </w:num>
  <w:num w:numId="16">
    <w:abstractNumId w:val="16"/>
  </w:num>
  <w:num w:numId="17">
    <w:abstractNumId w:val="21"/>
  </w:num>
  <w:num w:numId="18">
    <w:abstractNumId w:val="14"/>
  </w:num>
  <w:num w:numId="19">
    <w:abstractNumId w:val="12"/>
  </w:num>
  <w:num w:numId="20">
    <w:abstractNumId w:val="0"/>
  </w:num>
  <w:num w:numId="21">
    <w:abstractNumId w:val="6"/>
    <w:lvlOverride w:ilvl="0">
      <w:lvl w:ilvl="0">
        <w:numFmt w:val="decimal"/>
        <w:lvlText w:val="%1."/>
        <w:lvlJc w:val="left"/>
      </w:lvl>
    </w:lvlOverride>
  </w:num>
  <w:num w:numId="22">
    <w:abstractNumId w:val="9"/>
  </w:num>
  <w:num w:numId="23">
    <w:abstractNumId w:val="5"/>
  </w:num>
  <w:num w:numId="24">
    <w:abstractNumId w:val="15"/>
  </w:num>
  <w:num w:numId="2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bookFoldPrinting/>
  <w:drawingGridHorizontalSpacing w:val="11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6B1"/>
    <w:rsid w:val="0000070C"/>
    <w:rsid w:val="00001225"/>
    <w:rsid w:val="00001349"/>
    <w:rsid w:val="000021AD"/>
    <w:rsid w:val="0000230E"/>
    <w:rsid w:val="00002399"/>
    <w:rsid w:val="00002B9D"/>
    <w:rsid w:val="00002DD3"/>
    <w:rsid w:val="00003105"/>
    <w:rsid w:val="00003333"/>
    <w:rsid w:val="00003D55"/>
    <w:rsid w:val="00003D61"/>
    <w:rsid w:val="00003F88"/>
    <w:rsid w:val="000045DC"/>
    <w:rsid w:val="00006085"/>
    <w:rsid w:val="00006D3B"/>
    <w:rsid w:val="00006E07"/>
    <w:rsid w:val="00006F1D"/>
    <w:rsid w:val="00007504"/>
    <w:rsid w:val="000076E9"/>
    <w:rsid w:val="00011107"/>
    <w:rsid w:val="000125D3"/>
    <w:rsid w:val="00012750"/>
    <w:rsid w:val="00012AFA"/>
    <w:rsid w:val="00013C23"/>
    <w:rsid w:val="0001406B"/>
    <w:rsid w:val="00014084"/>
    <w:rsid w:val="000147E7"/>
    <w:rsid w:val="000152B2"/>
    <w:rsid w:val="000158BD"/>
    <w:rsid w:val="000166F1"/>
    <w:rsid w:val="00017136"/>
    <w:rsid w:val="0001727E"/>
    <w:rsid w:val="000173B1"/>
    <w:rsid w:val="000204BF"/>
    <w:rsid w:val="000207CE"/>
    <w:rsid w:val="0002204E"/>
    <w:rsid w:val="0002250F"/>
    <w:rsid w:val="000227EF"/>
    <w:rsid w:val="0002284B"/>
    <w:rsid w:val="0002287C"/>
    <w:rsid w:val="00023645"/>
    <w:rsid w:val="00023836"/>
    <w:rsid w:val="000255A2"/>
    <w:rsid w:val="00025BC9"/>
    <w:rsid w:val="00026463"/>
    <w:rsid w:val="00026772"/>
    <w:rsid w:val="000269FD"/>
    <w:rsid w:val="00026F88"/>
    <w:rsid w:val="00027040"/>
    <w:rsid w:val="00027687"/>
    <w:rsid w:val="00027902"/>
    <w:rsid w:val="00027D98"/>
    <w:rsid w:val="00027E14"/>
    <w:rsid w:val="0003084E"/>
    <w:rsid w:val="0003093F"/>
    <w:rsid w:val="00030D21"/>
    <w:rsid w:val="0003123A"/>
    <w:rsid w:val="00031332"/>
    <w:rsid w:val="00031390"/>
    <w:rsid w:val="000337B4"/>
    <w:rsid w:val="000355E1"/>
    <w:rsid w:val="00035988"/>
    <w:rsid w:val="00036685"/>
    <w:rsid w:val="000374F3"/>
    <w:rsid w:val="00037900"/>
    <w:rsid w:val="00037937"/>
    <w:rsid w:val="00037FDB"/>
    <w:rsid w:val="00040069"/>
    <w:rsid w:val="00041188"/>
    <w:rsid w:val="00041648"/>
    <w:rsid w:val="00041D9A"/>
    <w:rsid w:val="00041F2E"/>
    <w:rsid w:val="00041F92"/>
    <w:rsid w:val="00042550"/>
    <w:rsid w:val="00042C4A"/>
    <w:rsid w:val="00043F25"/>
    <w:rsid w:val="000456DC"/>
    <w:rsid w:val="00045802"/>
    <w:rsid w:val="00045D9B"/>
    <w:rsid w:val="00045DEE"/>
    <w:rsid w:val="000463A8"/>
    <w:rsid w:val="000463C0"/>
    <w:rsid w:val="000471A5"/>
    <w:rsid w:val="0004728A"/>
    <w:rsid w:val="00050244"/>
    <w:rsid w:val="0005058F"/>
    <w:rsid w:val="00051467"/>
    <w:rsid w:val="00051B0C"/>
    <w:rsid w:val="00052670"/>
    <w:rsid w:val="00052811"/>
    <w:rsid w:val="00052EAE"/>
    <w:rsid w:val="0005319F"/>
    <w:rsid w:val="000539BC"/>
    <w:rsid w:val="00054138"/>
    <w:rsid w:val="00054526"/>
    <w:rsid w:val="0005466A"/>
    <w:rsid w:val="00054C0E"/>
    <w:rsid w:val="00054D67"/>
    <w:rsid w:val="0005584E"/>
    <w:rsid w:val="0005638E"/>
    <w:rsid w:val="000563E6"/>
    <w:rsid w:val="0005687F"/>
    <w:rsid w:val="00056B09"/>
    <w:rsid w:val="00056BF5"/>
    <w:rsid w:val="000570AF"/>
    <w:rsid w:val="00057957"/>
    <w:rsid w:val="00057FC8"/>
    <w:rsid w:val="00061178"/>
    <w:rsid w:val="0006142A"/>
    <w:rsid w:val="000615EF"/>
    <w:rsid w:val="000616AF"/>
    <w:rsid w:val="00061A8A"/>
    <w:rsid w:val="0006294B"/>
    <w:rsid w:val="00062CBA"/>
    <w:rsid w:val="00063134"/>
    <w:rsid w:val="00064227"/>
    <w:rsid w:val="000643FD"/>
    <w:rsid w:val="000649C9"/>
    <w:rsid w:val="00064BE6"/>
    <w:rsid w:val="0006584E"/>
    <w:rsid w:val="00065F59"/>
    <w:rsid w:val="0006622C"/>
    <w:rsid w:val="00067265"/>
    <w:rsid w:val="00067301"/>
    <w:rsid w:val="00067B8D"/>
    <w:rsid w:val="00067D08"/>
    <w:rsid w:val="00067DB7"/>
    <w:rsid w:val="00070E60"/>
    <w:rsid w:val="00070EC0"/>
    <w:rsid w:val="00071656"/>
    <w:rsid w:val="00071D57"/>
    <w:rsid w:val="00072099"/>
    <w:rsid w:val="00072193"/>
    <w:rsid w:val="000728D8"/>
    <w:rsid w:val="00073B35"/>
    <w:rsid w:val="000741B6"/>
    <w:rsid w:val="000745F4"/>
    <w:rsid w:val="00075D67"/>
    <w:rsid w:val="00075FF9"/>
    <w:rsid w:val="00076D78"/>
    <w:rsid w:val="00076E9C"/>
    <w:rsid w:val="00080A08"/>
    <w:rsid w:val="00080A41"/>
    <w:rsid w:val="00081B54"/>
    <w:rsid w:val="00081FC9"/>
    <w:rsid w:val="00083952"/>
    <w:rsid w:val="00084C36"/>
    <w:rsid w:val="000850BE"/>
    <w:rsid w:val="000852C4"/>
    <w:rsid w:val="00085550"/>
    <w:rsid w:val="00086417"/>
    <w:rsid w:val="000866F7"/>
    <w:rsid w:val="00086D4B"/>
    <w:rsid w:val="00087332"/>
    <w:rsid w:val="0008754E"/>
    <w:rsid w:val="000876CD"/>
    <w:rsid w:val="00087CAA"/>
    <w:rsid w:val="000907BA"/>
    <w:rsid w:val="00092020"/>
    <w:rsid w:val="000922CC"/>
    <w:rsid w:val="00092348"/>
    <w:rsid w:val="00092DBE"/>
    <w:rsid w:val="00093304"/>
    <w:rsid w:val="00093701"/>
    <w:rsid w:val="00093CE8"/>
    <w:rsid w:val="00094045"/>
    <w:rsid w:val="000944A2"/>
    <w:rsid w:val="000947BE"/>
    <w:rsid w:val="00094B61"/>
    <w:rsid w:val="00094BA1"/>
    <w:rsid w:val="00094EA9"/>
    <w:rsid w:val="0009540B"/>
    <w:rsid w:val="00096EA5"/>
    <w:rsid w:val="00096EFA"/>
    <w:rsid w:val="00097208"/>
    <w:rsid w:val="0009773A"/>
    <w:rsid w:val="00097B59"/>
    <w:rsid w:val="000A04D5"/>
    <w:rsid w:val="000A04EC"/>
    <w:rsid w:val="000A0ABE"/>
    <w:rsid w:val="000A0D81"/>
    <w:rsid w:val="000A0FC9"/>
    <w:rsid w:val="000A19FB"/>
    <w:rsid w:val="000A1A9A"/>
    <w:rsid w:val="000A21D7"/>
    <w:rsid w:val="000A26AB"/>
    <w:rsid w:val="000A2805"/>
    <w:rsid w:val="000A287F"/>
    <w:rsid w:val="000A28A4"/>
    <w:rsid w:val="000A2DED"/>
    <w:rsid w:val="000A2E23"/>
    <w:rsid w:val="000A3203"/>
    <w:rsid w:val="000A327D"/>
    <w:rsid w:val="000A346E"/>
    <w:rsid w:val="000A3557"/>
    <w:rsid w:val="000A3666"/>
    <w:rsid w:val="000A3D63"/>
    <w:rsid w:val="000A40B8"/>
    <w:rsid w:val="000A4AFC"/>
    <w:rsid w:val="000A5647"/>
    <w:rsid w:val="000A5786"/>
    <w:rsid w:val="000A5984"/>
    <w:rsid w:val="000A5ED6"/>
    <w:rsid w:val="000A5F2C"/>
    <w:rsid w:val="000A5F91"/>
    <w:rsid w:val="000A60C0"/>
    <w:rsid w:val="000A6C81"/>
    <w:rsid w:val="000A6F23"/>
    <w:rsid w:val="000A793E"/>
    <w:rsid w:val="000A7E10"/>
    <w:rsid w:val="000B0BEC"/>
    <w:rsid w:val="000B0D03"/>
    <w:rsid w:val="000B13EE"/>
    <w:rsid w:val="000B232C"/>
    <w:rsid w:val="000B26F3"/>
    <w:rsid w:val="000B31E1"/>
    <w:rsid w:val="000B36B8"/>
    <w:rsid w:val="000B38A1"/>
    <w:rsid w:val="000B3982"/>
    <w:rsid w:val="000B3BCB"/>
    <w:rsid w:val="000B3CA2"/>
    <w:rsid w:val="000B40DF"/>
    <w:rsid w:val="000B49EE"/>
    <w:rsid w:val="000B4DD8"/>
    <w:rsid w:val="000B529C"/>
    <w:rsid w:val="000B5443"/>
    <w:rsid w:val="000B576C"/>
    <w:rsid w:val="000B5927"/>
    <w:rsid w:val="000B5D73"/>
    <w:rsid w:val="000B60DD"/>
    <w:rsid w:val="000B71B3"/>
    <w:rsid w:val="000B7C02"/>
    <w:rsid w:val="000B7E08"/>
    <w:rsid w:val="000B7F39"/>
    <w:rsid w:val="000B7FBF"/>
    <w:rsid w:val="000C0A49"/>
    <w:rsid w:val="000C0AAB"/>
    <w:rsid w:val="000C0F03"/>
    <w:rsid w:val="000C1942"/>
    <w:rsid w:val="000C1BC0"/>
    <w:rsid w:val="000C1C65"/>
    <w:rsid w:val="000C1E2F"/>
    <w:rsid w:val="000C203E"/>
    <w:rsid w:val="000C4028"/>
    <w:rsid w:val="000C4073"/>
    <w:rsid w:val="000C4228"/>
    <w:rsid w:val="000C4C7E"/>
    <w:rsid w:val="000C4E60"/>
    <w:rsid w:val="000C5188"/>
    <w:rsid w:val="000C5368"/>
    <w:rsid w:val="000C5F9B"/>
    <w:rsid w:val="000C616E"/>
    <w:rsid w:val="000C62FC"/>
    <w:rsid w:val="000C6485"/>
    <w:rsid w:val="000C64EC"/>
    <w:rsid w:val="000C65F2"/>
    <w:rsid w:val="000C6799"/>
    <w:rsid w:val="000C683D"/>
    <w:rsid w:val="000C6A17"/>
    <w:rsid w:val="000C6EBF"/>
    <w:rsid w:val="000C748F"/>
    <w:rsid w:val="000C7ED9"/>
    <w:rsid w:val="000D0102"/>
    <w:rsid w:val="000D0162"/>
    <w:rsid w:val="000D0598"/>
    <w:rsid w:val="000D09D4"/>
    <w:rsid w:val="000D0DDF"/>
    <w:rsid w:val="000D1798"/>
    <w:rsid w:val="000D2189"/>
    <w:rsid w:val="000D374B"/>
    <w:rsid w:val="000D3F07"/>
    <w:rsid w:val="000D40A3"/>
    <w:rsid w:val="000D4DC5"/>
    <w:rsid w:val="000D5321"/>
    <w:rsid w:val="000D5471"/>
    <w:rsid w:val="000D5B03"/>
    <w:rsid w:val="000D5F65"/>
    <w:rsid w:val="000D6435"/>
    <w:rsid w:val="000D70BA"/>
    <w:rsid w:val="000D78A9"/>
    <w:rsid w:val="000E02A9"/>
    <w:rsid w:val="000E0962"/>
    <w:rsid w:val="000E0990"/>
    <w:rsid w:val="000E0EB0"/>
    <w:rsid w:val="000E16AD"/>
    <w:rsid w:val="000E1D8A"/>
    <w:rsid w:val="000E2151"/>
    <w:rsid w:val="000E4022"/>
    <w:rsid w:val="000E4D0F"/>
    <w:rsid w:val="000E50C1"/>
    <w:rsid w:val="000E561B"/>
    <w:rsid w:val="000E5675"/>
    <w:rsid w:val="000E5778"/>
    <w:rsid w:val="000E59D1"/>
    <w:rsid w:val="000E5D96"/>
    <w:rsid w:val="000E5E14"/>
    <w:rsid w:val="000E6894"/>
    <w:rsid w:val="000E76EE"/>
    <w:rsid w:val="000F023C"/>
    <w:rsid w:val="000F04DC"/>
    <w:rsid w:val="000F0659"/>
    <w:rsid w:val="000F0A2A"/>
    <w:rsid w:val="000F0D7D"/>
    <w:rsid w:val="000F2BD4"/>
    <w:rsid w:val="000F2F8C"/>
    <w:rsid w:val="000F325D"/>
    <w:rsid w:val="000F3D4D"/>
    <w:rsid w:val="000F545E"/>
    <w:rsid w:val="000F58F0"/>
    <w:rsid w:val="000F5D3C"/>
    <w:rsid w:val="000F7108"/>
    <w:rsid w:val="0010006D"/>
    <w:rsid w:val="0010184A"/>
    <w:rsid w:val="00101C41"/>
    <w:rsid w:val="001020BD"/>
    <w:rsid w:val="001026DF"/>
    <w:rsid w:val="00102DC2"/>
    <w:rsid w:val="0010333C"/>
    <w:rsid w:val="00103511"/>
    <w:rsid w:val="001037B0"/>
    <w:rsid w:val="00103E1D"/>
    <w:rsid w:val="001040C6"/>
    <w:rsid w:val="001041D5"/>
    <w:rsid w:val="00104654"/>
    <w:rsid w:val="00104D50"/>
    <w:rsid w:val="00104E86"/>
    <w:rsid w:val="00105487"/>
    <w:rsid w:val="00105E02"/>
    <w:rsid w:val="00106665"/>
    <w:rsid w:val="00106876"/>
    <w:rsid w:val="0010770B"/>
    <w:rsid w:val="00110032"/>
    <w:rsid w:val="00110158"/>
    <w:rsid w:val="001107D8"/>
    <w:rsid w:val="00110C3C"/>
    <w:rsid w:val="00110CC3"/>
    <w:rsid w:val="00110DEE"/>
    <w:rsid w:val="001112DC"/>
    <w:rsid w:val="0011133D"/>
    <w:rsid w:val="00111951"/>
    <w:rsid w:val="00112E6E"/>
    <w:rsid w:val="00112F4E"/>
    <w:rsid w:val="0011381A"/>
    <w:rsid w:val="00113D9E"/>
    <w:rsid w:val="00114084"/>
    <w:rsid w:val="001143DE"/>
    <w:rsid w:val="00114C6C"/>
    <w:rsid w:val="001152C4"/>
    <w:rsid w:val="00115C01"/>
    <w:rsid w:val="00115C5A"/>
    <w:rsid w:val="0011612A"/>
    <w:rsid w:val="0011614B"/>
    <w:rsid w:val="00116ED1"/>
    <w:rsid w:val="00116EE6"/>
    <w:rsid w:val="00116F6D"/>
    <w:rsid w:val="0011775E"/>
    <w:rsid w:val="00117AB7"/>
    <w:rsid w:val="00117B49"/>
    <w:rsid w:val="00117DAE"/>
    <w:rsid w:val="0012083A"/>
    <w:rsid w:val="00120C93"/>
    <w:rsid w:val="00120CA1"/>
    <w:rsid w:val="00121798"/>
    <w:rsid w:val="00121A87"/>
    <w:rsid w:val="001223AA"/>
    <w:rsid w:val="00124831"/>
    <w:rsid w:val="00124D5C"/>
    <w:rsid w:val="00124F97"/>
    <w:rsid w:val="001258FA"/>
    <w:rsid w:val="00125ED4"/>
    <w:rsid w:val="00126291"/>
    <w:rsid w:val="001262DD"/>
    <w:rsid w:val="00126310"/>
    <w:rsid w:val="001267C5"/>
    <w:rsid w:val="00126F4A"/>
    <w:rsid w:val="001277CF"/>
    <w:rsid w:val="0012782F"/>
    <w:rsid w:val="00127910"/>
    <w:rsid w:val="001303DF"/>
    <w:rsid w:val="00130E56"/>
    <w:rsid w:val="00131742"/>
    <w:rsid w:val="0013184C"/>
    <w:rsid w:val="001341C3"/>
    <w:rsid w:val="001341DB"/>
    <w:rsid w:val="00134CCA"/>
    <w:rsid w:val="00135348"/>
    <w:rsid w:val="00135BEE"/>
    <w:rsid w:val="001366FD"/>
    <w:rsid w:val="001370F8"/>
    <w:rsid w:val="00137D54"/>
    <w:rsid w:val="00137DBA"/>
    <w:rsid w:val="00140744"/>
    <w:rsid w:val="00140C2B"/>
    <w:rsid w:val="00141242"/>
    <w:rsid w:val="00141B2B"/>
    <w:rsid w:val="00141B3F"/>
    <w:rsid w:val="001421A1"/>
    <w:rsid w:val="00142E59"/>
    <w:rsid w:val="00142F3A"/>
    <w:rsid w:val="00143278"/>
    <w:rsid w:val="00143713"/>
    <w:rsid w:val="00143941"/>
    <w:rsid w:val="00143AAE"/>
    <w:rsid w:val="00143C34"/>
    <w:rsid w:val="001441D6"/>
    <w:rsid w:val="00144542"/>
    <w:rsid w:val="00144939"/>
    <w:rsid w:val="00144BAD"/>
    <w:rsid w:val="00144F16"/>
    <w:rsid w:val="001457B5"/>
    <w:rsid w:val="00146323"/>
    <w:rsid w:val="001468F8"/>
    <w:rsid w:val="00146970"/>
    <w:rsid w:val="00146B02"/>
    <w:rsid w:val="00147265"/>
    <w:rsid w:val="00147B88"/>
    <w:rsid w:val="001503FF"/>
    <w:rsid w:val="001510AD"/>
    <w:rsid w:val="001512C3"/>
    <w:rsid w:val="001517BA"/>
    <w:rsid w:val="001519BB"/>
    <w:rsid w:val="0015218F"/>
    <w:rsid w:val="001521DA"/>
    <w:rsid w:val="00152464"/>
    <w:rsid w:val="00152AFD"/>
    <w:rsid w:val="00152D84"/>
    <w:rsid w:val="001538A3"/>
    <w:rsid w:val="001538F7"/>
    <w:rsid w:val="00153AC7"/>
    <w:rsid w:val="00153D89"/>
    <w:rsid w:val="00153E47"/>
    <w:rsid w:val="00154323"/>
    <w:rsid w:val="00155185"/>
    <w:rsid w:val="00156304"/>
    <w:rsid w:val="0015657E"/>
    <w:rsid w:val="001566E8"/>
    <w:rsid w:val="00156BB7"/>
    <w:rsid w:val="00156E52"/>
    <w:rsid w:val="00157150"/>
    <w:rsid w:val="001573C4"/>
    <w:rsid w:val="00160367"/>
    <w:rsid w:val="001605E8"/>
    <w:rsid w:val="00160799"/>
    <w:rsid w:val="00160C38"/>
    <w:rsid w:val="00161884"/>
    <w:rsid w:val="00161DD2"/>
    <w:rsid w:val="00162129"/>
    <w:rsid w:val="00162896"/>
    <w:rsid w:val="00162AAF"/>
    <w:rsid w:val="001631DA"/>
    <w:rsid w:val="00163F76"/>
    <w:rsid w:val="0016428C"/>
    <w:rsid w:val="00164990"/>
    <w:rsid w:val="001657B7"/>
    <w:rsid w:val="00165F38"/>
    <w:rsid w:val="00166176"/>
    <w:rsid w:val="001662B3"/>
    <w:rsid w:val="0016711E"/>
    <w:rsid w:val="00167575"/>
    <w:rsid w:val="00167731"/>
    <w:rsid w:val="00167DD9"/>
    <w:rsid w:val="001701A3"/>
    <w:rsid w:val="001702B5"/>
    <w:rsid w:val="0017035B"/>
    <w:rsid w:val="001713F4"/>
    <w:rsid w:val="0017155E"/>
    <w:rsid w:val="001715CF"/>
    <w:rsid w:val="00171A6A"/>
    <w:rsid w:val="00171AAB"/>
    <w:rsid w:val="00172243"/>
    <w:rsid w:val="001729DF"/>
    <w:rsid w:val="00172CBA"/>
    <w:rsid w:val="00174A8C"/>
    <w:rsid w:val="00174D7C"/>
    <w:rsid w:val="00176448"/>
    <w:rsid w:val="001764A8"/>
    <w:rsid w:val="00176B51"/>
    <w:rsid w:val="001777DE"/>
    <w:rsid w:val="00177CB6"/>
    <w:rsid w:val="00181372"/>
    <w:rsid w:val="0018196A"/>
    <w:rsid w:val="00183AAC"/>
    <w:rsid w:val="00183DB7"/>
    <w:rsid w:val="00183FBF"/>
    <w:rsid w:val="001846E4"/>
    <w:rsid w:val="001846EB"/>
    <w:rsid w:val="00184ABC"/>
    <w:rsid w:val="00184DD0"/>
    <w:rsid w:val="001857EE"/>
    <w:rsid w:val="00186266"/>
    <w:rsid w:val="0018639B"/>
    <w:rsid w:val="00186791"/>
    <w:rsid w:val="0018727F"/>
    <w:rsid w:val="00187D62"/>
    <w:rsid w:val="00190456"/>
    <w:rsid w:val="00191029"/>
    <w:rsid w:val="00191245"/>
    <w:rsid w:val="0019129C"/>
    <w:rsid w:val="001912AA"/>
    <w:rsid w:val="001912D6"/>
    <w:rsid w:val="001925D5"/>
    <w:rsid w:val="0019269C"/>
    <w:rsid w:val="00192D2D"/>
    <w:rsid w:val="00192F28"/>
    <w:rsid w:val="00193654"/>
    <w:rsid w:val="00193B99"/>
    <w:rsid w:val="00193EF4"/>
    <w:rsid w:val="0019474A"/>
    <w:rsid w:val="0019497F"/>
    <w:rsid w:val="00194E0F"/>
    <w:rsid w:val="0019509A"/>
    <w:rsid w:val="00195595"/>
    <w:rsid w:val="00195873"/>
    <w:rsid w:val="00196ED9"/>
    <w:rsid w:val="00197A20"/>
    <w:rsid w:val="001A026A"/>
    <w:rsid w:val="001A0954"/>
    <w:rsid w:val="001A10A6"/>
    <w:rsid w:val="001A1B48"/>
    <w:rsid w:val="001A1C1E"/>
    <w:rsid w:val="001A1E04"/>
    <w:rsid w:val="001A20A3"/>
    <w:rsid w:val="001A21B2"/>
    <w:rsid w:val="001A263B"/>
    <w:rsid w:val="001A2E25"/>
    <w:rsid w:val="001A306B"/>
    <w:rsid w:val="001A30B2"/>
    <w:rsid w:val="001A3702"/>
    <w:rsid w:val="001A3AB1"/>
    <w:rsid w:val="001A3AFC"/>
    <w:rsid w:val="001A3D42"/>
    <w:rsid w:val="001A4832"/>
    <w:rsid w:val="001A49DC"/>
    <w:rsid w:val="001A4CA4"/>
    <w:rsid w:val="001A4FAA"/>
    <w:rsid w:val="001A55A4"/>
    <w:rsid w:val="001A5741"/>
    <w:rsid w:val="001A57F8"/>
    <w:rsid w:val="001A668F"/>
    <w:rsid w:val="001A673F"/>
    <w:rsid w:val="001A6E42"/>
    <w:rsid w:val="001A7236"/>
    <w:rsid w:val="001A7838"/>
    <w:rsid w:val="001A7F1B"/>
    <w:rsid w:val="001B0895"/>
    <w:rsid w:val="001B0D74"/>
    <w:rsid w:val="001B1151"/>
    <w:rsid w:val="001B1318"/>
    <w:rsid w:val="001B22DA"/>
    <w:rsid w:val="001B2A56"/>
    <w:rsid w:val="001B2AC4"/>
    <w:rsid w:val="001B383B"/>
    <w:rsid w:val="001B4755"/>
    <w:rsid w:val="001B4EF2"/>
    <w:rsid w:val="001B51A9"/>
    <w:rsid w:val="001B5424"/>
    <w:rsid w:val="001B5A31"/>
    <w:rsid w:val="001B672E"/>
    <w:rsid w:val="001B70D8"/>
    <w:rsid w:val="001B78FD"/>
    <w:rsid w:val="001B7EA1"/>
    <w:rsid w:val="001C0118"/>
    <w:rsid w:val="001C039C"/>
    <w:rsid w:val="001C08D5"/>
    <w:rsid w:val="001C0DE5"/>
    <w:rsid w:val="001C195E"/>
    <w:rsid w:val="001C20B3"/>
    <w:rsid w:val="001C296D"/>
    <w:rsid w:val="001C34DB"/>
    <w:rsid w:val="001C37B6"/>
    <w:rsid w:val="001C3AE1"/>
    <w:rsid w:val="001C5E8B"/>
    <w:rsid w:val="001C691F"/>
    <w:rsid w:val="001C714A"/>
    <w:rsid w:val="001C796F"/>
    <w:rsid w:val="001C7FC5"/>
    <w:rsid w:val="001D043D"/>
    <w:rsid w:val="001D0825"/>
    <w:rsid w:val="001D0847"/>
    <w:rsid w:val="001D0ABA"/>
    <w:rsid w:val="001D1410"/>
    <w:rsid w:val="001D16B0"/>
    <w:rsid w:val="001D244B"/>
    <w:rsid w:val="001D24D0"/>
    <w:rsid w:val="001D254C"/>
    <w:rsid w:val="001D287D"/>
    <w:rsid w:val="001D312D"/>
    <w:rsid w:val="001D3406"/>
    <w:rsid w:val="001D4767"/>
    <w:rsid w:val="001D534C"/>
    <w:rsid w:val="001D6C47"/>
    <w:rsid w:val="001D75C0"/>
    <w:rsid w:val="001D79D1"/>
    <w:rsid w:val="001D7B91"/>
    <w:rsid w:val="001E0405"/>
    <w:rsid w:val="001E0E52"/>
    <w:rsid w:val="001E1347"/>
    <w:rsid w:val="001E1A25"/>
    <w:rsid w:val="001E1A88"/>
    <w:rsid w:val="001E1BDA"/>
    <w:rsid w:val="001E1F9E"/>
    <w:rsid w:val="001E2130"/>
    <w:rsid w:val="001E28EF"/>
    <w:rsid w:val="001E58CE"/>
    <w:rsid w:val="001E5B18"/>
    <w:rsid w:val="001E5D3A"/>
    <w:rsid w:val="001E684B"/>
    <w:rsid w:val="001E753A"/>
    <w:rsid w:val="001E75AD"/>
    <w:rsid w:val="001E7ADF"/>
    <w:rsid w:val="001F0208"/>
    <w:rsid w:val="001F041A"/>
    <w:rsid w:val="001F05C2"/>
    <w:rsid w:val="001F07A1"/>
    <w:rsid w:val="001F07E1"/>
    <w:rsid w:val="001F15A9"/>
    <w:rsid w:val="001F3E9E"/>
    <w:rsid w:val="001F407F"/>
    <w:rsid w:val="001F43DF"/>
    <w:rsid w:val="001F4539"/>
    <w:rsid w:val="001F4655"/>
    <w:rsid w:val="001F522F"/>
    <w:rsid w:val="001F57DF"/>
    <w:rsid w:val="001F60CF"/>
    <w:rsid w:val="001F6267"/>
    <w:rsid w:val="001F664E"/>
    <w:rsid w:val="001F6CD4"/>
    <w:rsid w:val="001F780A"/>
    <w:rsid w:val="001F7A2A"/>
    <w:rsid w:val="001F7F0F"/>
    <w:rsid w:val="00200855"/>
    <w:rsid w:val="00200D77"/>
    <w:rsid w:val="00200FD1"/>
    <w:rsid w:val="002013DA"/>
    <w:rsid w:val="0020174E"/>
    <w:rsid w:val="002019B8"/>
    <w:rsid w:val="00201FCA"/>
    <w:rsid w:val="002021CA"/>
    <w:rsid w:val="00202361"/>
    <w:rsid w:val="0020265F"/>
    <w:rsid w:val="00202A4A"/>
    <w:rsid w:val="00202C96"/>
    <w:rsid w:val="00202E5D"/>
    <w:rsid w:val="00203205"/>
    <w:rsid w:val="00203B5E"/>
    <w:rsid w:val="00203EB9"/>
    <w:rsid w:val="0020430F"/>
    <w:rsid w:val="00204389"/>
    <w:rsid w:val="00204687"/>
    <w:rsid w:val="00205049"/>
    <w:rsid w:val="00205A8A"/>
    <w:rsid w:val="00206076"/>
    <w:rsid w:val="00206F80"/>
    <w:rsid w:val="00207D17"/>
    <w:rsid w:val="002100FA"/>
    <w:rsid w:val="002105F4"/>
    <w:rsid w:val="00210C2F"/>
    <w:rsid w:val="00211B9C"/>
    <w:rsid w:val="00211D8D"/>
    <w:rsid w:val="002126A8"/>
    <w:rsid w:val="00212D38"/>
    <w:rsid w:val="0021353E"/>
    <w:rsid w:val="002136B3"/>
    <w:rsid w:val="002143E5"/>
    <w:rsid w:val="00214E04"/>
    <w:rsid w:val="00215123"/>
    <w:rsid w:val="0021539E"/>
    <w:rsid w:val="002159F4"/>
    <w:rsid w:val="00215FD4"/>
    <w:rsid w:val="00216081"/>
    <w:rsid w:val="002160A4"/>
    <w:rsid w:val="00216765"/>
    <w:rsid w:val="00216F94"/>
    <w:rsid w:val="002170BF"/>
    <w:rsid w:val="00220301"/>
    <w:rsid w:val="002207BA"/>
    <w:rsid w:val="00221E4A"/>
    <w:rsid w:val="00221F67"/>
    <w:rsid w:val="00221FEC"/>
    <w:rsid w:val="00222339"/>
    <w:rsid w:val="0022269D"/>
    <w:rsid w:val="00222DB5"/>
    <w:rsid w:val="002237BE"/>
    <w:rsid w:val="0022386F"/>
    <w:rsid w:val="0022410B"/>
    <w:rsid w:val="0022488B"/>
    <w:rsid w:val="002255C8"/>
    <w:rsid w:val="00225782"/>
    <w:rsid w:val="00225A44"/>
    <w:rsid w:val="00225C6D"/>
    <w:rsid w:val="002260FB"/>
    <w:rsid w:val="0022623F"/>
    <w:rsid w:val="0022747C"/>
    <w:rsid w:val="0022792F"/>
    <w:rsid w:val="00227E4F"/>
    <w:rsid w:val="00230BEC"/>
    <w:rsid w:val="00232147"/>
    <w:rsid w:val="00232C92"/>
    <w:rsid w:val="00233369"/>
    <w:rsid w:val="002339B4"/>
    <w:rsid w:val="00234347"/>
    <w:rsid w:val="00234623"/>
    <w:rsid w:val="00234775"/>
    <w:rsid w:val="00235554"/>
    <w:rsid w:val="002355DF"/>
    <w:rsid w:val="002368BF"/>
    <w:rsid w:val="00236E92"/>
    <w:rsid w:val="00237566"/>
    <w:rsid w:val="00237750"/>
    <w:rsid w:val="002404A6"/>
    <w:rsid w:val="00240F0C"/>
    <w:rsid w:val="002410C2"/>
    <w:rsid w:val="00241B01"/>
    <w:rsid w:val="0024203D"/>
    <w:rsid w:val="00242677"/>
    <w:rsid w:val="0024269B"/>
    <w:rsid w:val="002429CA"/>
    <w:rsid w:val="00243234"/>
    <w:rsid w:val="0024337A"/>
    <w:rsid w:val="00244687"/>
    <w:rsid w:val="0024530A"/>
    <w:rsid w:val="002453F6"/>
    <w:rsid w:val="0024592D"/>
    <w:rsid w:val="00245D01"/>
    <w:rsid w:val="002462DB"/>
    <w:rsid w:val="0024677F"/>
    <w:rsid w:val="00250EFD"/>
    <w:rsid w:val="0025145F"/>
    <w:rsid w:val="002514B3"/>
    <w:rsid w:val="00251761"/>
    <w:rsid w:val="002517E8"/>
    <w:rsid w:val="00251856"/>
    <w:rsid w:val="00252093"/>
    <w:rsid w:val="00252B07"/>
    <w:rsid w:val="00252CDD"/>
    <w:rsid w:val="00252D89"/>
    <w:rsid w:val="00252F83"/>
    <w:rsid w:val="00254641"/>
    <w:rsid w:val="00254A9A"/>
    <w:rsid w:val="00254C7A"/>
    <w:rsid w:val="0025584A"/>
    <w:rsid w:val="002562B2"/>
    <w:rsid w:val="00256411"/>
    <w:rsid w:val="00256621"/>
    <w:rsid w:val="00256DAB"/>
    <w:rsid w:val="00257757"/>
    <w:rsid w:val="002608BE"/>
    <w:rsid w:val="00260F1C"/>
    <w:rsid w:val="00260F1E"/>
    <w:rsid w:val="00261198"/>
    <w:rsid w:val="002615C1"/>
    <w:rsid w:val="0026315D"/>
    <w:rsid w:val="002634B6"/>
    <w:rsid w:val="00263778"/>
    <w:rsid w:val="00263A28"/>
    <w:rsid w:val="0026579E"/>
    <w:rsid w:val="00265BA4"/>
    <w:rsid w:val="00266119"/>
    <w:rsid w:val="0026679B"/>
    <w:rsid w:val="00266B7F"/>
    <w:rsid w:val="00267B2B"/>
    <w:rsid w:val="00267BC1"/>
    <w:rsid w:val="0027067D"/>
    <w:rsid w:val="00270BBE"/>
    <w:rsid w:val="002711D6"/>
    <w:rsid w:val="002716D5"/>
    <w:rsid w:val="00272EA1"/>
    <w:rsid w:val="00273283"/>
    <w:rsid w:val="002733F8"/>
    <w:rsid w:val="002734A2"/>
    <w:rsid w:val="002734EE"/>
    <w:rsid w:val="0027352B"/>
    <w:rsid w:val="002735F7"/>
    <w:rsid w:val="00273D22"/>
    <w:rsid w:val="002749C5"/>
    <w:rsid w:val="002749D2"/>
    <w:rsid w:val="00274C4D"/>
    <w:rsid w:val="00275D4C"/>
    <w:rsid w:val="00276192"/>
    <w:rsid w:val="0027638F"/>
    <w:rsid w:val="002763A1"/>
    <w:rsid w:val="0027641A"/>
    <w:rsid w:val="0027653B"/>
    <w:rsid w:val="002769DB"/>
    <w:rsid w:val="002777F1"/>
    <w:rsid w:val="00280024"/>
    <w:rsid w:val="00280913"/>
    <w:rsid w:val="00280A5A"/>
    <w:rsid w:val="00280B4B"/>
    <w:rsid w:val="00280B8B"/>
    <w:rsid w:val="002816AF"/>
    <w:rsid w:val="0028255D"/>
    <w:rsid w:val="00282824"/>
    <w:rsid w:val="00282AB2"/>
    <w:rsid w:val="00282AB9"/>
    <w:rsid w:val="00282CAD"/>
    <w:rsid w:val="0028324D"/>
    <w:rsid w:val="00283413"/>
    <w:rsid w:val="00283948"/>
    <w:rsid w:val="00283C89"/>
    <w:rsid w:val="00283F96"/>
    <w:rsid w:val="0028432C"/>
    <w:rsid w:val="00284E7D"/>
    <w:rsid w:val="00284F5A"/>
    <w:rsid w:val="0028593C"/>
    <w:rsid w:val="0028627F"/>
    <w:rsid w:val="0028636A"/>
    <w:rsid w:val="00286CE6"/>
    <w:rsid w:val="0028701B"/>
    <w:rsid w:val="002874F0"/>
    <w:rsid w:val="002878B4"/>
    <w:rsid w:val="0029003B"/>
    <w:rsid w:val="00291A22"/>
    <w:rsid w:val="002928C2"/>
    <w:rsid w:val="002929D0"/>
    <w:rsid w:val="00292D49"/>
    <w:rsid w:val="00294926"/>
    <w:rsid w:val="002956F2"/>
    <w:rsid w:val="00295BE0"/>
    <w:rsid w:val="00296DBA"/>
    <w:rsid w:val="00297236"/>
    <w:rsid w:val="002976FF"/>
    <w:rsid w:val="00297D81"/>
    <w:rsid w:val="002A0C4A"/>
    <w:rsid w:val="002A1508"/>
    <w:rsid w:val="002A228F"/>
    <w:rsid w:val="002A2A14"/>
    <w:rsid w:val="002A325C"/>
    <w:rsid w:val="002A441D"/>
    <w:rsid w:val="002A5ED6"/>
    <w:rsid w:val="002A66E1"/>
    <w:rsid w:val="002A732E"/>
    <w:rsid w:val="002A7A13"/>
    <w:rsid w:val="002B0251"/>
    <w:rsid w:val="002B0396"/>
    <w:rsid w:val="002B0835"/>
    <w:rsid w:val="002B0D69"/>
    <w:rsid w:val="002B0FAC"/>
    <w:rsid w:val="002B1564"/>
    <w:rsid w:val="002B171E"/>
    <w:rsid w:val="002B17E6"/>
    <w:rsid w:val="002B1A40"/>
    <w:rsid w:val="002B1B62"/>
    <w:rsid w:val="002B2194"/>
    <w:rsid w:val="002B24FE"/>
    <w:rsid w:val="002B27AB"/>
    <w:rsid w:val="002B285F"/>
    <w:rsid w:val="002B29B3"/>
    <w:rsid w:val="002B2C27"/>
    <w:rsid w:val="002B2D6A"/>
    <w:rsid w:val="002B2FED"/>
    <w:rsid w:val="002B3301"/>
    <w:rsid w:val="002B3616"/>
    <w:rsid w:val="002B3D26"/>
    <w:rsid w:val="002B3ED2"/>
    <w:rsid w:val="002B457B"/>
    <w:rsid w:val="002B4D26"/>
    <w:rsid w:val="002B4F0B"/>
    <w:rsid w:val="002B52E3"/>
    <w:rsid w:val="002B5AC0"/>
    <w:rsid w:val="002B608D"/>
    <w:rsid w:val="002B60F5"/>
    <w:rsid w:val="002B6E97"/>
    <w:rsid w:val="002C042D"/>
    <w:rsid w:val="002C0696"/>
    <w:rsid w:val="002C0920"/>
    <w:rsid w:val="002C09D2"/>
    <w:rsid w:val="002C2666"/>
    <w:rsid w:val="002C2CF4"/>
    <w:rsid w:val="002C3791"/>
    <w:rsid w:val="002C37CA"/>
    <w:rsid w:val="002C37FE"/>
    <w:rsid w:val="002C38EE"/>
    <w:rsid w:val="002C45F4"/>
    <w:rsid w:val="002C4869"/>
    <w:rsid w:val="002C4A5F"/>
    <w:rsid w:val="002C4D65"/>
    <w:rsid w:val="002C5177"/>
    <w:rsid w:val="002C6358"/>
    <w:rsid w:val="002C700F"/>
    <w:rsid w:val="002D027F"/>
    <w:rsid w:val="002D038A"/>
    <w:rsid w:val="002D05F5"/>
    <w:rsid w:val="002D0B15"/>
    <w:rsid w:val="002D1625"/>
    <w:rsid w:val="002D24B4"/>
    <w:rsid w:val="002D2635"/>
    <w:rsid w:val="002D2825"/>
    <w:rsid w:val="002D3477"/>
    <w:rsid w:val="002D3843"/>
    <w:rsid w:val="002D3EE8"/>
    <w:rsid w:val="002D4201"/>
    <w:rsid w:val="002D443A"/>
    <w:rsid w:val="002D47E4"/>
    <w:rsid w:val="002D4A8D"/>
    <w:rsid w:val="002D5BBE"/>
    <w:rsid w:val="002D620D"/>
    <w:rsid w:val="002D6310"/>
    <w:rsid w:val="002D66A4"/>
    <w:rsid w:val="002D68AF"/>
    <w:rsid w:val="002D6970"/>
    <w:rsid w:val="002D7183"/>
    <w:rsid w:val="002D73C1"/>
    <w:rsid w:val="002D75E4"/>
    <w:rsid w:val="002D7CD7"/>
    <w:rsid w:val="002D7CDE"/>
    <w:rsid w:val="002E02D2"/>
    <w:rsid w:val="002E1C65"/>
    <w:rsid w:val="002E2D84"/>
    <w:rsid w:val="002E3CBA"/>
    <w:rsid w:val="002E44FB"/>
    <w:rsid w:val="002E4DAA"/>
    <w:rsid w:val="002E5AF6"/>
    <w:rsid w:val="002E5B89"/>
    <w:rsid w:val="002E5BD3"/>
    <w:rsid w:val="002E5FBE"/>
    <w:rsid w:val="002E6554"/>
    <w:rsid w:val="002E6C3A"/>
    <w:rsid w:val="002E72DA"/>
    <w:rsid w:val="002E7564"/>
    <w:rsid w:val="002E77A6"/>
    <w:rsid w:val="002F0C86"/>
    <w:rsid w:val="002F0DA6"/>
    <w:rsid w:val="002F0E58"/>
    <w:rsid w:val="002F1B9A"/>
    <w:rsid w:val="002F1C1A"/>
    <w:rsid w:val="002F2413"/>
    <w:rsid w:val="002F26CC"/>
    <w:rsid w:val="002F32F4"/>
    <w:rsid w:val="002F3AAD"/>
    <w:rsid w:val="002F3E3B"/>
    <w:rsid w:val="002F4C09"/>
    <w:rsid w:val="002F4F79"/>
    <w:rsid w:val="002F6B1B"/>
    <w:rsid w:val="002F7146"/>
    <w:rsid w:val="002F7679"/>
    <w:rsid w:val="002F76CD"/>
    <w:rsid w:val="002F7BEC"/>
    <w:rsid w:val="002F7EC3"/>
    <w:rsid w:val="00300050"/>
    <w:rsid w:val="003007C9"/>
    <w:rsid w:val="00300D0B"/>
    <w:rsid w:val="0030146D"/>
    <w:rsid w:val="003016BD"/>
    <w:rsid w:val="003018A7"/>
    <w:rsid w:val="003018C7"/>
    <w:rsid w:val="003019B3"/>
    <w:rsid w:val="00302C73"/>
    <w:rsid w:val="00302F3A"/>
    <w:rsid w:val="0030404B"/>
    <w:rsid w:val="003040DC"/>
    <w:rsid w:val="00304824"/>
    <w:rsid w:val="00304883"/>
    <w:rsid w:val="0030647F"/>
    <w:rsid w:val="00306B6D"/>
    <w:rsid w:val="00306BC9"/>
    <w:rsid w:val="00306D17"/>
    <w:rsid w:val="00307831"/>
    <w:rsid w:val="0030785A"/>
    <w:rsid w:val="00307B54"/>
    <w:rsid w:val="00307E08"/>
    <w:rsid w:val="00310D23"/>
    <w:rsid w:val="003112AD"/>
    <w:rsid w:val="003115EE"/>
    <w:rsid w:val="00311C33"/>
    <w:rsid w:val="00311D46"/>
    <w:rsid w:val="00311EC0"/>
    <w:rsid w:val="003130E1"/>
    <w:rsid w:val="0031351F"/>
    <w:rsid w:val="00313899"/>
    <w:rsid w:val="00313973"/>
    <w:rsid w:val="00313CB6"/>
    <w:rsid w:val="003143FF"/>
    <w:rsid w:val="00314675"/>
    <w:rsid w:val="00314B06"/>
    <w:rsid w:val="00314CBF"/>
    <w:rsid w:val="00314F47"/>
    <w:rsid w:val="00315033"/>
    <w:rsid w:val="00315D7D"/>
    <w:rsid w:val="003162BE"/>
    <w:rsid w:val="0031665F"/>
    <w:rsid w:val="00316720"/>
    <w:rsid w:val="00316A0E"/>
    <w:rsid w:val="00316E19"/>
    <w:rsid w:val="00316F73"/>
    <w:rsid w:val="0031749F"/>
    <w:rsid w:val="00317603"/>
    <w:rsid w:val="00317606"/>
    <w:rsid w:val="00317783"/>
    <w:rsid w:val="003178FB"/>
    <w:rsid w:val="0032008C"/>
    <w:rsid w:val="0032017B"/>
    <w:rsid w:val="003202FA"/>
    <w:rsid w:val="0032078A"/>
    <w:rsid w:val="00320C51"/>
    <w:rsid w:val="00321286"/>
    <w:rsid w:val="00321CEC"/>
    <w:rsid w:val="00321E5D"/>
    <w:rsid w:val="003221B0"/>
    <w:rsid w:val="00322870"/>
    <w:rsid w:val="00323A9F"/>
    <w:rsid w:val="00323DDB"/>
    <w:rsid w:val="003241AC"/>
    <w:rsid w:val="003246D4"/>
    <w:rsid w:val="00324871"/>
    <w:rsid w:val="00324DE4"/>
    <w:rsid w:val="00324FAC"/>
    <w:rsid w:val="003250D6"/>
    <w:rsid w:val="00325446"/>
    <w:rsid w:val="0032545E"/>
    <w:rsid w:val="0032595C"/>
    <w:rsid w:val="00325B96"/>
    <w:rsid w:val="003269C9"/>
    <w:rsid w:val="00326C8E"/>
    <w:rsid w:val="00327782"/>
    <w:rsid w:val="00327EF5"/>
    <w:rsid w:val="003305BA"/>
    <w:rsid w:val="003317EB"/>
    <w:rsid w:val="00331EBD"/>
    <w:rsid w:val="00331F22"/>
    <w:rsid w:val="00332133"/>
    <w:rsid w:val="003328FD"/>
    <w:rsid w:val="00332D84"/>
    <w:rsid w:val="00333256"/>
    <w:rsid w:val="0033458E"/>
    <w:rsid w:val="00334DBF"/>
    <w:rsid w:val="00334F23"/>
    <w:rsid w:val="00335197"/>
    <w:rsid w:val="0033521F"/>
    <w:rsid w:val="0033584E"/>
    <w:rsid w:val="0033663A"/>
    <w:rsid w:val="003368CA"/>
    <w:rsid w:val="00336B7B"/>
    <w:rsid w:val="00337373"/>
    <w:rsid w:val="003374EF"/>
    <w:rsid w:val="00337C5E"/>
    <w:rsid w:val="00337E42"/>
    <w:rsid w:val="00337FEE"/>
    <w:rsid w:val="00340E7C"/>
    <w:rsid w:val="003413C9"/>
    <w:rsid w:val="003419E6"/>
    <w:rsid w:val="00341A7B"/>
    <w:rsid w:val="003426F6"/>
    <w:rsid w:val="00343091"/>
    <w:rsid w:val="003437DC"/>
    <w:rsid w:val="00344107"/>
    <w:rsid w:val="00345A45"/>
    <w:rsid w:val="00345AC9"/>
    <w:rsid w:val="00345C2C"/>
    <w:rsid w:val="00346134"/>
    <w:rsid w:val="0034670A"/>
    <w:rsid w:val="00347687"/>
    <w:rsid w:val="0035010A"/>
    <w:rsid w:val="00350512"/>
    <w:rsid w:val="00351448"/>
    <w:rsid w:val="0035169C"/>
    <w:rsid w:val="00351B88"/>
    <w:rsid w:val="00351D2F"/>
    <w:rsid w:val="00355121"/>
    <w:rsid w:val="0035527D"/>
    <w:rsid w:val="0035545D"/>
    <w:rsid w:val="003562CB"/>
    <w:rsid w:val="003564A7"/>
    <w:rsid w:val="003578FA"/>
    <w:rsid w:val="00360A38"/>
    <w:rsid w:val="00360B0A"/>
    <w:rsid w:val="00361524"/>
    <w:rsid w:val="0036187A"/>
    <w:rsid w:val="00362433"/>
    <w:rsid w:val="0036296C"/>
    <w:rsid w:val="003632F1"/>
    <w:rsid w:val="00363DA9"/>
    <w:rsid w:val="0036530C"/>
    <w:rsid w:val="00365895"/>
    <w:rsid w:val="00365C44"/>
    <w:rsid w:val="00365C89"/>
    <w:rsid w:val="00366059"/>
    <w:rsid w:val="0036606A"/>
    <w:rsid w:val="00366723"/>
    <w:rsid w:val="003667D5"/>
    <w:rsid w:val="00366BEC"/>
    <w:rsid w:val="00366DF8"/>
    <w:rsid w:val="003671CD"/>
    <w:rsid w:val="00367B4B"/>
    <w:rsid w:val="00371701"/>
    <w:rsid w:val="003729D4"/>
    <w:rsid w:val="00374311"/>
    <w:rsid w:val="003743E6"/>
    <w:rsid w:val="00374DE5"/>
    <w:rsid w:val="00374E08"/>
    <w:rsid w:val="00374E8F"/>
    <w:rsid w:val="003754CE"/>
    <w:rsid w:val="0037583F"/>
    <w:rsid w:val="0037625E"/>
    <w:rsid w:val="003764B7"/>
    <w:rsid w:val="0037691F"/>
    <w:rsid w:val="00376F5B"/>
    <w:rsid w:val="0037798B"/>
    <w:rsid w:val="00377B01"/>
    <w:rsid w:val="003807A3"/>
    <w:rsid w:val="003807FB"/>
    <w:rsid w:val="0038082F"/>
    <w:rsid w:val="00380945"/>
    <w:rsid w:val="003809E0"/>
    <w:rsid w:val="00380E5C"/>
    <w:rsid w:val="00381CCF"/>
    <w:rsid w:val="00381F66"/>
    <w:rsid w:val="003820B8"/>
    <w:rsid w:val="003826DE"/>
    <w:rsid w:val="00382EF3"/>
    <w:rsid w:val="003834A0"/>
    <w:rsid w:val="00383817"/>
    <w:rsid w:val="00383C40"/>
    <w:rsid w:val="0038461E"/>
    <w:rsid w:val="00384F5B"/>
    <w:rsid w:val="00385070"/>
    <w:rsid w:val="00385738"/>
    <w:rsid w:val="00385D88"/>
    <w:rsid w:val="00386C92"/>
    <w:rsid w:val="00386FF0"/>
    <w:rsid w:val="00387A69"/>
    <w:rsid w:val="0039110A"/>
    <w:rsid w:val="00391228"/>
    <w:rsid w:val="003913CB"/>
    <w:rsid w:val="00391885"/>
    <w:rsid w:val="00391D5B"/>
    <w:rsid w:val="003920CF"/>
    <w:rsid w:val="00392EEF"/>
    <w:rsid w:val="0039381E"/>
    <w:rsid w:val="00393835"/>
    <w:rsid w:val="00393DE3"/>
    <w:rsid w:val="003941A2"/>
    <w:rsid w:val="0039526D"/>
    <w:rsid w:val="00395447"/>
    <w:rsid w:val="003962CB"/>
    <w:rsid w:val="00396399"/>
    <w:rsid w:val="00396846"/>
    <w:rsid w:val="00396F6E"/>
    <w:rsid w:val="0039739A"/>
    <w:rsid w:val="003A0018"/>
    <w:rsid w:val="003A027E"/>
    <w:rsid w:val="003A1AD8"/>
    <w:rsid w:val="003A2172"/>
    <w:rsid w:val="003A293A"/>
    <w:rsid w:val="003A5685"/>
    <w:rsid w:val="003A5BF4"/>
    <w:rsid w:val="003A5FC0"/>
    <w:rsid w:val="003A6EA7"/>
    <w:rsid w:val="003A7274"/>
    <w:rsid w:val="003A7F2D"/>
    <w:rsid w:val="003B092B"/>
    <w:rsid w:val="003B0C74"/>
    <w:rsid w:val="003B1B0C"/>
    <w:rsid w:val="003B1BF9"/>
    <w:rsid w:val="003B21E6"/>
    <w:rsid w:val="003B33C8"/>
    <w:rsid w:val="003B34A6"/>
    <w:rsid w:val="003B3706"/>
    <w:rsid w:val="003B3C8B"/>
    <w:rsid w:val="003B3DE4"/>
    <w:rsid w:val="003B4059"/>
    <w:rsid w:val="003B413B"/>
    <w:rsid w:val="003B484B"/>
    <w:rsid w:val="003B4B86"/>
    <w:rsid w:val="003B688B"/>
    <w:rsid w:val="003B6CE5"/>
    <w:rsid w:val="003B6E95"/>
    <w:rsid w:val="003B7993"/>
    <w:rsid w:val="003C0932"/>
    <w:rsid w:val="003C0D97"/>
    <w:rsid w:val="003C1FC8"/>
    <w:rsid w:val="003C224E"/>
    <w:rsid w:val="003C2733"/>
    <w:rsid w:val="003C3961"/>
    <w:rsid w:val="003C3C97"/>
    <w:rsid w:val="003C4EDF"/>
    <w:rsid w:val="003C5B35"/>
    <w:rsid w:val="003C5D77"/>
    <w:rsid w:val="003C5F0B"/>
    <w:rsid w:val="003C7059"/>
    <w:rsid w:val="003C7390"/>
    <w:rsid w:val="003D02A7"/>
    <w:rsid w:val="003D040B"/>
    <w:rsid w:val="003D078F"/>
    <w:rsid w:val="003D1444"/>
    <w:rsid w:val="003D286C"/>
    <w:rsid w:val="003D495D"/>
    <w:rsid w:val="003D4FED"/>
    <w:rsid w:val="003D52DF"/>
    <w:rsid w:val="003D5652"/>
    <w:rsid w:val="003D56CA"/>
    <w:rsid w:val="003D620C"/>
    <w:rsid w:val="003D6DD3"/>
    <w:rsid w:val="003D6F04"/>
    <w:rsid w:val="003D71E9"/>
    <w:rsid w:val="003D7A9A"/>
    <w:rsid w:val="003D7ABC"/>
    <w:rsid w:val="003E03E8"/>
    <w:rsid w:val="003E0488"/>
    <w:rsid w:val="003E09C5"/>
    <w:rsid w:val="003E20F7"/>
    <w:rsid w:val="003E296D"/>
    <w:rsid w:val="003E3990"/>
    <w:rsid w:val="003E4206"/>
    <w:rsid w:val="003E4861"/>
    <w:rsid w:val="003E4E16"/>
    <w:rsid w:val="003E5DE6"/>
    <w:rsid w:val="003E6099"/>
    <w:rsid w:val="003E63A4"/>
    <w:rsid w:val="003E66DB"/>
    <w:rsid w:val="003E6B9C"/>
    <w:rsid w:val="003E72BB"/>
    <w:rsid w:val="003E7D89"/>
    <w:rsid w:val="003F0032"/>
    <w:rsid w:val="003F06FD"/>
    <w:rsid w:val="003F0C0F"/>
    <w:rsid w:val="003F435A"/>
    <w:rsid w:val="003F4F90"/>
    <w:rsid w:val="003F52B9"/>
    <w:rsid w:val="003F558A"/>
    <w:rsid w:val="003F6416"/>
    <w:rsid w:val="003F651E"/>
    <w:rsid w:val="003F723D"/>
    <w:rsid w:val="003F73E5"/>
    <w:rsid w:val="003F7FD3"/>
    <w:rsid w:val="0040010D"/>
    <w:rsid w:val="00400FB2"/>
    <w:rsid w:val="0040170E"/>
    <w:rsid w:val="00401800"/>
    <w:rsid w:val="00401EBF"/>
    <w:rsid w:val="0040205C"/>
    <w:rsid w:val="00402359"/>
    <w:rsid w:val="00402E55"/>
    <w:rsid w:val="004032FA"/>
    <w:rsid w:val="00403A42"/>
    <w:rsid w:val="00404BE7"/>
    <w:rsid w:val="0040523D"/>
    <w:rsid w:val="00405C52"/>
    <w:rsid w:val="00406053"/>
    <w:rsid w:val="004064E0"/>
    <w:rsid w:val="00406DCE"/>
    <w:rsid w:val="00407387"/>
    <w:rsid w:val="00407B2D"/>
    <w:rsid w:val="00407DD9"/>
    <w:rsid w:val="0041092A"/>
    <w:rsid w:val="00410D7C"/>
    <w:rsid w:val="00410F4D"/>
    <w:rsid w:val="00411BE0"/>
    <w:rsid w:val="00411CA1"/>
    <w:rsid w:val="004124EF"/>
    <w:rsid w:val="00413040"/>
    <w:rsid w:val="0041343D"/>
    <w:rsid w:val="00413CE1"/>
    <w:rsid w:val="00413D2B"/>
    <w:rsid w:val="004141F8"/>
    <w:rsid w:val="00414272"/>
    <w:rsid w:val="00414290"/>
    <w:rsid w:val="004144F3"/>
    <w:rsid w:val="00415982"/>
    <w:rsid w:val="00415B65"/>
    <w:rsid w:val="00416763"/>
    <w:rsid w:val="00416A63"/>
    <w:rsid w:val="0041751B"/>
    <w:rsid w:val="00420132"/>
    <w:rsid w:val="00420F8D"/>
    <w:rsid w:val="004216D2"/>
    <w:rsid w:val="00421810"/>
    <w:rsid w:val="00421E78"/>
    <w:rsid w:val="00422142"/>
    <w:rsid w:val="00422199"/>
    <w:rsid w:val="00422226"/>
    <w:rsid w:val="0042226E"/>
    <w:rsid w:val="00422608"/>
    <w:rsid w:val="00422730"/>
    <w:rsid w:val="00423173"/>
    <w:rsid w:val="004238A5"/>
    <w:rsid w:val="004238CB"/>
    <w:rsid w:val="00426CC8"/>
    <w:rsid w:val="00426D8A"/>
    <w:rsid w:val="00426EC0"/>
    <w:rsid w:val="00426FCB"/>
    <w:rsid w:val="00427104"/>
    <w:rsid w:val="00427602"/>
    <w:rsid w:val="0042780E"/>
    <w:rsid w:val="00427BDE"/>
    <w:rsid w:val="00427EE6"/>
    <w:rsid w:val="0043033C"/>
    <w:rsid w:val="004314CF"/>
    <w:rsid w:val="00431671"/>
    <w:rsid w:val="00431CA1"/>
    <w:rsid w:val="004320D2"/>
    <w:rsid w:val="004323D7"/>
    <w:rsid w:val="00432482"/>
    <w:rsid w:val="004329CD"/>
    <w:rsid w:val="00432BD9"/>
    <w:rsid w:val="0043462D"/>
    <w:rsid w:val="00435592"/>
    <w:rsid w:val="0043591D"/>
    <w:rsid w:val="00435B7B"/>
    <w:rsid w:val="004361C6"/>
    <w:rsid w:val="00436345"/>
    <w:rsid w:val="00436A39"/>
    <w:rsid w:val="00436B2F"/>
    <w:rsid w:val="00437794"/>
    <w:rsid w:val="004402E7"/>
    <w:rsid w:val="004407B9"/>
    <w:rsid w:val="00440CD6"/>
    <w:rsid w:val="00441090"/>
    <w:rsid w:val="004417A7"/>
    <w:rsid w:val="00442AB7"/>
    <w:rsid w:val="00443225"/>
    <w:rsid w:val="00443528"/>
    <w:rsid w:val="00443F94"/>
    <w:rsid w:val="00443FC3"/>
    <w:rsid w:val="00444FA0"/>
    <w:rsid w:val="00445266"/>
    <w:rsid w:val="00446A98"/>
    <w:rsid w:val="00446F77"/>
    <w:rsid w:val="00447095"/>
    <w:rsid w:val="00450BC6"/>
    <w:rsid w:val="004511CB"/>
    <w:rsid w:val="004520A3"/>
    <w:rsid w:val="004520A6"/>
    <w:rsid w:val="00452337"/>
    <w:rsid w:val="004525DB"/>
    <w:rsid w:val="0045270D"/>
    <w:rsid w:val="0045274F"/>
    <w:rsid w:val="00452C6F"/>
    <w:rsid w:val="00452D47"/>
    <w:rsid w:val="00452E3A"/>
    <w:rsid w:val="00454A29"/>
    <w:rsid w:val="00454FAD"/>
    <w:rsid w:val="004559BA"/>
    <w:rsid w:val="00455CDA"/>
    <w:rsid w:val="00455D34"/>
    <w:rsid w:val="00455FCB"/>
    <w:rsid w:val="00456264"/>
    <w:rsid w:val="004569B1"/>
    <w:rsid w:val="00456C8D"/>
    <w:rsid w:val="00456D2D"/>
    <w:rsid w:val="00457A58"/>
    <w:rsid w:val="00457F87"/>
    <w:rsid w:val="00460C58"/>
    <w:rsid w:val="004610BE"/>
    <w:rsid w:val="00461216"/>
    <w:rsid w:val="0046134A"/>
    <w:rsid w:val="004627A6"/>
    <w:rsid w:val="00463739"/>
    <w:rsid w:val="004649AE"/>
    <w:rsid w:val="00465014"/>
    <w:rsid w:val="0046573D"/>
    <w:rsid w:val="004658D1"/>
    <w:rsid w:val="004663CB"/>
    <w:rsid w:val="00466597"/>
    <w:rsid w:val="00467351"/>
    <w:rsid w:val="00470144"/>
    <w:rsid w:val="004706A4"/>
    <w:rsid w:val="00470D21"/>
    <w:rsid w:val="00471496"/>
    <w:rsid w:val="0047197E"/>
    <w:rsid w:val="004739BF"/>
    <w:rsid w:val="00473DDF"/>
    <w:rsid w:val="00473EDE"/>
    <w:rsid w:val="00474279"/>
    <w:rsid w:val="004743B1"/>
    <w:rsid w:val="004744AA"/>
    <w:rsid w:val="00474F2A"/>
    <w:rsid w:val="004763EB"/>
    <w:rsid w:val="00477987"/>
    <w:rsid w:val="00477B38"/>
    <w:rsid w:val="00477F5F"/>
    <w:rsid w:val="00480454"/>
    <w:rsid w:val="004807AB"/>
    <w:rsid w:val="00481182"/>
    <w:rsid w:val="00481388"/>
    <w:rsid w:val="0048169F"/>
    <w:rsid w:val="00481986"/>
    <w:rsid w:val="00481BD3"/>
    <w:rsid w:val="0048276F"/>
    <w:rsid w:val="004829C6"/>
    <w:rsid w:val="00482C60"/>
    <w:rsid w:val="004838DB"/>
    <w:rsid w:val="00483A83"/>
    <w:rsid w:val="00483B72"/>
    <w:rsid w:val="00483CF0"/>
    <w:rsid w:val="00483DC3"/>
    <w:rsid w:val="00483E31"/>
    <w:rsid w:val="0048483E"/>
    <w:rsid w:val="00484C3A"/>
    <w:rsid w:val="00485299"/>
    <w:rsid w:val="00485BC1"/>
    <w:rsid w:val="00485D8A"/>
    <w:rsid w:val="004862F7"/>
    <w:rsid w:val="00486996"/>
    <w:rsid w:val="004878D3"/>
    <w:rsid w:val="0049040A"/>
    <w:rsid w:val="004913AE"/>
    <w:rsid w:val="00491A5A"/>
    <w:rsid w:val="0049392A"/>
    <w:rsid w:val="00493AE4"/>
    <w:rsid w:val="00493AFF"/>
    <w:rsid w:val="00493BFB"/>
    <w:rsid w:val="00494C29"/>
    <w:rsid w:val="0049787B"/>
    <w:rsid w:val="004978A6"/>
    <w:rsid w:val="00497AD5"/>
    <w:rsid w:val="004A034B"/>
    <w:rsid w:val="004A0D3B"/>
    <w:rsid w:val="004A0E1B"/>
    <w:rsid w:val="004A0E99"/>
    <w:rsid w:val="004A1210"/>
    <w:rsid w:val="004A18ED"/>
    <w:rsid w:val="004A1C16"/>
    <w:rsid w:val="004A2532"/>
    <w:rsid w:val="004A26A4"/>
    <w:rsid w:val="004A2789"/>
    <w:rsid w:val="004A3015"/>
    <w:rsid w:val="004A3967"/>
    <w:rsid w:val="004A3E4A"/>
    <w:rsid w:val="004A4E47"/>
    <w:rsid w:val="004A5674"/>
    <w:rsid w:val="004A56A9"/>
    <w:rsid w:val="004A574F"/>
    <w:rsid w:val="004A5E31"/>
    <w:rsid w:val="004A61E3"/>
    <w:rsid w:val="004A6766"/>
    <w:rsid w:val="004A7EC8"/>
    <w:rsid w:val="004B06D9"/>
    <w:rsid w:val="004B070D"/>
    <w:rsid w:val="004B0A2B"/>
    <w:rsid w:val="004B1FC9"/>
    <w:rsid w:val="004B2459"/>
    <w:rsid w:val="004B2D27"/>
    <w:rsid w:val="004B2E8F"/>
    <w:rsid w:val="004B3D3F"/>
    <w:rsid w:val="004B4336"/>
    <w:rsid w:val="004B497F"/>
    <w:rsid w:val="004B4D1D"/>
    <w:rsid w:val="004B55FE"/>
    <w:rsid w:val="004B56A2"/>
    <w:rsid w:val="004B5817"/>
    <w:rsid w:val="004B5E49"/>
    <w:rsid w:val="004B60CB"/>
    <w:rsid w:val="004B678B"/>
    <w:rsid w:val="004B6796"/>
    <w:rsid w:val="004B728F"/>
    <w:rsid w:val="004C06F1"/>
    <w:rsid w:val="004C0780"/>
    <w:rsid w:val="004C0F8F"/>
    <w:rsid w:val="004C126A"/>
    <w:rsid w:val="004C255F"/>
    <w:rsid w:val="004C2794"/>
    <w:rsid w:val="004C2A38"/>
    <w:rsid w:val="004C2A99"/>
    <w:rsid w:val="004C41D6"/>
    <w:rsid w:val="004C4340"/>
    <w:rsid w:val="004C565A"/>
    <w:rsid w:val="004C7E85"/>
    <w:rsid w:val="004D043B"/>
    <w:rsid w:val="004D04BF"/>
    <w:rsid w:val="004D1FFD"/>
    <w:rsid w:val="004D2FA1"/>
    <w:rsid w:val="004D38AD"/>
    <w:rsid w:val="004D3B16"/>
    <w:rsid w:val="004D3B88"/>
    <w:rsid w:val="004D3ECF"/>
    <w:rsid w:val="004D4B1E"/>
    <w:rsid w:val="004D4C4B"/>
    <w:rsid w:val="004D4FC7"/>
    <w:rsid w:val="004D53E9"/>
    <w:rsid w:val="004D54C8"/>
    <w:rsid w:val="004D5C89"/>
    <w:rsid w:val="004D609A"/>
    <w:rsid w:val="004D6436"/>
    <w:rsid w:val="004D6AAB"/>
    <w:rsid w:val="004D78E3"/>
    <w:rsid w:val="004D7A16"/>
    <w:rsid w:val="004D7B9E"/>
    <w:rsid w:val="004D7EEB"/>
    <w:rsid w:val="004D7F2F"/>
    <w:rsid w:val="004E0727"/>
    <w:rsid w:val="004E07A2"/>
    <w:rsid w:val="004E0B32"/>
    <w:rsid w:val="004E1E22"/>
    <w:rsid w:val="004E1F5E"/>
    <w:rsid w:val="004E22D1"/>
    <w:rsid w:val="004E235B"/>
    <w:rsid w:val="004E29E7"/>
    <w:rsid w:val="004E33B1"/>
    <w:rsid w:val="004E351A"/>
    <w:rsid w:val="004E3A01"/>
    <w:rsid w:val="004E3AE9"/>
    <w:rsid w:val="004E3BA9"/>
    <w:rsid w:val="004E558A"/>
    <w:rsid w:val="004E576C"/>
    <w:rsid w:val="004E5D42"/>
    <w:rsid w:val="004E5DC3"/>
    <w:rsid w:val="004E6630"/>
    <w:rsid w:val="004E6C05"/>
    <w:rsid w:val="004E74E8"/>
    <w:rsid w:val="004E795F"/>
    <w:rsid w:val="004E7A10"/>
    <w:rsid w:val="004E7DCB"/>
    <w:rsid w:val="004F03C1"/>
    <w:rsid w:val="004F0719"/>
    <w:rsid w:val="004F08BC"/>
    <w:rsid w:val="004F0E6E"/>
    <w:rsid w:val="004F1D99"/>
    <w:rsid w:val="004F2230"/>
    <w:rsid w:val="004F267E"/>
    <w:rsid w:val="004F28B9"/>
    <w:rsid w:val="004F294F"/>
    <w:rsid w:val="004F2B42"/>
    <w:rsid w:val="004F2E7B"/>
    <w:rsid w:val="004F31B5"/>
    <w:rsid w:val="004F344E"/>
    <w:rsid w:val="004F4BB3"/>
    <w:rsid w:val="004F4C6D"/>
    <w:rsid w:val="004F4EE6"/>
    <w:rsid w:val="004F5065"/>
    <w:rsid w:val="004F5A04"/>
    <w:rsid w:val="004F5EBB"/>
    <w:rsid w:val="004F63CB"/>
    <w:rsid w:val="004F649C"/>
    <w:rsid w:val="004F6834"/>
    <w:rsid w:val="004F723D"/>
    <w:rsid w:val="004F7778"/>
    <w:rsid w:val="004F7E29"/>
    <w:rsid w:val="005001A2"/>
    <w:rsid w:val="00500A82"/>
    <w:rsid w:val="00500D0B"/>
    <w:rsid w:val="0050121F"/>
    <w:rsid w:val="00501AD9"/>
    <w:rsid w:val="00501F76"/>
    <w:rsid w:val="005034A6"/>
    <w:rsid w:val="00503F68"/>
    <w:rsid w:val="005044FB"/>
    <w:rsid w:val="005055C0"/>
    <w:rsid w:val="00505B8B"/>
    <w:rsid w:val="00506006"/>
    <w:rsid w:val="00507C38"/>
    <w:rsid w:val="005103AF"/>
    <w:rsid w:val="00510AEA"/>
    <w:rsid w:val="00510FA9"/>
    <w:rsid w:val="0051175A"/>
    <w:rsid w:val="00511E51"/>
    <w:rsid w:val="00512064"/>
    <w:rsid w:val="0051262B"/>
    <w:rsid w:val="005128D0"/>
    <w:rsid w:val="005133E2"/>
    <w:rsid w:val="00513538"/>
    <w:rsid w:val="00513E6A"/>
    <w:rsid w:val="00514488"/>
    <w:rsid w:val="005144FF"/>
    <w:rsid w:val="00514603"/>
    <w:rsid w:val="00514D73"/>
    <w:rsid w:val="005157BB"/>
    <w:rsid w:val="0051639C"/>
    <w:rsid w:val="00516451"/>
    <w:rsid w:val="00516473"/>
    <w:rsid w:val="00516FF6"/>
    <w:rsid w:val="005217DC"/>
    <w:rsid w:val="00521B90"/>
    <w:rsid w:val="00523093"/>
    <w:rsid w:val="00523364"/>
    <w:rsid w:val="00523E1F"/>
    <w:rsid w:val="005243D0"/>
    <w:rsid w:val="00524774"/>
    <w:rsid w:val="005247B7"/>
    <w:rsid w:val="00525659"/>
    <w:rsid w:val="005256C8"/>
    <w:rsid w:val="005258FA"/>
    <w:rsid w:val="00525FD0"/>
    <w:rsid w:val="00526404"/>
    <w:rsid w:val="00526EE1"/>
    <w:rsid w:val="005272EE"/>
    <w:rsid w:val="005274FA"/>
    <w:rsid w:val="005275AA"/>
    <w:rsid w:val="00527EE1"/>
    <w:rsid w:val="00527F56"/>
    <w:rsid w:val="00527FF3"/>
    <w:rsid w:val="005301DB"/>
    <w:rsid w:val="00530335"/>
    <w:rsid w:val="00530B09"/>
    <w:rsid w:val="00530B6D"/>
    <w:rsid w:val="005310EE"/>
    <w:rsid w:val="0053121A"/>
    <w:rsid w:val="0053170F"/>
    <w:rsid w:val="005323E2"/>
    <w:rsid w:val="00532835"/>
    <w:rsid w:val="005329A1"/>
    <w:rsid w:val="00532EB9"/>
    <w:rsid w:val="005331AB"/>
    <w:rsid w:val="0053323D"/>
    <w:rsid w:val="00533863"/>
    <w:rsid w:val="00533D30"/>
    <w:rsid w:val="005341D9"/>
    <w:rsid w:val="00534310"/>
    <w:rsid w:val="00534D5D"/>
    <w:rsid w:val="00535544"/>
    <w:rsid w:val="005357CD"/>
    <w:rsid w:val="00535EAA"/>
    <w:rsid w:val="00536036"/>
    <w:rsid w:val="00536189"/>
    <w:rsid w:val="00536BC9"/>
    <w:rsid w:val="00537182"/>
    <w:rsid w:val="00537A45"/>
    <w:rsid w:val="00537AD5"/>
    <w:rsid w:val="005417A9"/>
    <w:rsid w:val="00541904"/>
    <w:rsid w:val="00541CFF"/>
    <w:rsid w:val="005424B0"/>
    <w:rsid w:val="005428FD"/>
    <w:rsid w:val="00542C27"/>
    <w:rsid w:val="00542C82"/>
    <w:rsid w:val="00543607"/>
    <w:rsid w:val="005439F1"/>
    <w:rsid w:val="00543D95"/>
    <w:rsid w:val="00543DF6"/>
    <w:rsid w:val="0054408F"/>
    <w:rsid w:val="00544338"/>
    <w:rsid w:val="00544AA3"/>
    <w:rsid w:val="00545E84"/>
    <w:rsid w:val="00546069"/>
    <w:rsid w:val="005461EB"/>
    <w:rsid w:val="00546287"/>
    <w:rsid w:val="00546A55"/>
    <w:rsid w:val="00546E4F"/>
    <w:rsid w:val="0054771F"/>
    <w:rsid w:val="0055047F"/>
    <w:rsid w:val="00550CC8"/>
    <w:rsid w:val="00551E96"/>
    <w:rsid w:val="00551EEE"/>
    <w:rsid w:val="005520BE"/>
    <w:rsid w:val="005520F9"/>
    <w:rsid w:val="005525B5"/>
    <w:rsid w:val="00552D35"/>
    <w:rsid w:val="00553497"/>
    <w:rsid w:val="00553966"/>
    <w:rsid w:val="00553ADF"/>
    <w:rsid w:val="00554604"/>
    <w:rsid w:val="0055465A"/>
    <w:rsid w:val="005547E6"/>
    <w:rsid w:val="00554A09"/>
    <w:rsid w:val="00554C1B"/>
    <w:rsid w:val="00554ECB"/>
    <w:rsid w:val="00555546"/>
    <w:rsid w:val="00555A32"/>
    <w:rsid w:val="00555CA1"/>
    <w:rsid w:val="00555DBA"/>
    <w:rsid w:val="00555F07"/>
    <w:rsid w:val="005565BB"/>
    <w:rsid w:val="005572B8"/>
    <w:rsid w:val="005576E4"/>
    <w:rsid w:val="00557EEE"/>
    <w:rsid w:val="00560326"/>
    <w:rsid w:val="005604C1"/>
    <w:rsid w:val="005606DC"/>
    <w:rsid w:val="00560CEF"/>
    <w:rsid w:val="005615E1"/>
    <w:rsid w:val="00561B74"/>
    <w:rsid w:val="005629AE"/>
    <w:rsid w:val="005629CA"/>
    <w:rsid w:val="0056318C"/>
    <w:rsid w:val="00563CD6"/>
    <w:rsid w:val="00564D39"/>
    <w:rsid w:val="00565139"/>
    <w:rsid w:val="00565B29"/>
    <w:rsid w:val="0056661A"/>
    <w:rsid w:val="005667BB"/>
    <w:rsid w:val="00566C59"/>
    <w:rsid w:val="00567458"/>
    <w:rsid w:val="00571359"/>
    <w:rsid w:val="00571679"/>
    <w:rsid w:val="00572664"/>
    <w:rsid w:val="00572A35"/>
    <w:rsid w:val="00572A51"/>
    <w:rsid w:val="00574079"/>
    <w:rsid w:val="005742E2"/>
    <w:rsid w:val="0057463F"/>
    <w:rsid w:val="00574791"/>
    <w:rsid w:val="005758D7"/>
    <w:rsid w:val="00575929"/>
    <w:rsid w:val="00575FED"/>
    <w:rsid w:val="00576434"/>
    <w:rsid w:val="0057734C"/>
    <w:rsid w:val="00577A40"/>
    <w:rsid w:val="00577AB9"/>
    <w:rsid w:val="00577C83"/>
    <w:rsid w:val="00577FDC"/>
    <w:rsid w:val="005802E1"/>
    <w:rsid w:val="00581086"/>
    <w:rsid w:val="005819EC"/>
    <w:rsid w:val="00581FB0"/>
    <w:rsid w:val="005828CD"/>
    <w:rsid w:val="00582A50"/>
    <w:rsid w:val="00582B53"/>
    <w:rsid w:val="00582BF2"/>
    <w:rsid w:val="00583974"/>
    <w:rsid w:val="00583CBA"/>
    <w:rsid w:val="0058434B"/>
    <w:rsid w:val="005843DC"/>
    <w:rsid w:val="00584480"/>
    <w:rsid w:val="00584A91"/>
    <w:rsid w:val="00587652"/>
    <w:rsid w:val="00587ECD"/>
    <w:rsid w:val="00590221"/>
    <w:rsid w:val="00590C21"/>
    <w:rsid w:val="00590D91"/>
    <w:rsid w:val="00591075"/>
    <w:rsid w:val="00592442"/>
    <w:rsid w:val="00592C72"/>
    <w:rsid w:val="00593489"/>
    <w:rsid w:val="00593BA8"/>
    <w:rsid w:val="00594324"/>
    <w:rsid w:val="00594591"/>
    <w:rsid w:val="0059477A"/>
    <w:rsid w:val="00594DF5"/>
    <w:rsid w:val="0059589C"/>
    <w:rsid w:val="00595F39"/>
    <w:rsid w:val="005962B8"/>
    <w:rsid w:val="00596CAF"/>
    <w:rsid w:val="00597219"/>
    <w:rsid w:val="00597BD8"/>
    <w:rsid w:val="00597E86"/>
    <w:rsid w:val="00597ED3"/>
    <w:rsid w:val="005A0447"/>
    <w:rsid w:val="005A097E"/>
    <w:rsid w:val="005A0D0E"/>
    <w:rsid w:val="005A162C"/>
    <w:rsid w:val="005A2EA4"/>
    <w:rsid w:val="005A3567"/>
    <w:rsid w:val="005A3D08"/>
    <w:rsid w:val="005A42A0"/>
    <w:rsid w:val="005A4A17"/>
    <w:rsid w:val="005A4A84"/>
    <w:rsid w:val="005A580C"/>
    <w:rsid w:val="005A6B22"/>
    <w:rsid w:val="005A6CDC"/>
    <w:rsid w:val="005A78CD"/>
    <w:rsid w:val="005A7A9B"/>
    <w:rsid w:val="005A7B3E"/>
    <w:rsid w:val="005B0248"/>
    <w:rsid w:val="005B0FCA"/>
    <w:rsid w:val="005B19DF"/>
    <w:rsid w:val="005B2ABD"/>
    <w:rsid w:val="005B2EBA"/>
    <w:rsid w:val="005B3398"/>
    <w:rsid w:val="005B42B7"/>
    <w:rsid w:val="005B43EA"/>
    <w:rsid w:val="005B45AC"/>
    <w:rsid w:val="005B469C"/>
    <w:rsid w:val="005B4DA5"/>
    <w:rsid w:val="005B57A3"/>
    <w:rsid w:val="005B5A4A"/>
    <w:rsid w:val="005B5E26"/>
    <w:rsid w:val="005B62A7"/>
    <w:rsid w:val="005B7007"/>
    <w:rsid w:val="005B71E9"/>
    <w:rsid w:val="005B72C4"/>
    <w:rsid w:val="005B7626"/>
    <w:rsid w:val="005B76CC"/>
    <w:rsid w:val="005B786A"/>
    <w:rsid w:val="005B7A2B"/>
    <w:rsid w:val="005B7CD8"/>
    <w:rsid w:val="005B7EA4"/>
    <w:rsid w:val="005C05D7"/>
    <w:rsid w:val="005C09BC"/>
    <w:rsid w:val="005C0F5D"/>
    <w:rsid w:val="005C1955"/>
    <w:rsid w:val="005C1B7A"/>
    <w:rsid w:val="005C1EDA"/>
    <w:rsid w:val="005C2340"/>
    <w:rsid w:val="005C264F"/>
    <w:rsid w:val="005C2D2F"/>
    <w:rsid w:val="005C30E7"/>
    <w:rsid w:val="005C346C"/>
    <w:rsid w:val="005C3E46"/>
    <w:rsid w:val="005C4245"/>
    <w:rsid w:val="005C437E"/>
    <w:rsid w:val="005C4FEA"/>
    <w:rsid w:val="005C5894"/>
    <w:rsid w:val="005C5C56"/>
    <w:rsid w:val="005C6277"/>
    <w:rsid w:val="005C698D"/>
    <w:rsid w:val="005C6B6D"/>
    <w:rsid w:val="005C6C5C"/>
    <w:rsid w:val="005C6EEC"/>
    <w:rsid w:val="005C7071"/>
    <w:rsid w:val="005C7300"/>
    <w:rsid w:val="005C73F7"/>
    <w:rsid w:val="005C7B0A"/>
    <w:rsid w:val="005C7D04"/>
    <w:rsid w:val="005C7EF4"/>
    <w:rsid w:val="005D039F"/>
    <w:rsid w:val="005D0755"/>
    <w:rsid w:val="005D0D22"/>
    <w:rsid w:val="005D113E"/>
    <w:rsid w:val="005D2AED"/>
    <w:rsid w:val="005D34BA"/>
    <w:rsid w:val="005D4097"/>
    <w:rsid w:val="005D469D"/>
    <w:rsid w:val="005D480A"/>
    <w:rsid w:val="005D4828"/>
    <w:rsid w:val="005D4BE7"/>
    <w:rsid w:val="005D51AC"/>
    <w:rsid w:val="005D51C0"/>
    <w:rsid w:val="005D5558"/>
    <w:rsid w:val="005D5D18"/>
    <w:rsid w:val="005D6136"/>
    <w:rsid w:val="005D63B9"/>
    <w:rsid w:val="005D7ADA"/>
    <w:rsid w:val="005D7C62"/>
    <w:rsid w:val="005D7DBE"/>
    <w:rsid w:val="005E0331"/>
    <w:rsid w:val="005E0C98"/>
    <w:rsid w:val="005E13F6"/>
    <w:rsid w:val="005E173F"/>
    <w:rsid w:val="005E19EC"/>
    <w:rsid w:val="005E1B66"/>
    <w:rsid w:val="005E1F99"/>
    <w:rsid w:val="005E38CD"/>
    <w:rsid w:val="005E3AB7"/>
    <w:rsid w:val="005E40E9"/>
    <w:rsid w:val="005E468F"/>
    <w:rsid w:val="005E496D"/>
    <w:rsid w:val="005E4E0D"/>
    <w:rsid w:val="005E6015"/>
    <w:rsid w:val="005E6696"/>
    <w:rsid w:val="005E66D7"/>
    <w:rsid w:val="005E6922"/>
    <w:rsid w:val="005E6EBC"/>
    <w:rsid w:val="005E6FC0"/>
    <w:rsid w:val="005E7808"/>
    <w:rsid w:val="005E7F2D"/>
    <w:rsid w:val="005F13A1"/>
    <w:rsid w:val="005F2411"/>
    <w:rsid w:val="005F24E8"/>
    <w:rsid w:val="005F3391"/>
    <w:rsid w:val="005F33E1"/>
    <w:rsid w:val="005F3A95"/>
    <w:rsid w:val="005F3C9F"/>
    <w:rsid w:val="005F5051"/>
    <w:rsid w:val="005F637D"/>
    <w:rsid w:val="005F6382"/>
    <w:rsid w:val="005F7AED"/>
    <w:rsid w:val="0060025A"/>
    <w:rsid w:val="00600A62"/>
    <w:rsid w:val="00600AD8"/>
    <w:rsid w:val="00600BCA"/>
    <w:rsid w:val="00601358"/>
    <w:rsid w:val="00601474"/>
    <w:rsid w:val="0060194C"/>
    <w:rsid w:val="00601BF4"/>
    <w:rsid w:val="00601F6A"/>
    <w:rsid w:val="00601FAC"/>
    <w:rsid w:val="00602172"/>
    <w:rsid w:val="00602C28"/>
    <w:rsid w:val="00603626"/>
    <w:rsid w:val="00603770"/>
    <w:rsid w:val="006038A1"/>
    <w:rsid w:val="00604180"/>
    <w:rsid w:val="006044BE"/>
    <w:rsid w:val="006051CD"/>
    <w:rsid w:val="00605768"/>
    <w:rsid w:val="00605F32"/>
    <w:rsid w:val="00606858"/>
    <w:rsid w:val="00606B54"/>
    <w:rsid w:val="006073E0"/>
    <w:rsid w:val="00607E83"/>
    <w:rsid w:val="00610529"/>
    <w:rsid w:val="006105A8"/>
    <w:rsid w:val="00610D9B"/>
    <w:rsid w:val="006119E5"/>
    <w:rsid w:val="0061284C"/>
    <w:rsid w:val="006135EA"/>
    <w:rsid w:val="0061369F"/>
    <w:rsid w:val="00614473"/>
    <w:rsid w:val="006145BB"/>
    <w:rsid w:val="00614A62"/>
    <w:rsid w:val="006152B0"/>
    <w:rsid w:val="00615F55"/>
    <w:rsid w:val="00616852"/>
    <w:rsid w:val="006170E2"/>
    <w:rsid w:val="006175BA"/>
    <w:rsid w:val="006176C4"/>
    <w:rsid w:val="00617715"/>
    <w:rsid w:val="00617FC6"/>
    <w:rsid w:val="006201C7"/>
    <w:rsid w:val="00620A79"/>
    <w:rsid w:val="006212E5"/>
    <w:rsid w:val="0062188E"/>
    <w:rsid w:val="0062213B"/>
    <w:rsid w:val="006221C3"/>
    <w:rsid w:val="0062262F"/>
    <w:rsid w:val="00623150"/>
    <w:rsid w:val="006236BC"/>
    <w:rsid w:val="0062373F"/>
    <w:rsid w:val="00623CCD"/>
    <w:rsid w:val="0062486D"/>
    <w:rsid w:val="00624A03"/>
    <w:rsid w:val="00624B4C"/>
    <w:rsid w:val="0062561C"/>
    <w:rsid w:val="0062593C"/>
    <w:rsid w:val="0062614A"/>
    <w:rsid w:val="0062623D"/>
    <w:rsid w:val="006267B2"/>
    <w:rsid w:val="00626F48"/>
    <w:rsid w:val="006272EF"/>
    <w:rsid w:val="00627A2E"/>
    <w:rsid w:val="00627BBF"/>
    <w:rsid w:val="0063130F"/>
    <w:rsid w:val="0063177E"/>
    <w:rsid w:val="00631B97"/>
    <w:rsid w:val="00631C9E"/>
    <w:rsid w:val="006328FA"/>
    <w:rsid w:val="00632A03"/>
    <w:rsid w:val="00633D51"/>
    <w:rsid w:val="0063432A"/>
    <w:rsid w:val="00634679"/>
    <w:rsid w:val="006346B6"/>
    <w:rsid w:val="00634876"/>
    <w:rsid w:val="00635A3C"/>
    <w:rsid w:val="006374F7"/>
    <w:rsid w:val="0064000E"/>
    <w:rsid w:val="006404AA"/>
    <w:rsid w:val="00643189"/>
    <w:rsid w:val="00643F94"/>
    <w:rsid w:val="006456EA"/>
    <w:rsid w:val="00645850"/>
    <w:rsid w:val="006459A0"/>
    <w:rsid w:val="00645A0F"/>
    <w:rsid w:val="00645B34"/>
    <w:rsid w:val="006462DD"/>
    <w:rsid w:val="006463BF"/>
    <w:rsid w:val="00646733"/>
    <w:rsid w:val="00646740"/>
    <w:rsid w:val="006475C8"/>
    <w:rsid w:val="006475CE"/>
    <w:rsid w:val="00647896"/>
    <w:rsid w:val="00647CA7"/>
    <w:rsid w:val="00651C12"/>
    <w:rsid w:val="00651CEB"/>
    <w:rsid w:val="00652286"/>
    <w:rsid w:val="00652AED"/>
    <w:rsid w:val="0065392A"/>
    <w:rsid w:val="00653A05"/>
    <w:rsid w:val="00655816"/>
    <w:rsid w:val="00655B81"/>
    <w:rsid w:val="00656515"/>
    <w:rsid w:val="0065730F"/>
    <w:rsid w:val="006578EE"/>
    <w:rsid w:val="006604C8"/>
    <w:rsid w:val="006623D9"/>
    <w:rsid w:val="006625FF"/>
    <w:rsid w:val="00662943"/>
    <w:rsid w:val="0066301D"/>
    <w:rsid w:val="00663541"/>
    <w:rsid w:val="00663625"/>
    <w:rsid w:val="00663E4E"/>
    <w:rsid w:val="0066482A"/>
    <w:rsid w:val="00664944"/>
    <w:rsid w:val="00664F41"/>
    <w:rsid w:val="0066598E"/>
    <w:rsid w:val="00665F03"/>
    <w:rsid w:val="006663E7"/>
    <w:rsid w:val="00666E2D"/>
    <w:rsid w:val="00667605"/>
    <w:rsid w:val="00667E93"/>
    <w:rsid w:val="006704DA"/>
    <w:rsid w:val="0067090C"/>
    <w:rsid w:val="00670ED0"/>
    <w:rsid w:val="006713D0"/>
    <w:rsid w:val="00671FFE"/>
    <w:rsid w:val="00672EF4"/>
    <w:rsid w:val="0067369B"/>
    <w:rsid w:val="00673A2B"/>
    <w:rsid w:val="00674060"/>
    <w:rsid w:val="0067575F"/>
    <w:rsid w:val="00675D26"/>
    <w:rsid w:val="00676BCA"/>
    <w:rsid w:val="006774B8"/>
    <w:rsid w:val="00677927"/>
    <w:rsid w:val="00677F05"/>
    <w:rsid w:val="00677F09"/>
    <w:rsid w:val="006802A7"/>
    <w:rsid w:val="006814E9"/>
    <w:rsid w:val="0068155B"/>
    <w:rsid w:val="006826B7"/>
    <w:rsid w:val="006829B8"/>
    <w:rsid w:val="00682CC1"/>
    <w:rsid w:val="006830AB"/>
    <w:rsid w:val="00683320"/>
    <w:rsid w:val="0068388D"/>
    <w:rsid w:val="0068449A"/>
    <w:rsid w:val="006844D1"/>
    <w:rsid w:val="00685987"/>
    <w:rsid w:val="006866B0"/>
    <w:rsid w:val="006868E0"/>
    <w:rsid w:val="00686CF8"/>
    <w:rsid w:val="0068732D"/>
    <w:rsid w:val="0068774A"/>
    <w:rsid w:val="0068793E"/>
    <w:rsid w:val="006879E2"/>
    <w:rsid w:val="00687A3D"/>
    <w:rsid w:val="006900EE"/>
    <w:rsid w:val="0069016F"/>
    <w:rsid w:val="006902E6"/>
    <w:rsid w:val="00690814"/>
    <w:rsid w:val="00690CDA"/>
    <w:rsid w:val="00690E8E"/>
    <w:rsid w:val="006911D5"/>
    <w:rsid w:val="0069133F"/>
    <w:rsid w:val="006913C5"/>
    <w:rsid w:val="00692CA8"/>
    <w:rsid w:val="00692EC5"/>
    <w:rsid w:val="00692F5D"/>
    <w:rsid w:val="0069324D"/>
    <w:rsid w:val="00693AB1"/>
    <w:rsid w:val="00694A21"/>
    <w:rsid w:val="00694D7F"/>
    <w:rsid w:val="00695C33"/>
    <w:rsid w:val="006960A0"/>
    <w:rsid w:val="006961FD"/>
    <w:rsid w:val="00696520"/>
    <w:rsid w:val="0069668E"/>
    <w:rsid w:val="006967A1"/>
    <w:rsid w:val="0069683B"/>
    <w:rsid w:val="00696C3B"/>
    <w:rsid w:val="00697258"/>
    <w:rsid w:val="006A00AB"/>
    <w:rsid w:val="006A014C"/>
    <w:rsid w:val="006A0614"/>
    <w:rsid w:val="006A0A57"/>
    <w:rsid w:val="006A0B42"/>
    <w:rsid w:val="006A0FC3"/>
    <w:rsid w:val="006A1237"/>
    <w:rsid w:val="006A15F7"/>
    <w:rsid w:val="006A17D4"/>
    <w:rsid w:val="006A1D4F"/>
    <w:rsid w:val="006A3388"/>
    <w:rsid w:val="006A38B1"/>
    <w:rsid w:val="006A3D09"/>
    <w:rsid w:val="006A4D84"/>
    <w:rsid w:val="006A52C6"/>
    <w:rsid w:val="006A588E"/>
    <w:rsid w:val="006A5FD2"/>
    <w:rsid w:val="006A6141"/>
    <w:rsid w:val="006A623E"/>
    <w:rsid w:val="006A77B6"/>
    <w:rsid w:val="006B02F8"/>
    <w:rsid w:val="006B04BE"/>
    <w:rsid w:val="006B04E1"/>
    <w:rsid w:val="006B0752"/>
    <w:rsid w:val="006B0F50"/>
    <w:rsid w:val="006B1C57"/>
    <w:rsid w:val="006B1E89"/>
    <w:rsid w:val="006B2210"/>
    <w:rsid w:val="006B234F"/>
    <w:rsid w:val="006B29DA"/>
    <w:rsid w:val="006B2A68"/>
    <w:rsid w:val="006B2CC1"/>
    <w:rsid w:val="006B371F"/>
    <w:rsid w:val="006B3E43"/>
    <w:rsid w:val="006B43BE"/>
    <w:rsid w:val="006B4F01"/>
    <w:rsid w:val="006B5121"/>
    <w:rsid w:val="006B5400"/>
    <w:rsid w:val="006B596C"/>
    <w:rsid w:val="006B6926"/>
    <w:rsid w:val="006B6ED1"/>
    <w:rsid w:val="006B6F66"/>
    <w:rsid w:val="006B70A0"/>
    <w:rsid w:val="006B7DC6"/>
    <w:rsid w:val="006C0095"/>
    <w:rsid w:val="006C0327"/>
    <w:rsid w:val="006C0495"/>
    <w:rsid w:val="006C0C14"/>
    <w:rsid w:val="006C1147"/>
    <w:rsid w:val="006C1495"/>
    <w:rsid w:val="006C14D7"/>
    <w:rsid w:val="006C1E03"/>
    <w:rsid w:val="006C2C5B"/>
    <w:rsid w:val="006C332F"/>
    <w:rsid w:val="006C3B9A"/>
    <w:rsid w:val="006C3CC9"/>
    <w:rsid w:val="006C3FCB"/>
    <w:rsid w:val="006C4431"/>
    <w:rsid w:val="006C4B4C"/>
    <w:rsid w:val="006C50DF"/>
    <w:rsid w:val="006C56CA"/>
    <w:rsid w:val="006C58C0"/>
    <w:rsid w:val="006C5C63"/>
    <w:rsid w:val="006C6149"/>
    <w:rsid w:val="006C6768"/>
    <w:rsid w:val="006C67B9"/>
    <w:rsid w:val="006C6B1F"/>
    <w:rsid w:val="006C7224"/>
    <w:rsid w:val="006C73F4"/>
    <w:rsid w:val="006C7986"/>
    <w:rsid w:val="006D00D4"/>
    <w:rsid w:val="006D0A36"/>
    <w:rsid w:val="006D0AB5"/>
    <w:rsid w:val="006D0C63"/>
    <w:rsid w:val="006D234D"/>
    <w:rsid w:val="006D2A55"/>
    <w:rsid w:val="006D2BA4"/>
    <w:rsid w:val="006D389A"/>
    <w:rsid w:val="006D56E2"/>
    <w:rsid w:val="006D5D94"/>
    <w:rsid w:val="006D60A2"/>
    <w:rsid w:val="006D776D"/>
    <w:rsid w:val="006D7AD2"/>
    <w:rsid w:val="006D7D38"/>
    <w:rsid w:val="006D7F72"/>
    <w:rsid w:val="006D7FB5"/>
    <w:rsid w:val="006E05A6"/>
    <w:rsid w:val="006E06CD"/>
    <w:rsid w:val="006E0A59"/>
    <w:rsid w:val="006E0BC9"/>
    <w:rsid w:val="006E0FBB"/>
    <w:rsid w:val="006E1AC8"/>
    <w:rsid w:val="006E2319"/>
    <w:rsid w:val="006E2350"/>
    <w:rsid w:val="006E2900"/>
    <w:rsid w:val="006E2DF9"/>
    <w:rsid w:val="006E3142"/>
    <w:rsid w:val="006E3189"/>
    <w:rsid w:val="006E34A3"/>
    <w:rsid w:val="006E3725"/>
    <w:rsid w:val="006E3C9E"/>
    <w:rsid w:val="006E3F6A"/>
    <w:rsid w:val="006E4F53"/>
    <w:rsid w:val="006E5680"/>
    <w:rsid w:val="006E5DB9"/>
    <w:rsid w:val="006E695A"/>
    <w:rsid w:val="006E733B"/>
    <w:rsid w:val="006F01BC"/>
    <w:rsid w:val="006F0555"/>
    <w:rsid w:val="006F0A08"/>
    <w:rsid w:val="006F12F5"/>
    <w:rsid w:val="006F29B6"/>
    <w:rsid w:val="006F2EB8"/>
    <w:rsid w:val="006F2FD9"/>
    <w:rsid w:val="006F3523"/>
    <w:rsid w:val="006F3DE0"/>
    <w:rsid w:val="006F4E42"/>
    <w:rsid w:val="006F4F24"/>
    <w:rsid w:val="006F551F"/>
    <w:rsid w:val="006F65B8"/>
    <w:rsid w:val="006F66E3"/>
    <w:rsid w:val="007006E4"/>
    <w:rsid w:val="00700782"/>
    <w:rsid w:val="00701218"/>
    <w:rsid w:val="007012FF"/>
    <w:rsid w:val="00701B16"/>
    <w:rsid w:val="00701E47"/>
    <w:rsid w:val="007023AE"/>
    <w:rsid w:val="00702828"/>
    <w:rsid w:val="00702996"/>
    <w:rsid w:val="007032A4"/>
    <w:rsid w:val="00703AA4"/>
    <w:rsid w:val="007041CF"/>
    <w:rsid w:val="00704380"/>
    <w:rsid w:val="00705200"/>
    <w:rsid w:val="00705F29"/>
    <w:rsid w:val="00705FF1"/>
    <w:rsid w:val="007063AC"/>
    <w:rsid w:val="007064BD"/>
    <w:rsid w:val="00707B9D"/>
    <w:rsid w:val="00710001"/>
    <w:rsid w:val="007101F2"/>
    <w:rsid w:val="00710A73"/>
    <w:rsid w:val="00710B01"/>
    <w:rsid w:val="007111EF"/>
    <w:rsid w:val="0071177C"/>
    <w:rsid w:val="00711F75"/>
    <w:rsid w:val="00712592"/>
    <w:rsid w:val="0071270C"/>
    <w:rsid w:val="00712B8D"/>
    <w:rsid w:val="00712E12"/>
    <w:rsid w:val="007139C1"/>
    <w:rsid w:val="007139D0"/>
    <w:rsid w:val="00713CFF"/>
    <w:rsid w:val="00715681"/>
    <w:rsid w:val="00715BDA"/>
    <w:rsid w:val="0071606B"/>
    <w:rsid w:val="00716825"/>
    <w:rsid w:val="007171C5"/>
    <w:rsid w:val="007174EF"/>
    <w:rsid w:val="00717C20"/>
    <w:rsid w:val="00720713"/>
    <w:rsid w:val="00720BD0"/>
    <w:rsid w:val="00721506"/>
    <w:rsid w:val="0072168E"/>
    <w:rsid w:val="00721CB0"/>
    <w:rsid w:val="00722133"/>
    <w:rsid w:val="007228E4"/>
    <w:rsid w:val="00722A3E"/>
    <w:rsid w:val="00722DB1"/>
    <w:rsid w:val="007230C5"/>
    <w:rsid w:val="007240DA"/>
    <w:rsid w:val="00724651"/>
    <w:rsid w:val="007250DE"/>
    <w:rsid w:val="00725539"/>
    <w:rsid w:val="007258A5"/>
    <w:rsid w:val="00725A0F"/>
    <w:rsid w:val="0072672B"/>
    <w:rsid w:val="00726DE2"/>
    <w:rsid w:val="007270BA"/>
    <w:rsid w:val="00727134"/>
    <w:rsid w:val="00727343"/>
    <w:rsid w:val="00727677"/>
    <w:rsid w:val="00727D84"/>
    <w:rsid w:val="00730243"/>
    <w:rsid w:val="00730C77"/>
    <w:rsid w:val="00731C92"/>
    <w:rsid w:val="00731EEC"/>
    <w:rsid w:val="00732401"/>
    <w:rsid w:val="007329D7"/>
    <w:rsid w:val="00732DBE"/>
    <w:rsid w:val="007335D4"/>
    <w:rsid w:val="00733BB6"/>
    <w:rsid w:val="00733D7D"/>
    <w:rsid w:val="0073414E"/>
    <w:rsid w:val="00734751"/>
    <w:rsid w:val="00734CB7"/>
    <w:rsid w:val="007350E0"/>
    <w:rsid w:val="00737248"/>
    <w:rsid w:val="00737395"/>
    <w:rsid w:val="007374B3"/>
    <w:rsid w:val="00737592"/>
    <w:rsid w:val="00737E26"/>
    <w:rsid w:val="00737FB5"/>
    <w:rsid w:val="007400E4"/>
    <w:rsid w:val="00740248"/>
    <w:rsid w:val="00740982"/>
    <w:rsid w:val="007411A6"/>
    <w:rsid w:val="007414DD"/>
    <w:rsid w:val="00741826"/>
    <w:rsid w:val="00742053"/>
    <w:rsid w:val="00742082"/>
    <w:rsid w:val="00742111"/>
    <w:rsid w:val="007428C5"/>
    <w:rsid w:val="00744133"/>
    <w:rsid w:val="00744316"/>
    <w:rsid w:val="0074476B"/>
    <w:rsid w:val="00745479"/>
    <w:rsid w:val="00745A11"/>
    <w:rsid w:val="00745F18"/>
    <w:rsid w:val="00746DF5"/>
    <w:rsid w:val="007471A7"/>
    <w:rsid w:val="007472B7"/>
    <w:rsid w:val="00747A11"/>
    <w:rsid w:val="00747B77"/>
    <w:rsid w:val="00747CC3"/>
    <w:rsid w:val="00747D60"/>
    <w:rsid w:val="00750C67"/>
    <w:rsid w:val="00753141"/>
    <w:rsid w:val="00753194"/>
    <w:rsid w:val="00755591"/>
    <w:rsid w:val="00756276"/>
    <w:rsid w:val="00757313"/>
    <w:rsid w:val="00757748"/>
    <w:rsid w:val="00757A9E"/>
    <w:rsid w:val="0076054F"/>
    <w:rsid w:val="00761ACB"/>
    <w:rsid w:val="00762389"/>
    <w:rsid w:val="00762442"/>
    <w:rsid w:val="007631B8"/>
    <w:rsid w:val="0076340F"/>
    <w:rsid w:val="00764538"/>
    <w:rsid w:val="00765506"/>
    <w:rsid w:val="00766127"/>
    <w:rsid w:val="007662B0"/>
    <w:rsid w:val="00766790"/>
    <w:rsid w:val="00766A33"/>
    <w:rsid w:val="00767A6B"/>
    <w:rsid w:val="007700CC"/>
    <w:rsid w:val="007706E0"/>
    <w:rsid w:val="00770AA7"/>
    <w:rsid w:val="00770AC4"/>
    <w:rsid w:val="00770CE1"/>
    <w:rsid w:val="00771053"/>
    <w:rsid w:val="0077151E"/>
    <w:rsid w:val="00772348"/>
    <w:rsid w:val="00772B72"/>
    <w:rsid w:val="00772FE0"/>
    <w:rsid w:val="0077351A"/>
    <w:rsid w:val="00773B36"/>
    <w:rsid w:val="007745AF"/>
    <w:rsid w:val="00774DF8"/>
    <w:rsid w:val="00774F8D"/>
    <w:rsid w:val="00776457"/>
    <w:rsid w:val="00776EE6"/>
    <w:rsid w:val="007772C8"/>
    <w:rsid w:val="007773C6"/>
    <w:rsid w:val="00777562"/>
    <w:rsid w:val="007779F9"/>
    <w:rsid w:val="00777B37"/>
    <w:rsid w:val="00780BB1"/>
    <w:rsid w:val="00780E7D"/>
    <w:rsid w:val="00781FD1"/>
    <w:rsid w:val="00781FF8"/>
    <w:rsid w:val="007823CF"/>
    <w:rsid w:val="0078241D"/>
    <w:rsid w:val="00782E12"/>
    <w:rsid w:val="00784801"/>
    <w:rsid w:val="007863EC"/>
    <w:rsid w:val="0078643E"/>
    <w:rsid w:val="00786C3C"/>
    <w:rsid w:val="00787257"/>
    <w:rsid w:val="00787807"/>
    <w:rsid w:val="007902DD"/>
    <w:rsid w:val="0079050C"/>
    <w:rsid w:val="00791936"/>
    <w:rsid w:val="00792561"/>
    <w:rsid w:val="00793337"/>
    <w:rsid w:val="007937CF"/>
    <w:rsid w:val="00793B28"/>
    <w:rsid w:val="00794049"/>
    <w:rsid w:val="00794F10"/>
    <w:rsid w:val="00795872"/>
    <w:rsid w:val="00795D89"/>
    <w:rsid w:val="00795FC5"/>
    <w:rsid w:val="00795FE2"/>
    <w:rsid w:val="00796092"/>
    <w:rsid w:val="00796126"/>
    <w:rsid w:val="00796297"/>
    <w:rsid w:val="00796509"/>
    <w:rsid w:val="00797302"/>
    <w:rsid w:val="007A0194"/>
    <w:rsid w:val="007A04AD"/>
    <w:rsid w:val="007A0EAB"/>
    <w:rsid w:val="007A17FD"/>
    <w:rsid w:val="007A1B7C"/>
    <w:rsid w:val="007A2314"/>
    <w:rsid w:val="007A25FB"/>
    <w:rsid w:val="007A3781"/>
    <w:rsid w:val="007A4512"/>
    <w:rsid w:val="007A46D2"/>
    <w:rsid w:val="007A5228"/>
    <w:rsid w:val="007A5D6D"/>
    <w:rsid w:val="007A5F67"/>
    <w:rsid w:val="007A6002"/>
    <w:rsid w:val="007A6461"/>
    <w:rsid w:val="007A7023"/>
    <w:rsid w:val="007A7F64"/>
    <w:rsid w:val="007B039D"/>
    <w:rsid w:val="007B219C"/>
    <w:rsid w:val="007B2493"/>
    <w:rsid w:val="007B2B90"/>
    <w:rsid w:val="007B2D64"/>
    <w:rsid w:val="007B3635"/>
    <w:rsid w:val="007B3789"/>
    <w:rsid w:val="007B3A0D"/>
    <w:rsid w:val="007B4C83"/>
    <w:rsid w:val="007B5510"/>
    <w:rsid w:val="007B657F"/>
    <w:rsid w:val="007B6E66"/>
    <w:rsid w:val="007B7234"/>
    <w:rsid w:val="007B72A5"/>
    <w:rsid w:val="007B7387"/>
    <w:rsid w:val="007B7408"/>
    <w:rsid w:val="007B7767"/>
    <w:rsid w:val="007C024E"/>
    <w:rsid w:val="007C10C0"/>
    <w:rsid w:val="007C1868"/>
    <w:rsid w:val="007C19D0"/>
    <w:rsid w:val="007C1BD4"/>
    <w:rsid w:val="007C1CD9"/>
    <w:rsid w:val="007C2B93"/>
    <w:rsid w:val="007C448C"/>
    <w:rsid w:val="007C4E55"/>
    <w:rsid w:val="007C59B2"/>
    <w:rsid w:val="007C6379"/>
    <w:rsid w:val="007C66F3"/>
    <w:rsid w:val="007C6A82"/>
    <w:rsid w:val="007C7322"/>
    <w:rsid w:val="007C7594"/>
    <w:rsid w:val="007C7665"/>
    <w:rsid w:val="007C7D8C"/>
    <w:rsid w:val="007D0243"/>
    <w:rsid w:val="007D1070"/>
    <w:rsid w:val="007D14D3"/>
    <w:rsid w:val="007D178F"/>
    <w:rsid w:val="007D18FD"/>
    <w:rsid w:val="007D23D4"/>
    <w:rsid w:val="007D2A04"/>
    <w:rsid w:val="007D2B50"/>
    <w:rsid w:val="007D2D1F"/>
    <w:rsid w:val="007D2F2E"/>
    <w:rsid w:val="007D3545"/>
    <w:rsid w:val="007D3AB5"/>
    <w:rsid w:val="007D3B89"/>
    <w:rsid w:val="007D49B9"/>
    <w:rsid w:val="007D4B4B"/>
    <w:rsid w:val="007D4D65"/>
    <w:rsid w:val="007D580F"/>
    <w:rsid w:val="007D589B"/>
    <w:rsid w:val="007D5B7A"/>
    <w:rsid w:val="007D6488"/>
    <w:rsid w:val="007D65AE"/>
    <w:rsid w:val="007D67DD"/>
    <w:rsid w:val="007D6992"/>
    <w:rsid w:val="007D6A37"/>
    <w:rsid w:val="007D6EEA"/>
    <w:rsid w:val="007D7B9B"/>
    <w:rsid w:val="007D7FD9"/>
    <w:rsid w:val="007E01C7"/>
    <w:rsid w:val="007E0D85"/>
    <w:rsid w:val="007E1A1C"/>
    <w:rsid w:val="007E1C0F"/>
    <w:rsid w:val="007E25D8"/>
    <w:rsid w:val="007E330D"/>
    <w:rsid w:val="007E3311"/>
    <w:rsid w:val="007E3515"/>
    <w:rsid w:val="007E35D8"/>
    <w:rsid w:val="007E3F5B"/>
    <w:rsid w:val="007E3FB8"/>
    <w:rsid w:val="007E41B2"/>
    <w:rsid w:val="007E4A10"/>
    <w:rsid w:val="007E4A55"/>
    <w:rsid w:val="007E4CE4"/>
    <w:rsid w:val="007E50AD"/>
    <w:rsid w:val="007E53D2"/>
    <w:rsid w:val="007E5465"/>
    <w:rsid w:val="007E54F4"/>
    <w:rsid w:val="007E5918"/>
    <w:rsid w:val="007E5A57"/>
    <w:rsid w:val="007E5AA2"/>
    <w:rsid w:val="007E5AB9"/>
    <w:rsid w:val="007E5AEC"/>
    <w:rsid w:val="007E5C88"/>
    <w:rsid w:val="007E614C"/>
    <w:rsid w:val="007E6771"/>
    <w:rsid w:val="007E6787"/>
    <w:rsid w:val="007E6868"/>
    <w:rsid w:val="007E745B"/>
    <w:rsid w:val="007E74DE"/>
    <w:rsid w:val="007E7E8A"/>
    <w:rsid w:val="007F008F"/>
    <w:rsid w:val="007F00EB"/>
    <w:rsid w:val="007F1F22"/>
    <w:rsid w:val="007F22FF"/>
    <w:rsid w:val="007F2D8C"/>
    <w:rsid w:val="007F2E0D"/>
    <w:rsid w:val="007F32E7"/>
    <w:rsid w:val="007F353E"/>
    <w:rsid w:val="007F3A35"/>
    <w:rsid w:val="007F3AEB"/>
    <w:rsid w:val="007F3D50"/>
    <w:rsid w:val="007F4146"/>
    <w:rsid w:val="007F4854"/>
    <w:rsid w:val="007F4856"/>
    <w:rsid w:val="007F4CB5"/>
    <w:rsid w:val="007F550C"/>
    <w:rsid w:val="007F6388"/>
    <w:rsid w:val="007F6675"/>
    <w:rsid w:val="007F6703"/>
    <w:rsid w:val="007F67D6"/>
    <w:rsid w:val="007F7B9F"/>
    <w:rsid w:val="00800E2E"/>
    <w:rsid w:val="00800E33"/>
    <w:rsid w:val="00801E47"/>
    <w:rsid w:val="008021DF"/>
    <w:rsid w:val="008024E5"/>
    <w:rsid w:val="00802CD0"/>
    <w:rsid w:val="008031BC"/>
    <w:rsid w:val="00803890"/>
    <w:rsid w:val="0080444A"/>
    <w:rsid w:val="00804613"/>
    <w:rsid w:val="00804EFC"/>
    <w:rsid w:val="00804FAD"/>
    <w:rsid w:val="00805628"/>
    <w:rsid w:val="0080586A"/>
    <w:rsid w:val="00805876"/>
    <w:rsid w:val="00805AB8"/>
    <w:rsid w:val="008062BD"/>
    <w:rsid w:val="008071A3"/>
    <w:rsid w:val="00807580"/>
    <w:rsid w:val="00807793"/>
    <w:rsid w:val="00807995"/>
    <w:rsid w:val="00807A63"/>
    <w:rsid w:val="00807B5D"/>
    <w:rsid w:val="00807BDA"/>
    <w:rsid w:val="00807BEE"/>
    <w:rsid w:val="00807E43"/>
    <w:rsid w:val="00810C6A"/>
    <w:rsid w:val="00810F76"/>
    <w:rsid w:val="00811859"/>
    <w:rsid w:val="00812123"/>
    <w:rsid w:val="0081239B"/>
    <w:rsid w:val="008127FD"/>
    <w:rsid w:val="008128B7"/>
    <w:rsid w:val="00812979"/>
    <w:rsid w:val="0081382C"/>
    <w:rsid w:val="008138B2"/>
    <w:rsid w:val="00813B95"/>
    <w:rsid w:val="00813BD1"/>
    <w:rsid w:val="008140AE"/>
    <w:rsid w:val="00814157"/>
    <w:rsid w:val="00814874"/>
    <w:rsid w:val="00815309"/>
    <w:rsid w:val="0081552E"/>
    <w:rsid w:val="00815577"/>
    <w:rsid w:val="00815B03"/>
    <w:rsid w:val="00815C57"/>
    <w:rsid w:val="00816AC5"/>
    <w:rsid w:val="0081771E"/>
    <w:rsid w:val="00820672"/>
    <w:rsid w:val="00820E20"/>
    <w:rsid w:val="0082103E"/>
    <w:rsid w:val="008217DC"/>
    <w:rsid w:val="00821E5E"/>
    <w:rsid w:val="00822120"/>
    <w:rsid w:val="00822291"/>
    <w:rsid w:val="0082281D"/>
    <w:rsid w:val="00822E40"/>
    <w:rsid w:val="00822F13"/>
    <w:rsid w:val="0082329C"/>
    <w:rsid w:val="00823F87"/>
    <w:rsid w:val="00824B1E"/>
    <w:rsid w:val="00824CAD"/>
    <w:rsid w:val="008254F4"/>
    <w:rsid w:val="00825E38"/>
    <w:rsid w:val="00825EE0"/>
    <w:rsid w:val="00826A21"/>
    <w:rsid w:val="00827154"/>
    <w:rsid w:val="00827DCC"/>
    <w:rsid w:val="00830618"/>
    <w:rsid w:val="00830761"/>
    <w:rsid w:val="00830AB9"/>
    <w:rsid w:val="00830D04"/>
    <w:rsid w:val="00831FC8"/>
    <w:rsid w:val="008332A2"/>
    <w:rsid w:val="0083572F"/>
    <w:rsid w:val="00836D9C"/>
    <w:rsid w:val="00836FFD"/>
    <w:rsid w:val="008374F8"/>
    <w:rsid w:val="008379BF"/>
    <w:rsid w:val="00837AC3"/>
    <w:rsid w:val="00837FFE"/>
    <w:rsid w:val="00841127"/>
    <w:rsid w:val="008414F2"/>
    <w:rsid w:val="008418E8"/>
    <w:rsid w:val="00842092"/>
    <w:rsid w:val="008421F3"/>
    <w:rsid w:val="00842734"/>
    <w:rsid w:val="008428B0"/>
    <w:rsid w:val="00842AE0"/>
    <w:rsid w:val="00842FB5"/>
    <w:rsid w:val="008430C1"/>
    <w:rsid w:val="008431DB"/>
    <w:rsid w:val="00843203"/>
    <w:rsid w:val="008433A3"/>
    <w:rsid w:val="0084386F"/>
    <w:rsid w:val="00843962"/>
    <w:rsid w:val="008447E2"/>
    <w:rsid w:val="00844924"/>
    <w:rsid w:val="00844928"/>
    <w:rsid w:val="0084495A"/>
    <w:rsid w:val="00844E96"/>
    <w:rsid w:val="00845378"/>
    <w:rsid w:val="008459E0"/>
    <w:rsid w:val="00846594"/>
    <w:rsid w:val="0084689F"/>
    <w:rsid w:val="008478F7"/>
    <w:rsid w:val="008501AF"/>
    <w:rsid w:val="008514C9"/>
    <w:rsid w:val="00851B69"/>
    <w:rsid w:val="00852062"/>
    <w:rsid w:val="008521D6"/>
    <w:rsid w:val="00852481"/>
    <w:rsid w:val="008528F7"/>
    <w:rsid w:val="008529CD"/>
    <w:rsid w:val="00853122"/>
    <w:rsid w:val="0085417C"/>
    <w:rsid w:val="0085596A"/>
    <w:rsid w:val="00856389"/>
    <w:rsid w:val="008566A7"/>
    <w:rsid w:val="0085731A"/>
    <w:rsid w:val="008601C7"/>
    <w:rsid w:val="008611A0"/>
    <w:rsid w:val="0086132E"/>
    <w:rsid w:val="00861460"/>
    <w:rsid w:val="00861AD1"/>
    <w:rsid w:val="008621C9"/>
    <w:rsid w:val="008627A2"/>
    <w:rsid w:val="008638A3"/>
    <w:rsid w:val="0086473C"/>
    <w:rsid w:val="00864ABE"/>
    <w:rsid w:val="008650C5"/>
    <w:rsid w:val="008671C6"/>
    <w:rsid w:val="00867333"/>
    <w:rsid w:val="00867716"/>
    <w:rsid w:val="008677ED"/>
    <w:rsid w:val="00867846"/>
    <w:rsid w:val="00867B3C"/>
    <w:rsid w:val="008704ED"/>
    <w:rsid w:val="00870F9D"/>
    <w:rsid w:val="00871304"/>
    <w:rsid w:val="00871B26"/>
    <w:rsid w:val="0087202D"/>
    <w:rsid w:val="00872235"/>
    <w:rsid w:val="00872609"/>
    <w:rsid w:val="0087263F"/>
    <w:rsid w:val="00872F03"/>
    <w:rsid w:val="0087344A"/>
    <w:rsid w:val="00874092"/>
    <w:rsid w:val="008740ED"/>
    <w:rsid w:val="008745AC"/>
    <w:rsid w:val="008754A8"/>
    <w:rsid w:val="008757DE"/>
    <w:rsid w:val="00875948"/>
    <w:rsid w:val="008767C6"/>
    <w:rsid w:val="00876FDF"/>
    <w:rsid w:val="008775BA"/>
    <w:rsid w:val="00880878"/>
    <w:rsid w:val="00881145"/>
    <w:rsid w:val="0088127A"/>
    <w:rsid w:val="00881C32"/>
    <w:rsid w:val="008822B4"/>
    <w:rsid w:val="00882B2D"/>
    <w:rsid w:val="00883AB9"/>
    <w:rsid w:val="00883F91"/>
    <w:rsid w:val="008844FE"/>
    <w:rsid w:val="00885694"/>
    <w:rsid w:val="00885E81"/>
    <w:rsid w:val="008865AB"/>
    <w:rsid w:val="0088671B"/>
    <w:rsid w:val="00887343"/>
    <w:rsid w:val="008873E6"/>
    <w:rsid w:val="00887416"/>
    <w:rsid w:val="00887FF7"/>
    <w:rsid w:val="00891429"/>
    <w:rsid w:val="00891BD8"/>
    <w:rsid w:val="00891E1D"/>
    <w:rsid w:val="00891FF1"/>
    <w:rsid w:val="008922D1"/>
    <w:rsid w:val="00892318"/>
    <w:rsid w:val="00892B77"/>
    <w:rsid w:val="008933C9"/>
    <w:rsid w:val="0089347E"/>
    <w:rsid w:val="0089416D"/>
    <w:rsid w:val="00894491"/>
    <w:rsid w:val="008946E4"/>
    <w:rsid w:val="00894858"/>
    <w:rsid w:val="00894992"/>
    <w:rsid w:val="00894C82"/>
    <w:rsid w:val="00895849"/>
    <w:rsid w:val="00895F07"/>
    <w:rsid w:val="00896040"/>
    <w:rsid w:val="00896AA7"/>
    <w:rsid w:val="00896BD9"/>
    <w:rsid w:val="00896E6C"/>
    <w:rsid w:val="00896E96"/>
    <w:rsid w:val="00897357"/>
    <w:rsid w:val="00897383"/>
    <w:rsid w:val="0089753A"/>
    <w:rsid w:val="008975E2"/>
    <w:rsid w:val="008A04FA"/>
    <w:rsid w:val="008A1664"/>
    <w:rsid w:val="008A1B28"/>
    <w:rsid w:val="008A283B"/>
    <w:rsid w:val="008A2E34"/>
    <w:rsid w:val="008A394E"/>
    <w:rsid w:val="008A40B4"/>
    <w:rsid w:val="008A4545"/>
    <w:rsid w:val="008A471D"/>
    <w:rsid w:val="008A4A51"/>
    <w:rsid w:val="008A4C9C"/>
    <w:rsid w:val="008A4E79"/>
    <w:rsid w:val="008A4F7F"/>
    <w:rsid w:val="008A5122"/>
    <w:rsid w:val="008A53B7"/>
    <w:rsid w:val="008A53ED"/>
    <w:rsid w:val="008A5C4A"/>
    <w:rsid w:val="008A64A8"/>
    <w:rsid w:val="008A7613"/>
    <w:rsid w:val="008A766B"/>
    <w:rsid w:val="008A7C31"/>
    <w:rsid w:val="008B0A98"/>
    <w:rsid w:val="008B1157"/>
    <w:rsid w:val="008B25BD"/>
    <w:rsid w:val="008B271C"/>
    <w:rsid w:val="008B4075"/>
    <w:rsid w:val="008B4140"/>
    <w:rsid w:val="008B42F5"/>
    <w:rsid w:val="008B46B9"/>
    <w:rsid w:val="008B4920"/>
    <w:rsid w:val="008B4C6C"/>
    <w:rsid w:val="008B4E76"/>
    <w:rsid w:val="008B57AD"/>
    <w:rsid w:val="008B5E2A"/>
    <w:rsid w:val="008B6189"/>
    <w:rsid w:val="008B642B"/>
    <w:rsid w:val="008B6785"/>
    <w:rsid w:val="008B7514"/>
    <w:rsid w:val="008B7538"/>
    <w:rsid w:val="008B76F8"/>
    <w:rsid w:val="008B784B"/>
    <w:rsid w:val="008B78F6"/>
    <w:rsid w:val="008B7CF2"/>
    <w:rsid w:val="008B7DF6"/>
    <w:rsid w:val="008C0B41"/>
    <w:rsid w:val="008C0B97"/>
    <w:rsid w:val="008C1584"/>
    <w:rsid w:val="008C1C32"/>
    <w:rsid w:val="008C2C7E"/>
    <w:rsid w:val="008C2DC7"/>
    <w:rsid w:val="008C370B"/>
    <w:rsid w:val="008C406F"/>
    <w:rsid w:val="008C4603"/>
    <w:rsid w:val="008C4CFF"/>
    <w:rsid w:val="008C547A"/>
    <w:rsid w:val="008C5FE5"/>
    <w:rsid w:val="008C64FE"/>
    <w:rsid w:val="008C6804"/>
    <w:rsid w:val="008C6C4C"/>
    <w:rsid w:val="008C7414"/>
    <w:rsid w:val="008C79C5"/>
    <w:rsid w:val="008C7D9C"/>
    <w:rsid w:val="008C7F22"/>
    <w:rsid w:val="008D00E9"/>
    <w:rsid w:val="008D0976"/>
    <w:rsid w:val="008D11EE"/>
    <w:rsid w:val="008D1DA1"/>
    <w:rsid w:val="008D2082"/>
    <w:rsid w:val="008D2500"/>
    <w:rsid w:val="008D351C"/>
    <w:rsid w:val="008D38F1"/>
    <w:rsid w:val="008D418E"/>
    <w:rsid w:val="008D4D8C"/>
    <w:rsid w:val="008D56FF"/>
    <w:rsid w:val="008D571C"/>
    <w:rsid w:val="008D58D2"/>
    <w:rsid w:val="008D6811"/>
    <w:rsid w:val="008D684A"/>
    <w:rsid w:val="008D7857"/>
    <w:rsid w:val="008E0614"/>
    <w:rsid w:val="008E08A7"/>
    <w:rsid w:val="008E1039"/>
    <w:rsid w:val="008E110D"/>
    <w:rsid w:val="008E1990"/>
    <w:rsid w:val="008E31C2"/>
    <w:rsid w:val="008E37B5"/>
    <w:rsid w:val="008E47C6"/>
    <w:rsid w:val="008E52D3"/>
    <w:rsid w:val="008E577C"/>
    <w:rsid w:val="008E5AB2"/>
    <w:rsid w:val="008E5E65"/>
    <w:rsid w:val="008E66BE"/>
    <w:rsid w:val="008E70B9"/>
    <w:rsid w:val="008E760E"/>
    <w:rsid w:val="008F0400"/>
    <w:rsid w:val="008F0636"/>
    <w:rsid w:val="008F0D24"/>
    <w:rsid w:val="008F1638"/>
    <w:rsid w:val="008F16F1"/>
    <w:rsid w:val="008F272F"/>
    <w:rsid w:val="008F466E"/>
    <w:rsid w:val="008F4697"/>
    <w:rsid w:val="008F4BB8"/>
    <w:rsid w:val="008F5D87"/>
    <w:rsid w:val="008F6293"/>
    <w:rsid w:val="008F772C"/>
    <w:rsid w:val="008F7E6A"/>
    <w:rsid w:val="00900785"/>
    <w:rsid w:val="0090108C"/>
    <w:rsid w:val="009012BC"/>
    <w:rsid w:val="00901542"/>
    <w:rsid w:val="00901797"/>
    <w:rsid w:val="00901881"/>
    <w:rsid w:val="00901A41"/>
    <w:rsid w:val="0090290E"/>
    <w:rsid w:val="00903365"/>
    <w:rsid w:val="00903375"/>
    <w:rsid w:val="0090447F"/>
    <w:rsid w:val="009048B7"/>
    <w:rsid w:val="00904B84"/>
    <w:rsid w:val="00905E00"/>
    <w:rsid w:val="00906252"/>
    <w:rsid w:val="00906257"/>
    <w:rsid w:val="00906BA0"/>
    <w:rsid w:val="00906EF8"/>
    <w:rsid w:val="00906F0C"/>
    <w:rsid w:val="009075B7"/>
    <w:rsid w:val="00907A49"/>
    <w:rsid w:val="009101F3"/>
    <w:rsid w:val="009103E8"/>
    <w:rsid w:val="00910E85"/>
    <w:rsid w:val="00910F55"/>
    <w:rsid w:val="00911DF0"/>
    <w:rsid w:val="0091271E"/>
    <w:rsid w:val="009128ED"/>
    <w:rsid w:val="00913BA2"/>
    <w:rsid w:val="00914A72"/>
    <w:rsid w:val="0091513D"/>
    <w:rsid w:val="00915164"/>
    <w:rsid w:val="00915A7A"/>
    <w:rsid w:val="009166D7"/>
    <w:rsid w:val="00916D05"/>
    <w:rsid w:val="00917C0B"/>
    <w:rsid w:val="00917CB8"/>
    <w:rsid w:val="00920349"/>
    <w:rsid w:val="00920496"/>
    <w:rsid w:val="0092074F"/>
    <w:rsid w:val="00920946"/>
    <w:rsid w:val="0092107C"/>
    <w:rsid w:val="009223F5"/>
    <w:rsid w:val="0092324A"/>
    <w:rsid w:val="009234D7"/>
    <w:rsid w:val="00923862"/>
    <w:rsid w:val="00923F29"/>
    <w:rsid w:val="009245D2"/>
    <w:rsid w:val="009255AA"/>
    <w:rsid w:val="00925A0C"/>
    <w:rsid w:val="00925A4A"/>
    <w:rsid w:val="009267A8"/>
    <w:rsid w:val="009267A9"/>
    <w:rsid w:val="00926B4A"/>
    <w:rsid w:val="00926E2D"/>
    <w:rsid w:val="00927F90"/>
    <w:rsid w:val="009300DF"/>
    <w:rsid w:val="009303F8"/>
    <w:rsid w:val="00932A25"/>
    <w:rsid w:val="00932C72"/>
    <w:rsid w:val="0093365A"/>
    <w:rsid w:val="00933EB1"/>
    <w:rsid w:val="009346A6"/>
    <w:rsid w:val="0093500B"/>
    <w:rsid w:val="00935833"/>
    <w:rsid w:val="00936334"/>
    <w:rsid w:val="00936667"/>
    <w:rsid w:val="00936C76"/>
    <w:rsid w:val="009375D5"/>
    <w:rsid w:val="00937A8F"/>
    <w:rsid w:val="00937B36"/>
    <w:rsid w:val="00937C18"/>
    <w:rsid w:val="00937EDB"/>
    <w:rsid w:val="00940288"/>
    <w:rsid w:val="00940A78"/>
    <w:rsid w:val="00940E24"/>
    <w:rsid w:val="00941ACA"/>
    <w:rsid w:val="00941CC6"/>
    <w:rsid w:val="009421E1"/>
    <w:rsid w:val="009428A1"/>
    <w:rsid w:val="0094351F"/>
    <w:rsid w:val="0094383B"/>
    <w:rsid w:val="00943A45"/>
    <w:rsid w:val="00943EF7"/>
    <w:rsid w:val="00943F75"/>
    <w:rsid w:val="00944B8D"/>
    <w:rsid w:val="00945142"/>
    <w:rsid w:val="00945951"/>
    <w:rsid w:val="00945B99"/>
    <w:rsid w:val="00945E4E"/>
    <w:rsid w:val="009469CE"/>
    <w:rsid w:val="00946B27"/>
    <w:rsid w:val="00946F97"/>
    <w:rsid w:val="00947D3F"/>
    <w:rsid w:val="00950630"/>
    <w:rsid w:val="009508D5"/>
    <w:rsid w:val="00950CCA"/>
    <w:rsid w:val="009512A6"/>
    <w:rsid w:val="00952021"/>
    <w:rsid w:val="0095315A"/>
    <w:rsid w:val="00953E07"/>
    <w:rsid w:val="009541D6"/>
    <w:rsid w:val="00954486"/>
    <w:rsid w:val="00954B38"/>
    <w:rsid w:val="009551D7"/>
    <w:rsid w:val="00955F17"/>
    <w:rsid w:val="009561B1"/>
    <w:rsid w:val="00956529"/>
    <w:rsid w:val="009565FF"/>
    <w:rsid w:val="00956D30"/>
    <w:rsid w:val="0095744F"/>
    <w:rsid w:val="009577A9"/>
    <w:rsid w:val="009577B8"/>
    <w:rsid w:val="00957AC4"/>
    <w:rsid w:val="00960A7E"/>
    <w:rsid w:val="009615DE"/>
    <w:rsid w:val="00961C1C"/>
    <w:rsid w:val="00962325"/>
    <w:rsid w:val="009629CB"/>
    <w:rsid w:val="00963C32"/>
    <w:rsid w:val="00963CCC"/>
    <w:rsid w:val="009641E4"/>
    <w:rsid w:val="009643AE"/>
    <w:rsid w:val="0096531F"/>
    <w:rsid w:val="00965B56"/>
    <w:rsid w:val="00965C68"/>
    <w:rsid w:val="00966069"/>
    <w:rsid w:val="00966388"/>
    <w:rsid w:val="0096639E"/>
    <w:rsid w:val="00966462"/>
    <w:rsid w:val="009672AA"/>
    <w:rsid w:val="00967D7B"/>
    <w:rsid w:val="00967FCB"/>
    <w:rsid w:val="00970064"/>
    <w:rsid w:val="00970292"/>
    <w:rsid w:val="00970889"/>
    <w:rsid w:val="0097135E"/>
    <w:rsid w:val="009713CC"/>
    <w:rsid w:val="00971C42"/>
    <w:rsid w:val="00972267"/>
    <w:rsid w:val="00972A07"/>
    <w:rsid w:val="009731B8"/>
    <w:rsid w:val="0097388A"/>
    <w:rsid w:val="00973F4E"/>
    <w:rsid w:val="00973FFD"/>
    <w:rsid w:val="00974A80"/>
    <w:rsid w:val="00974B3D"/>
    <w:rsid w:val="00974D2B"/>
    <w:rsid w:val="00975342"/>
    <w:rsid w:val="009764EF"/>
    <w:rsid w:val="009769B2"/>
    <w:rsid w:val="00976E26"/>
    <w:rsid w:val="009770DA"/>
    <w:rsid w:val="009771D4"/>
    <w:rsid w:val="009775C6"/>
    <w:rsid w:val="0097790D"/>
    <w:rsid w:val="00980130"/>
    <w:rsid w:val="0098057C"/>
    <w:rsid w:val="00980615"/>
    <w:rsid w:val="009806FA"/>
    <w:rsid w:val="00981647"/>
    <w:rsid w:val="009828C4"/>
    <w:rsid w:val="009830A9"/>
    <w:rsid w:val="00984D05"/>
    <w:rsid w:val="00985859"/>
    <w:rsid w:val="00985B35"/>
    <w:rsid w:val="00985BF6"/>
    <w:rsid w:val="00986166"/>
    <w:rsid w:val="009862E0"/>
    <w:rsid w:val="00986654"/>
    <w:rsid w:val="009866D0"/>
    <w:rsid w:val="00986741"/>
    <w:rsid w:val="009870A5"/>
    <w:rsid w:val="00987217"/>
    <w:rsid w:val="00987396"/>
    <w:rsid w:val="00987448"/>
    <w:rsid w:val="0098791E"/>
    <w:rsid w:val="00987AB6"/>
    <w:rsid w:val="0099061B"/>
    <w:rsid w:val="00990909"/>
    <w:rsid w:val="00990A2B"/>
    <w:rsid w:val="00991471"/>
    <w:rsid w:val="0099336C"/>
    <w:rsid w:val="00993638"/>
    <w:rsid w:val="009945C9"/>
    <w:rsid w:val="0099465D"/>
    <w:rsid w:val="00994B0B"/>
    <w:rsid w:val="009955A4"/>
    <w:rsid w:val="00995640"/>
    <w:rsid w:val="00996655"/>
    <w:rsid w:val="00996BAE"/>
    <w:rsid w:val="0099728B"/>
    <w:rsid w:val="0099787A"/>
    <w:rsid w:val="00997ED6"/>
    <w:rsid w:val="009A0542"/>
    <w:rsid w:val="009A0C67"/>
    <w:rsid w:val="009A127D"/>
    <w:rsid w:val="009A1D5A"/>
    <w:rsid w:val="009A1D89"/>
    <w:rsid w:val="009A2157"/>
    <w:rsid w:val="009A2748"/>
    <w:rsid w:val="009A2C54"/>
    <w:rsid w:val="009A2C64"/>
    <w:rsid w:val="009A3B6D"/>
    <w:rsid w:val="009A49D3"/>
    <w:rsid w:val="009A4AAA"/>
    <w:rsid w:val="009A4B67"/>
    <w:rsid w:val="009A526F"/>
    <w:rsid w:val="009A5617"/>
    <w:rsid w:val="009A56FC"/>
    <w:rsid w:val="009A5F57"/>
    <w:rsid w:val="009A60C1"/>
    <w:rsid w:val="009A623B"/>
    <w:rsid w:val="009A6D11"/>
    <w:rsid w:val="009A7E11"/>
    <w:rsid w:val="009B09CB"/>
    <w:rsid w:val="009B0D0B"/>
    <w:rsid w:val="009B0F6C"/>
    <w:rsid w:val="009B13B5"/>
    <w:rsid w:val="009B14A7"/>
    <w:rsid w:val="009B162C"/>
    <w:rsid w:val="009B1D50"/>
    <w:rsid w:val="009B2BD3"/>
    <w:rsid w:val="009B3D60"/>
    <w:rsid w:val="009B3F42"/>
    <w:rsid w:val="009B4337"/>
    <w:rsid w:val="009B454B"/>
    <w:rsid w:val="009B4FEA"/>
    <w:rsid w:val="009B5893"/>
    <w:rsid w:val="009B5BA9"/>
    <w:rsid w:val="009B5D61"/>
    <w:rsid w:val="009B6E4B"/>
    <w:rsid w:val="009B7B7E"/>
    <w:rsid w:val="009B7CD0"/>
    <w:rsid w:val="009B7FBF"/>
    <w:rsid w:val="009C0411"/>
    <w:rsid w:val="009C07D0"/>
    <w:rsid w:val="009C09A5"/>
    <w:rsid w:val="009C1677"/>
    <w:rsid w:val="009C167D"/>
    <w:rsid w:val="009C1C54"/>
    <w:rsid w:val="009C235F"/>
    <w:rsid w:val="009C2545"/>
    <w:rsid w:val="009C2D80"/>
    <w:rsid w:val="009C2F12"/>
    <w:rsid w:val="009C3E93"/>
    <w:rsid w:val="009C3F49"/>
    <w:rsid w:val="009C463B"/>
    <w:rsid w:val="009C4B13"/>
    <w:rsid w:val="009C4CF5"/>
    <w:rsid w:val="009C51C9"/>
    <w:rsid w:val="009C54F9"/>
    <w:rsid w:val="009C553D"/>
    <w:rsid w:val="009C5B2C"/>
    <w:rsid w:val="009C71B4"/>
    <w:rsid w:val="009C7302"/>
    <w:rsid w:val="009C7EDF"/>
    <w:rsid w:val="009D007D"/>
    <w:rsid w:val="009D14B2"/>
    <w:rsid w:val="009D2314"/>
    <w:rsid w:val="009D285D"/>
    <w:rsid w:val="009D3242"/>
    <w:rsid w:val="009D3273"/>
    <w:rsid w:val="009D3AEF"/>
    <w:rsid w:val="009D3B46"/>
    <w:rsid w:val="009D3FE8"/>
    <w:rsid w:val="009D4644"/>
    <w:rsid w:val="009D4EEF"/>
    <w:rsid w:val="009D5233"/>
    <w:rsid w:val="009D5252"/>
    <w:rsid w:val="009D5AF2"/>
    <w:rsid w:val="009D61CB"/>
    <w:rsid w:val="009D7378"/>
    <w:rsid w:val="009D7739"/>
    <w:rsid w:val="009D7773"/>
    <w:rsid w:val="009D7BDD"/>
    <w:rsid w:val="009E062D"/>
    <w:rsid w:val="009E1419"/>
    <w:rsid w:val="009E166F"/>
    <w:rsid w:val="009E1781"/>
    <w:rsid w:val="009E1F6F"/>
    <w:rsid w:val="009E225F"/>
    <w:rsid w:val="009E25EC"/>
    <w:rsid w:val="009E2E26"/>
    <w:rsid w:val="009E306B"/>
    <w:rsid w:val="009E3495"/>
    <w:rsid w:val="009E3D71"/>
    <w:rsid w:val="009E452A"/>
    <w:rsid w:val="009E4776"/>
    <w:rsid w:val="009E49CF"/>
    <w:rsid w:val="009E4B3D"/>
    <w:rsid w:val="009E5634"/>
    <w:rsid w:val="009E691D"/>
    <w:rsid w:val="009E7080"/>
    <w:rsid w:val="009E7525"/>
    <w:rsid w:val="009E7C9D"/>
    <w:rsid w:val="009E7F9A"/>
    <w:rsid w:val="009F0445"/>
    <w:rsid w:val="009F1A41"/>
    <w:rsid w:val="009F1F0A"/>
    <w:rsid w:val="009F22E4"/>
    <w:rsid w:val="009F2CA1"/>
    <w:rsid w:val="009F2FDF"/>
    <w:rsid w:val="009F3062"/>
    <w:rsid w:val="009F32B5"/>
    <w:rsid w:val="009F34AB"/>
    <w:rsid w:val="009F3A09"/>
    <w:rsid w:val="009F3A32"/>
    <w:rsid w:val="009F5210"/>
    <w:rsid w:val="009F5740"/>
    <w:rsid w:val="009F5998"/>
    <w:rsid w:val="009F5D28"/>
    <w:rsid w:val="009F7077"/>
    <w:rsid w:val="009F73E8"/>
    <w:rsid w:val="009F7B08"/>
    <w:rsid w:val="009F7F36"/>
    <w:rsid w:val="00A00D5D"/>
    <w:rsid w:val="00A013B5"/>
    <w:rsid w:val="00A01C19"/>
    <w:rsid w:val="00A027D3"/>
    <w:rsid w:val="00A0321F"/>
    <w:rsid w:val="00A037F7"/>
    <w:rsid w:val="00A03847"/>
    <w:rsid w:val="00A039EB"/>
    <w:rsid w:val="00A041A2"/>
    <w:rsid w:val="00A0438F"/>
    <w:rsid w:val="00A0628F"/>
    <w:rsid w:val="00A065C1"/>
    <w:rsid w:val="00A06E21"/>
    <w:rsid w:val="00A06F3A"/>
    <w:rsid w:val="00A0721F"/>
    <w:rsid w:val="00A07554"/>
    <w:rsid w:val="00A076EE"/>
    <w:rsid w:val="00A10B8C"/>
    <w:rsid w:val="00A10F6C"/>
    <w:rsid w:val="00A112C0"/>
    <w:rsid w:val="00A11E21"/>
    <w:rsid w:val="00A12548"/>
    <w:rsid w:val="00A125A3"/>
    <w:rsid w:val="00A12711"/>
    <w:rsid w:val="00A13205"/>
    <w:rsid w:val="00A13588"/>
    <w:rsid w:val="00A138BC"/>
    <w:rsid w:val="00A13EFF"/>
    <w:rsid w:val="00A1488B"/>
    <w:rsid w:val="00A148DE"/>
    <w:rsid w:val="00A14B1C"/>
    <w:rsid w:val="00A14C7A"/>
    <w:rsid w:val="00A160B4"/>
    <w:rsid w:val="00A161BE"/>
    <w:rsid w:val="00A162E9"/>
    <w:rsid w:val="00A16593"/>
    <w:rsid w:val="00A17230"/>
    <w:rsid w:val="00A17AB3"/>
    <w:rsid w:val="00A20661"/>
    <w:rsid w:val="00A21B89"/>
    <w:rsid w:val="00A22528"/>
    <w:rsid w:val="00A22C69"/>
    <w:rsid w:val="00A22F70"/>
    <w:rsid w:val="00A24110"/>
    <w:rsid w:val="00A24717"/>
    <w:rsid w:val="00A24BC5"/>
    <w:rsid w:val="00A25AC0"/>
    <w:rsid w:val="00A2648C"/>
    <w:rsid w:val="00A27C96"/>
    <w:rsid w:val="00A304AD"/>
    <w:rsid w:val="00A30CD5"/>
    <w:rsid w:val="00A312F4"/>
    <w:rsid w:val="00A314C0"/>
    <w:rsid w:val="00A31B81"/>
    <w:rsid w:val="00A31B8D"/>
    <w:rsid w:val="00A31BCF"/>
    <w:rsid w:val="00A33194"/>
    <w:rsid w:val="00A33A67"/>
    <w:rsid w:val="00A34124"/>
    <w:rsid w:val="00A345E7"/>
    <w:rsid w:val="00A356DF"/>
    <w:rsid w:val="00A35B2B"/>
    <w:rsid w:val="00A35BF7"/>
    <w:rsid w:val="00A35E9F"/>
    <w:rsid w:val="00A35F63"/>
    <w:rsid w:val="00A36189"/>
    <w:rsid w:val="00A36E36"/>
    <w:rsid w:val="00A373CE"/>
    <w:rsid w:val="00A37573"/>
    <w:rsid w:val="00A37CD7"/>
    <w:rsid w:val="00A37FE6"/>
    <w:rsid w:val="00A40481"/>
    <w:rsid w:val="00A4114E"/>
    <w:rsid w:val="00A41CA5"/>
    <w:rsid w:val="00A42143"/>
    <w:rsid w:val="00A424DF"/>
    <w:rsid w:val="00A42802"/>
    <w:rsid w:val="00A429B8"/>
    <w:rsid w:val="00A42BF6"/>
    <w:rsid w:val="00A43924"/>
    <w:rsid w:val="00A43CFB"/>
    <w:rsid w:val="00A43EB9"/>
    <w:rsid w:val="00A43F90"/>
    <w:rsid w:val="00A4480A"/>
    <w:rsid w:val="00A44D25"/>
    <w:rsid w:val="00A44FE7"/>
    <w:rsid w:val="00A450C6"/>
    <w:rsid w:val="00A4578B"/>
    <w:rsid w:val="00A45C08"/>
    <w:rsid w:val="00A465FD"/>
    <w:rsid w:val="00A4671F"/>
    <w:rsid w:val="00A46AC3"/>
    <w:rsid w:val="00A47104"/>
    <w:rsid w:val="00A471A1"/>
    <w:rsid w:val="00A47887"/>
    <w:rsid w:val="00A47EA3"/>
    <w:rsid w:val="00A50DA2"/>
    <w:rsid w:val="00A51F75"/>
    <w:rsid w:val="00A52064"/>
    <w:rsid w:val="00A523A5"/>
    <w:rsid w:val="00A53171"/>
    <w:rsid w:val="00A53CAE"/>
    <w:rsid w:val="00A54C15"/>
    <w:rsid w:val="00A54D35"/>
    <w:rsid w:val="00A54D36"/>
    <w:rsid w:val="00A555CE"/>
    <w:rsid w:val="00A56DDE"/>
    <w:rsid w:val="00A570C6"/>
    <w:rsid w:val="00A57492"/>
    <w:rsid w:val="00A57C12"/>
    <w:rsid w:val="00A57E5B"/>
    <w:rsid w:val="00A57ECA"/>
    <w:rsid w:val="00A602D9"/>
    <w:rsid w:val="00A61021"/>
    <w:rsid w:val="00A61467"/>
    <w:rsid w:val="00A61629"/>
    <w:rsid w:val="00A621EE"/>
    <w:rsid w:val="00A626B1"/>
    <w:rsid w:val="00A62BCB"/>
    <w:rsid w:val="00A62BF1"/>
    <w:rsid w:val="00A637D9"/>
    <w:rsid w:val="00A63D58"/>
    <w:rsid w:val="00A64012"/>
    <w:rsid w:val="00A641A4"/>
    <w:rsid w:val="00A6423B"/>
    <w:rsid w:val="00A6436C"/>
    <w:rsid w:val="00A65247"/>
    <w:rsid w:val="00A6572B"/>
    <w:rsid w:val="00A66159"/>
    <w:rsid w:val="00A664A1"/>
    <w:rsid w:val="00A668C3"/>
    <w:rsid w:val="00A67B60"/>
    <w:rsid w:val="00A71308"/>
    <w:rsid w:val="00A71631"/>
    <w:rsid w:val="00A7274A"/>
    <w:rsid w:val="00A7279F"/>
    <w:rsid w:val="00A7287D"/>
    <w:rsid w:val="00A73493"/>
    <w:rsid w:val="00A73B36"/>
    <w:rsid w:val="00A741A5"/>
    <w:rsid w:val="00A741D4"/>
    <w:rsid w:val="00A745C4"/>
    <w:rsid w:val="00A74790"/>
    <w:rsid w:val="00A74AF3"/>
    <w:rsid w:val="00A758C7"/>
    <w:rsid w:val="00A7596B"/>
    <w:rsid w:val="00A75C3D"/>
    <w:rsid w:val="00A75F89"/>
    <w:rsid w:val="00A7640A"/>
    <w:rsid w:val="00A77796"/>
    <w:rsid w:val="00A77B3E"/>
    <w:rsid w:val="00A802F1"/>
    <w:rsid w:val="00A806CC"/>
    <w:rsid w:val="00A80787"/>
    <w:rsid w:val="00A807C6"/>
    <w:rsid w:val="00A81697"/>
    <w:rsid w:val="00A81973"/>
    <w:rsid w:val="00A81B56"/>
    <w:rsid w:val="00A82C79"/>
    <w:rsid w:val="00A82FA8"/>
    <w:rsid w:val="00A84344"/>
    <w:rsid w:val="00A854C7"/>
    <w:rsid w:val="00A8672A"/>
    <w:rsid w:val="00A867F5"/>
    <w:rsid w:val="00A86F5C"/>
    <w:rsid w:val="00A872CE"/>
    <w:rsid w:val="00A87B4B"/>
    <w:rsid w:val="00A87C7B"/>
    <w:rsid w:val="00A904FD"/>
    <w:rsid w:val="00A90522"/>
    <w:rsid w:val="00A907F7"/>
    <w:rsid w:val="00A908DC"/>
    <w:rsid w:val="00A90FBE"/>
    <w:rsid w:val="00A91691"/>
    <w:rsid w:val="00A92999"/>
    <w:rsid w:val="00A948B0"/>
    <w:rsid w:val="00A95642"/>
    <w:rsid w:val="00A959D3"/>
    <w:rsid w:val="00A96420"/>
    <w:rsid w:val="00A9655A"/>
    <w:rsid w:val="00A979A4"/>
    <w:rsid w:val="00A97BB6"/>
    <w:rsid w:val="00A97DEA"/>
    <w:rsid w:val="00AA067C"/>
    <w:rsid w:val="00AA0A4F"/>
    <w:rsid w:val="00AA0CBA"/>
    <w:rsid w:val="00AA0E58"/>
    <w:rsid w:val="00AA0EAF"/>
    <w:rsid w:val="00AA1B67"/>
    <w:rsid w:val="00AA1DC0"/>
    <w:rsid w:val="00AA264A"/>
    <w:rsid w:val="00AA342F"/>
    <w:rsid w:val="00AA3926"/>
    <w:rsid w:val="00AA3BF9"/>
    <w:rsid w:val="00AA3E13"/>
    <w:rsid w:val="00AA483E"/>
    <w:rsid w:val="00AA5186"/>
    <w:rsid w:val="00AA5741"/>
    <w:rsid w:val="00AA5C58"/>
    <w:rsid w:val="00AA664F"/>
    <w:rsid w:val="00AA6AFC"/>
    <w:rsid w:val="00AA6D4F"/>
    <w:rsid w:val="00AA6FD3"/>
    <w:rsid w:val="00AA704F"/>
    <w:rsid w:val="00AA7348"/>
    <w:rsid w:val="00AB008D"/>
    <w:rsid w:val="00AB04B0"/>
    <w:rsid w:val="00AB0B5E"/>
    <w:rsid w:val="00AB1E11"/>
    <w:rsid w:val="00AB203D"/>
    <w:rsid w:val="00AB2991"/>
    <w:rsid w:val="00AB315C"/>
    <w:rsid w:val="00AB367B"/>
    <w:rsid w:val="00AB395C"/>
    <w:rsid w:val="00AB4026"/>
    <w:rsid w:val="00AB40E0"/>
    <w:rsid w:val="00AB44E2"/>
    <w:rsid w:val="00AB4C3C"/>
    <w:rsid w:val="00AB4C60"/>
    <w:rsid w:val="00AB5A33"/>
    <w:rsid w:val="00AB5DA9"/>
    <w:rsid w:val="00AB6732"/>
    <w:rsid w:val="00AB68E9"/>
    <w:rsid w:val="00AB6C86"/>
    <w:rsid w:val="00AB7168"/>
    <w:rsid w:val="00AB74CC"/>
    <w:rsid w:val="00AB7D83"/>
    <w:rsid w:val="00AC05BE"/>
    <w:rsid w:val="00AC094D"/>
    <w:rsid w:val="00AC1A45"/>
    <w:rsid w:val="00AC1CF6"/>
    <w:rsid w:val="00AC32ED"/>
    <w:rsid w:val="00AC4715"/>
    <w:rsid w:val="00AC52EA"/>
    <w:rsid w:val="00AC5604"/>
    <w:rsid w:val="00AC5C28"/>
    <w:rsid w:val="00AC6281"/>
    <w:rsid w:val="00AC6536"/>
    <w:rsid w:val="00AC706E"/>
    <w:rsid w:val="00AC75D8"/>
    <w:rsid w:val="00AC7701"/>
    <w:rsid w:val="00AC7B5D"/>
    <w:rsid w:val="00AC7ED3"/>
    <w:rsid w:val="00AC7F57"/>
    <w:rsid w:val="00AD02B1"/>
    <w:rsid w:val="00AD10D8"/>
    <w:rsid w:val="00AD1617"/>
    <w:rsid w:val="00AD32F6"/>
    <w:rsid w:val="00AD34A2"/>
    <w:rsid w:val="00AD34C6"/>
    <w:rsid w:val="00AD4BB0"/>
    <w:rsid w:val="00AD509A"/>
    <w:rsid w:val="00AD5802"/>
    <w:rsid w:val="00AD606C"/>
    <w:rsid w:val="00AD6764"/>
    <w:rsid w:val="00AD6D81"/>
    <w:rsid w:val="00AD6DA7"/>
    <w:rsid w:val="00AD71C6"/>
    <w:rsid w:val="00AE025F"/>
    <w:rsid w:val="00AE060B"/>
    <w:rsid w:val="00AE1421"/>
    <w:rsid w:val="00AE153F"/>
    <w:rsid w:val="00AE16D0"/>
    <w:rsid w:val="00AE16DE"/>
    <w:rsid w:val="00AE218E"/>
    <w:rsid w:val="00AE2363"/>
    <w:rsid w:val="00AE2796"/>
    <w:rsid w:val="00AE2C80"/>
    <w:rsid w:val="00AE314E"/>
    <w:rsid w:val="00AE3589"/>
    <w:rsid w:val="00AE368F"/>
    <w:rsid w:val="00AE3718"/>
    <w:rsid w:val="00AE37A0"/>
    <w:rsid w:val="00AE3907"/>
    <w:rsid w:val="00AE4393"/>
    <w:rsid w:val="00AE4769"/>
    <w:rsid w:val="00AE48A0"/>
    <w:rsid w:val="00AE54EC"/>
    <w:rsid w:val="00AE591E"/>
    <w:rsid w:val="00AE65E5"/>
    <w:rsid w:val="00AF0473"/>
    <w:rsid w:val="00AF05DF"/>
    <w:rsid w:val="00AF0E52"/>
    <w:rsid w:val="00AF1211"/>
    <w:rsid w:val="00AF1383"/>
    <w:rsid w:val="00AF16FE"/>
    <w:rsid w:val="00AF1B92"/>
    <w:rsid w:val="00AF1C89"/>
    <w:rsid w:val="00AF1D4E"/>
    <w:rsid w:val="00AF1FCD"/>
    <w:rsid w:val="00AF21C0"/>
    <w:rsid w:val="00AF345F"/>
    <w:rsid w:val="00AF46AB"/>
    <w:rsid w:val="00AF4BCC"/>
    <w:rsid w:val="00AF512D"/>
    <w:rsid w:val="00AF5547"/>
    <w:rsid w:val="00AF5659"/>
    <w:rsid w:val="00AF5BAB"/>
    <w:rsid w:val="00AF6BB9"/>
    <w:rsid w:val="00AF6DA2"/>
    <w:rsid w:val="00AF7806"/>
    <w:rsid w:val="00AF785C"/>
    <w:rsid w:val="00AF79EB"/>
    <w:rsid w:val="00AF7F8B"/>
    <w:rsid w:val="00B0008D"/>
    <w:rsid w:val="00B00F3A"/>
    <w:rsid w:val="00B013A2"/>
    <w:rsid w:val="00B013E4"/>
    <w:rsid w:val="00B01CFC"/>
    <w:rsid w:val="00B020BE"/>
    <w:rsid w:val="00B0268D"/>
    <w:rsid w:val="00B02D6C"/>
    <w:rsid w:val="00B02FB1"/>
    <w:rsid w:val="00B03039"/>
    <w:rsid w:val="00B035EA"/>
    <w:rsid w:val="00B038F6"/>
    <w:rsid w:val="00B03B4B"/>
    <w:rsid w:val="00B03D66"/>
    <w:rsid w:val="00B04513"/>
    <w:rsid w:val="00B0514F"/>
    <w:rsid w:val="00B05B3F"/>
    <w:rsid w:val="00B06244"/>
    <w:rsid w:val="00B071D1"/>
    <w:rsid w:val="00B078F7"/>
    <w:rsid w:val="00B106BF"/>
    <w:rsid w:val="00B10B80"/>
    <w:rsid w:val="00B10C99"/>
    <w:rsid w:val="00B10E4A"/>
    <w:rsid w:val="00B1100A"/>
    <w:rsid w:val="00B110DB"/>
    <w:rsid w:val="00B11439"/>
    <w:rsid w:val="00B11DB3"/>
    <w:rsid w:val="00B12743"/>
    <w:rsid w:val="00B128F8"/>
    <w:rsid w:val="00B12A91"/>
    <w:rsid w:val="00B13A27"/>
    <w:rsid w:val="00B13F9F"/>
    <w:rsid w:val="00B140DF"/>
    <w:rsid w:val="00B14172"/>
    <w:rsid w:val="00B14567"/>
    <w:rsid w:val="00B14805"/>
    <w:rsid w:val="00B14E90"/>
    <w:rsid w:val="00B14EAB"/>
    <w:rsid w:val="00B1505A"/>
    <w:rsid w:val="00B1523B"/>
    <w:rsid w:val="00B15D63"/>
    <w:rsid w:val="00B16647"/>
    <w:rsid w:val="00B17390"/>
    <w:rsid w:val="00B1742A"/>
    <w:rsid w:val="00B17431"/>
    <w:rsid w:val="00B17494"/>
    <w:rsid w:val="00B20AB1"/>
    <w:rsid w:val="00B20C9D"/>
    <w:rsid w:val="00B21130"/>
    <w:rsid w:val="00B2142E"/>
    <w:rsid w:val="00B214C3"/>
    <w:rsid w:val="00B23486"/>
    <w:rsid w:val="00B23F4F"/>
    <w:rsid w:val="00B2424C"/>
    <w:rsid w:val="00B24628"/>
    <w:rsid w:val="00B24747"/>
    <w:rsid w:val="00B25BCF"/>
    <w:rsid w:val="00B25FCC"/>
    <w:rsid w:val="00B26042"/>
    <w:rsid w:val="00B263ED"/>
    <w:rsid w:val="00B2739A"/>
    <w:rsid w:val="00B27964"/>
    <w:rsid w:val="00B30098"/>
    <w:rsid w:val="00B30495"/>
    <w:rsid w:val="00B3062F"/>
    <w:rsid w:val="00B306FB"/>
    <w:rsid w:val="00B30C62"/>
    <w:rsid w:val="00B30CC3"/>
    <w:rsid w:val="00B30F4E"/>
    <w:rsid w:val="00B3175E"/>
    <w:rsid w:val="00B31878"/>
    <w:rsid w:val="00B31B49"/>
    <w:rsid w:val="00B33341"/>
    <w:rsid w:val="00B33FF2"/>
    <w:rsid w:val="00B3418F"/>
    <w:rsid w:val="00B342D8"/>
    <w:rsid w:val="00B3495D"/>
    <w:rsid w:val="00B34A29"/>
    <w:rsid w:val="00B3610D"/>
    <w:rsid w:val="00B36804"/>
    <w:rsid w:val="00B37471"/>
    <w:rsid w:val="00B375EA"/>
    <w:rsid w:val="00B37EC5"/>
    <w:rsid w:val="00B40005"/>
    <w:rsid w:val="00B40A6B"/>
    <w:rsid w:val="00B40E73"/>
    <w:rsid w:val="00B40ED8"/>
    <w:rsid w:val="00B416CD"/>
    <w:rsid w:val="00B4173D"/>
    <w:rsid w:val="00B41A4A"/>
    <w:rsid w:val="00B41AFC"/>
    <w:rsid w:val="00B42DDA"/>
    <w:rsid w:val="00B435E6"/>
    <w:rsid w:val="00B43657"/>
    <w:rsid w:val="00B4368B"/>
    <w:rsid w:val="00B4389A"/>
    <w:rsid w:val="00B440FB"/>
    <w:rsid w:val="00B4448D"/>
    <w:rsid w:val="00B44CD4"/>
    <w:rsid w:val="00B45542"/>
    <w:rsid w:val="00B45C7E"/>
    <w:rsid w:val="00B4683F"/>
    <w:rsid w:val="00B4732D"/>
    <w:rsid w:val="00B4735B"/>
    <w:rsid w:val="00B47478"/>
    <w:rsid w:val="00B47790"/>
    <w:rsid w:val="00B47A0B"/>
    <w:rsid w:val="00B47F17"/>
    <w:rsid w:val="00B50372"/>
    <w:rsid w:val="00B5047A"/>
    <w:rsid w:val="00B51D63"/>
    <w:rsid w:val="00B522E2"/>
    <w:rsid w:val="00B52771"/>
    <w:rsid w:val="00B528AA"/>
    <w:rsid w:val="00B52D26"/>
    <w:rsid w:val="00B53886"/>
    <w:rsid w:val="00B53E0E"/>
    <w:rsid w:val="00B5439C"/>
    <w:rsid w:val="00B54673"/>
    <w:rsid w:val="00B549A8"/>
    <w:rsid w:val="00B54EDD"/>
    <w:rsid w:val="00B56009"/>
    <w:rsid w:val="00B563D8"/>
    <w:rsid w:val="00B567E6"/>
    <w:rsid w:val="00B56890"/>
    <w:rsid w:val="00B56D5E"/>
    <w:rsid w:val="00B56FDA"/>
    <w:rsid w:val="00B576BB"/>
    <w:rsid w:val="00B61BFC"/>
    <w:rsid w:val="00B6209E"/>
    <w:rsid w:val="00B62477"/>
    <w:rsid w:val="00B6328B"/>
    <w:rsid w:val="00B637A4"/>
    <w:rsid w:val="00B6395B"/>
    <w:rsid w:val="00B63A20"/>
    <w:rsid w:val="00B6423D"/>
    <w:rsid w:val="00B64562"/>
    <w:rsid w:val="00B64B3B"/>
    <w:rsid w:val="00B65054"/>
    <w:rsid w:val="00B657F2"/>
    <w:rsid w:val="00B659FE"/>
    <w:rsid w:val="00B66602"/>
    <w:rsid w:val="00B6679D"/>
    <w:rsid w:val="00B66AA5"/>
    <w:rsid w:val="00B66BEE"/>
    <w:rsid w:val="00B6722C"/>
    <w:rsid w:val="00B67AF3"/>
    <w:rsid w:val="00B67B45"/>
    <w:rsid w:val="00B67D83"/>
    <w:rsid w:val="00B7065E"/>
    <w:rsid w:val="00B7081A"/>
    <w:rsid w:val="00B70A46"/>
    <w:rsid w:val="00B70F79"/>
    <w:rsid w:val="00B7160A"/>
    <w:rsid w:val="00B71F5B"/>
    <w:rsid w:val="00B72852"/>
    <w:rsid w:val="00B72D92"/>
    <w:rsid w:val="00B737F4"/>
    <w:rsid w:val="00B7380A"/>
    <w:rsid w:val="00B73FF5"/>
    <w:rsid w:val="00B741EA"/>
    <w:rsid w:val="00B7466C"/>
    <w:rsid w:val="00B74CF1"/>
    <w:rsid w:val="00B74E5A"/>
    <w:rsid w:val="00B74E72"/>
    <w:rsid w:val="00B76302"/>
    <w:rsid w:val="00B7661B"/>
    <w:rsid w:val="00B76A7F"/>
    <w:rsid w:val="00B76FAA"/>
    <w:rsid w:val="00B7703D"/>
    <w:rsid w:val="00B77449"/>
    <w:rsid w:val="00B774E1"/>
    <w:rsid w:val="00B77F6D"/>
    <w:rsid w:val="00B808D0"/>
    <w:rsid w:val="00B81560"/>
    <w:rsid w:val="00B81E74"/>
    <w:rsid w:val="00B8233B"/>
    <w:rsid w:val="00B82499"/>
    <w:rsid w:val="00B82785"/>
    <w:rsid w:val="00B829E2"/>
    <w:rsid w:val="00B82A75"/>
    <w:rsid w:val="00B82AC6"/>
    <w:rsid w:val="00B83843"/>
    <w:rsid w:val="00B83FB2"/>
    <w:rsid w:val="00B85DE2"/>
    <w:rsid w:val="00B86380"/>
    <w:rsid w:val="00B86ECF"/>
    <w:rsid w:val="00B86FF9"/>
    <w:rsid w:val="00B87578"/>
    <w:rsid w:val="00B87B1D"/>
    <w:rsid w:val="00B87F9E"/>
    <w:rsid w:val="00B87FC3"/>
    <w:rsid w:val="00B906EC"/>
    <w:rsid w:val="00B90BDB"/>
    <w:rsid w:val="00B91112"/>
    <w:rsid w:val="00B91927"/>
    <w:rsid w:val="00B91DAE"/>
    <w:rsid w:val="00B920BF"/>
    <w:rsid w:val="00B9252B"/>
    <w:rsid w:val="00B928C8"/>
    <w:rsid w:val="00B92C6D"/>
    <w:rsid w:val="00B940CF"/>
    <w:rsid w:val="00B943BD"/>
    <w:rsid w:val="00B944AC"/>
    <w:rsid w:val="00B94548"/>
    <w:rsid w:val="00B94D51"/>
    <w:rsid w:val="00B9510E"/>
    <w:rsid w:val="00B9591A"/>
    <w:rsid w:val="00B959A8"/>
    <w:rsid w:val="00B96952"/>
    <w:rsid w:val="00B97495"/>
    <w:rsid w:val="00BA0239"/>
    <w:rsid w:val="00BA0A5E"/>
    <w:rsid w:val="00BA0A88"/>
    <w:rsid w:val="00BA0EA5"/>
    <w:rsid w:val="00BA216E"/>
    <w:rsid w:val="00BA2447"/>
    <w:rsid w:val="00BA2CFA"/>
    <w:rsid w:val="00BA2F59"/>
    <w:rsid w:val="00BA3C5E"/>
    <w:rsid w:val="00BA3CC0"/>
    <w:rsid w:val="00BA3DD7"/>
    <w:rsid w:val="00BA4BCB"/>
    <w:rsid w:val="00BA555D"/>
    <w:rsid w:val="00BA645E"/>
    <w:rsid w:val="00BA679B"/>
    <w:rsid w:val="00BA690A"/>
    <w:rsid w:val="00BA693E"/>
    <w:rsid w:val="00BA73CD"/>
    <w:rsid w:val="00BA7D1B"/>
    <w:rsid w:val="00BB014A"/>
    <w:rsid w:val="00BB08DD"/>
    <w:rsid w:val="00BB1904"/>
    <w:rsid w:val="00BB1E45"/>
    <w:rsid w:val="00BB1F9C"/>
    <w:rsid w:val="00BB25A7"/>
    <w:rsid w:val="00BB3049"/>
    <w:rsid w:val="00BB32FA"/>
    <w:rsid w:val="00BB3A4D"/>
    <w:rsid w:val="00BB3E2E"/>
    <w:rsid w:val="00BB4611"/>
    <w:rsid w:val="00BB46C7"/>
    <w:rsid w:val="00BB490C"/>
    <w:rsid w:val="00BB4D02"/>
    <w:rsid w:val="00BB6A7C"/>
    <w:rsid w:val="00BB6B0D"/>
    <w:rsid w:val="00BB6C46"/>
    <w:rsid w:val="00BB6DDA"/>
    <w:rsid w:val="00BB6F2C"/>
    <w:rsid w:val="00BB7723"/>
    <w:rsid w:val="00BB7E64"/>
    <w:rsid w:val="00BC0256"/>
    <w:rsid w:val="00BC0302"/>
    <w:rsid w:val="00BC0732"/>
    <w:rsid w:val="00BC0ACF"/>
    <w:rsid w:val="00BC0BE5"/>
    <w:rsid w:val="00BC19C9"/>
    <w:rsid w:val="00BC208E"/>
    <w:rsid w:val="00BC253D"/>
    <w:rsid w:val="00BC266B"/>
    <w:rsid w:val="00BC2A73"/>
    <w:rsid w:val="00BC2CEF"/>
    <w:rsid w:val="00BC2FFC"/>
    <w:rsid w:val="00BC353D"/>
    <w:rsid w:val="00BC3F97"/>
    <w:rsid w:val="00BC46F1"/>
    <w:rsid w:val="00BC50AF"/>
    <w:rsid w:val="00BC5A5C"/>
    <w:rsid w:val="00BC5BC5"/>
    <w:rsid w:val="00BC6274"/>
    <w:rsid w:val="00BC67CC"/>
    <w:rsid w:val="00BC70AE"/>
    <w:rsid w:val="00BC7156"/>
    <w:rsid w:val="00BC746C"/>
    <w:rsid w:val="00BC7AAE"/>
    <w:rsid w:val="00BC7BB5"/>
    <w:rsid w:val="00BD02BF"/>
    <w:rsid w:val="00BD0B4E"/>
    <w:rsid w:val="00BD0D99"/>
    <w:rsid w:val="00BD0E25"/>
    <w:rsid w:val="00BD2082"/>
    <w:rsid w:val="00BD255C"/>
    <w:rsid w:val="00BD2B4D"/>
    <w:rsid w:val="00BD330B"/>
    <w:rsid w:val="00BD3791"/>
    <w:rsid w:val="00BD3E55"/>
    <w:rsid w:val="00BD4F3C"/>
    <w:rsid w:val="00BD4FC3"/>
    <w:rsid w:val="00BD532D"/>
    <w:rsid w:val="00BD7286"/>
    <w:rsid w:val="00BD7606"/>
    <w:rsid w:val="00BD7FEB"/>
    <w:rsid w:val="00BE046D"/>
    <w:rsid w:val="00BE054B"/>
    <w:rsid w:val="00BE0E7F"/>
    <w:rsid w:val="00BE1F66"/>
    <w:rsid w:val="00BE2395"/>
    <w:rsid w:val="00BE2DA3"/>
    <w:rsid w:val="00BE36B3"/>
    <w:rsid w:val="00BE49E0"/>
    <w:rsid w:val="00BE64A2"/>
    <w:rsid w:val="00BE6F6E"/>
    <w:rsid w:val="00BE7060"/>
    <w:rsid w:val="00BE74F2"/>
    <w:rsid w:val="00BF09E6"/>
    <w:rsid w:val="00BF0D1A"/>
    <w:rsid w:val="00BF1A29"/>
    <w:rsid w:val="00BF246B"/>
    <w:rsid w:val="00BF2BB8"/>
    <w:rsid w:val="00BF2D02"/>
    <w:rsid w:val="00BF3047"/>
    <w:rsid w:val="00BF3691"/>
    <w:rsid w:val="00BF3C50"/>
    <w:rsid w:val="00BF4085"/>
    <w:rsid w:val="00BF4923"/>
    <w:rsid w:val="00BF5ABC"/>
    <w:rsid w:val="00BF5B4D"/>
    <w:rsid w:val="00BF5BC4"/>
    <w:rsid w:val="00BF5FAE"/>
    <w:rsid w:val="00BF7359"/>
    <w:rsid w:val="00C00208"/>
    <w:rsid w:val="00C00621"/>
    <w:rsid w:val="00C00FDA"/>
    <w:rsid w:val="00C02438"/>
    <w:rsid w:val="00C0404C"/>
    <w:rsid w:val="00C04238"/>
    <w:rsid w:val="00C0447F"/>
    <w:rsid w:val="00C04547"/>
    <w:rsid w:val="00C04B2C"/>
    <w:rsid w:val="00C04BB6"/>
    <w:rsid w:val="00C04E3A"/>
    <w:rsid w:val="00C04FEA"/>
    <w:rsid w:val="00C06938"/>
    <w:rsid w:val="00C06F94"/>
    <w:rsid w:val="00C07063"/>
    <w:rsid w:val="00C07906"/>
    <w:rsid w:val="00C07AD6"/>
    <w:rsid w:val="00C07AE1"/>
    <w:rsid w:val="00C10E1F"/>
    <w:rsid w:val="00C11838"/>
    <w:rsid w:val="00C11F96"/>
    <w:rsid w:val="00C13825"/>
    <w:rsid w:val="00C13B6E"/>
    <w:rsid w:val="00C13C03"/>
    <w:rsid w:val="00C13F0A"/>
    <w:rsid w:val="00C141C7"/>
    <w:rsid w:val="00C145D4"/>
    <w:rsid w:val="00C148E1"/>
    <w:rsid w:val="00C149C3"/>
    <w:rsid w:val="00C1642D"/>
    <w:rsid w:val="00C17604"/>
    <w:rsid w:val="00C17B64"/>
    <w:rsid w:val="00C20E1B"/>
    <w:rsid w:val="00C23C50"/>
    <w:rsid w:val="00C23E52"/>
    <w:rsid w:val="00C24081"/>
    <w:rsid w:val="00C245F4"/>
    <w:rsid w:val="00C25233"/>
    <w:rsid w:val="00C254CA"/>
    <w:rsid w:val="00C25CA5"/>
    <w:rsid w:val="00C2728E"/>
    <w:rsid w:val="00C275D8"/>
    <w:rsid w:val="00C27770"/>
    <w:rsid w:val="00C27C42"/>
    <w:rsid w:val="00C27DBA"/>
    <w:rsid w:val="00C300E1"/>
    <w:rsid w:val="00C3055E"/>
    <w:rsid w:val="00C312AA"/>
    <w:rsid w:val="00C31B39"/>
    <w:rsid w:val="00C3220B"/>
    <w:rsid w:val="00C323B3"/>
    <w:rsid w:val="00C325E5"/>
    <w:rsid w:val="00C334C3"/>
    <w:rsid w:val="00C33BC4"/>
    <w:rsid w:val="00C33DE6"/>
    <w:rsid w:val="00C34017"/>
    <w:rsid w:val="00C3494B"/>
    <w:rsid w:val="00C34CF4"/>
    <w:rsid w:val="00C34FDF"/>
    <w:rsid w:val="00C3513B"/>
    <w:rsid w:val="00C35C49"/>
    <w:rsid w:val="00C363F5"/>
    <w:rsid w:val="00C365B4"/>
    <w:rsid w:val="00C3682D"/>
    <w:rsid w:val="00C3693A"/>
    <w:rsid w:val="00C37415"/>
    <w:rsid w:val="00C37D67"/>
    <w:rsid w:val="00C40DD6"/>
    <w:rsid w:val="00C40F13"/>
    <w:rsid w:val="00C41402"/>
    <w:rsid w:val="00C4235E"/>
    <w:rsid w:val="00C42CA6"/>
    <w:rsid w:val="00C43A70"/>
    <w:rsid w:val="00C43E55"/>
    <w:rsid w:val="00C43FB4"/>
    <w:rsid w:val="00C449E2"/>
    <w:rsid w:val="00C454AB"/>
    <w:rsid w:val="00C45EC5"/>
    <w:rsid w:val="00C46239"/>
    <w:rsid w:val="00C47157"/>
    <w:rsid w:val="00C475FD"/>
    <w:rsid w:val="00C47942"/>
    <w:rsid w:val="00C47AA8"/>
    <w:rsid w:val="00C47AE6"/>
    <w:rsid w:val="00C501DD"/>
    <w:rsid w:val="00C507BF"/>
    <w:rsid w:val="00C513CA"/>
    <w:rsid w:val="00C52087"/>
    <w:rsid w:val="00C52712"/>
    <w:rsid w:val="00C53C3D"/>
    <w:rsid w:val="00C54095"/>
    <w:rsid w:val="00C54624"/>
    <w:rsid w:val="00C54A48"/>
    <w:rsid w:val="00C565FA"/>
    <w:rsid w:val="00C56659"/>
    <w:rsid w:val="00C56C86"/>
    <w:rsid w:val="00C56FD0"/>
    <w:rsid w:val="00C576F8"/>
    <w:rsid w:val="00C57CA0"/>
    <w:rsid w:val="00C60828"/>
    <w:rsid w:val="00C60FDA"/>
    <w:rsid w:val="00C612C6"/>
    <w:rsid w:val="00C61DE8"/>
    <w:rsid w:val="00C62398"/>
    <w:rsid w:val="00C6261E"/>
    <w:rsid w:val="00C62833"/>
    <w:rsid w:val="00C62980"/>
    <w:rsid w:val="00C62C6C"/>
    <w:rsid w:val="00C635F4"/>
    <w:rsid w:val="00C6423C"/>
    <w:rsid w:val="00C64834"/>
    <w:rsid w:val="00C648BE"/>
    <w:rsid w:val="00C64B57"/>
    <w:rsid w:val="00C64CF5"/>
    <w:rsid w:val="00C652AF"/>
    <w:rsid w:val="00C6532C"/>
    <w:rsid w:val="00C6590A"/>
    <w:rsid w:val="00C65A26"/>
    <w:rsid w:val="00C65C92"/>
    <w:rsid w:val="00C660BF"/>
    <w:rsid w:val="00C660C1"/>
    <w:rsid w:val="00C6730C"/>
    <w:rsid w:val="00C6733D"/>
    <w:rsid w:val="00C67C10"/>
    <w:rsid w:val="00C67C25"/>
    <w:rsid w:val="00C67D35"/>
    <w:rsid w:val="00C70097"/>
    <w:rsid w:val="00C72361"/>
    <w:rsid w:val="00C73B38"/>
    <w:rsid w:val="00C743E5"/>
    <w:rsid w:val="00C75AD5"/>
    <w:rsid w:val="00C80228"/>
    <w:rsid w:val="00C806D2"/>
    <w:rsid w:val="00C81500"/>
    <w:rsid w:val="00C817B4"/>
    <w:rsid w:val="00C81BF8"/>
    <w:rsid w:val="00C821A7"/>
    <w:rsid w:val="00C827AE"/>
    <w:rsid w:val="00C82997"/>
    <w:rsid w:val="00C8308D"/>
    <w:rsid w:val="00C8325E"/>
    <w:rsid w:val="00C83376"/>
    <w:rsid w:val="00C835BE"/>
    <w:rsid w:val="00C83899"/>
    <w:rsid w:val="00C840FD"/>
    <w:rsid w:val="00C84802"/>
    <w:rsid w:val="00C84DB7"/>
    <w:rsid w:val="00C854A1"/>
    <w:rsid w:val="00C85A10"/>
    <w:rsid w:val="00C86426"/>
    <w:rsid w:val="00C86CC0"/>
    <w:rsid w:val="00C86F6D"/>
    <w:rsid w:val="00C8725F"/>
    <w:rsid w:val="00C8735A"/>
    <w:rsid w:val="00C87912"/>
    <w:rsid w:val="00C8792C"/>
    <w:rsid w:val="00C87986"/>
    <w:rsid w:val="00C87D0D"/>
    <w:rsid w:val="00C90678"/>
    <w:rsid w:val="00C90D2E"/>
    <w:rsid w:val="00C9118C"/>
    <w:rsid w:val="00C91F51"/>
    <w:rsid w:val="00C9200F"/>
    <w:rsid w:val="00C92308"/>
    <w:rsid w:val="00C92473"/>
    <w:rsid w:val="00C92C2F"/>
    <w:rsid w:val="00C9350E"/>
    <w:rsid w:val="00C94DF6"/>
    <w:rsid w:val="00C94F18"/>
    <w:rsid w:val="00C9590E"/>
    <w:rsid w:val="00C96437"/>
    <w:rsid w:val="00C96B0F"/>
    <w:rsid w:val="00C96E11"/>
    <w:rsid w:val="00C97AF9"/>
    <w:rsid w:val="00C97CD3"/>
    <w:rsid w:val="00C97F79"/>
    <w:rsid w:val="00CA0B1A"/>
    <w:rsid w:val="00CA0F7E"/>
    <w:rsid w:val="00CA14CE"/>
    <w:rsid w:val="00CA16E8"/>
    <w:rsid w:val="00CA20C3"/>
    <w:rsid w:val="00CA2AA7"/>
    <w:rsid w:val="00CA339E"/>
    <w:rsid w:val="00CA3577"/>
    <w:rsid w:val="00CA3645"/>
    <w:rsid w:val="00CA3BAA"/>
    <w:rsid w:val="00CA3BFB"/>
    <w:rsid w:val="00CA4508"/>
    <w:rsid w:val="00CA4A12"/>
    <w:rsid w:val="00CA5364"/>
    <w:rsid w:val="00CA5D82"/>
    <w:rsid w:val="00CA6851"/>
    <w:rsid w:val="00CA6C62"/>
    <w:rsid w:val="00CA7392"/>
    <w:rsid w:val="00CA739A"/>
    <w:rsid w:val="00CB0BC6"/>
    <w:rsid w:val="00CB2472"/>
    <w:rsid w:val="00CB28A1"/>
    <w:rsid w:val="00CB2A4F"/>
    <w:rsid w:val="00CB3359"/>
    <w:rsid w:val="00CB34F5"/>
    <w:rsid w:val="00CB3BC7"/>
    <w:rsid w:val="00CB3C8B"/>
    <w:rsid w:val="00CB40F4"/>
    <w:rsid w:val="00CB4E02"/>
    <w:rsid w:val="00CB4F00"/>
    <w:rsid w:val="00CB5766"/>
    <w:rsid w:val="00CB5B79"/>
    <w:rsid w:val="00CB60C4"/>
    <w:rsid w:val="00CB6685"/>
    <w:rsid w:val="00CB66C0"/>
    <w:rsid w:val="00CB6F36"/>
    <w:rsid w:val="00CB6F5F"/>
    <w:rsid w:val="00CB7086"/>
    <w:rsid w:val="00CB7204"/>
    <w:rsid w:val="00CB7526"/>
    <w:rsid w:val="00CB75BE"/>
    <w:rsid w:val="00CB7779"/>
    <w:rsid w:val="00CC0BA4"/>
    <w:rsid w:val="00CC0FB5"/>
    <w:rsid w:val="00CC1061"/>
    <w:rsid w:val="00CC1425"/>
    <w:rsid w:val="00CC1D93"/>
    <w:rsid w:val="00CC1E9B"/>
    <w:rsid w:val="00CC1EF7"/>
    <w:rsid w:val="00CC21E6"/>
    <w:rsid w:val="00CC24AE"/>
    <w:rsid w:val="00CC26FF"/>
    <w:rsid w:val="00CC3153"/>
    <w:rsid w:val="00CC3B61"/>
    <w:rsid w:val="00CC4DC9"/>
    <w:rsid w:val="00CC4EE6"/>
    <w:rsid w:val="00CC6819"/>
    <w:rsid w:val="00CC6889"/>
    <w:rsid w:val="00CC79F6"/>
    <w:rsid w:val="00CD0171"/>
    <w:rsid w:val="00CD0426"/>
    <w:rsid w:val="00CD0956"/>
    <w:rsid w:val="00CD19CD"/>
    <w:rsid w:val="00CD3156"/>
    <w:rsid w:val="00CD3201"/>
    <w:rsid w:val="00CD3AD7"/>
    <w:rsid w:val="00CD42BB"/>
    <w:rsid w:val="00CD4663"/>
    <w:rsid w:val="00CD4B2A"/>
    <w:rsid w:val="00CD4CA5"/>
    <w:rsid w:val="00CD4FB0"/>
    <w:rsid w:val="00CD5475"/>
    <w:rsid w:val="00CD5532"/>
    <w:rsid w:val="00CD558B"/>
    <w:rsid w:val="00CD58EF"/>
    <w:rsid w:val="00CD607F"/>
    <w:rsid w:val="00CD6F5B"/>
    <w:rsid w:val="00CD6FD6"/>
    <w:rsid w:val="00CD70A9"/>
    <w:rsid w:val="00CD731A"/>
    <w:rsid w:val="00CD7764"/>
    <w:rsid w:val="00CD78DE"/>
    <w:rsid w:val="00CD7EB4"/>
    <w:rsid w:val="00CD7F6B"/>
    <w:rsid w:val="00CE06F4"/>
    <w:rsid w:val="00CE148D"/>
    <w:rsid w:val="00CE1FFD"/>
    <w:rsid w:val="00CE2E84"/>
    <w:rsid w:val="00CE4572"/>
    <w:rsid w:val="00CE5019"/>
    <w:rsid w:val="00CE50F2"/>
    <w:rsid w:val="00CE616A"/>
    <w:rsid w:val="00CE6493"/>
    <w:rsid w:val="00CE709A"/>
    <w:rsid w:val="00CE71B9"/>
    <w:rsid w:val="00CE7253"/>
    <w:rsid w:val="00CE789D"/>
    <w:rsid w:val="00CF00E0"/>
    <w:rsid w:val="00CF0620"/>
    <w:rsid w:val="00CF06A3"/>
    <w:rsid w:val="00CF0AD7"/>
    <w:rsid w:val="00CF1511"/>
    <w:rsid w:val="00CF2517"/>
    <w:rsid w:val="00CF2BFF"/>
    <w:rsid w:val="00CF2E3A"/>
    <w:rsid w:val="00CF3308"/>
    <w:rsid w:val="00CF3337"/>
    <w:rsid w:val="00CF3922"/>
    <w:rsid w:val="00CF39EB"/>
    <w:rsid w:val="00CF3B3D"/>
    <w:rsid w:val="00CF3CD1"/>
    <w:rsid w:val="00CF46CC"/>
    <w:rsid w:val="00CF4939"/>
    <w:rsid w:val="00CF5228"/>
    <w:rsid w:val="00CF6F15"/>
    <w:rsid w:val="00CF7181"/>
    <w:rsid w:val="00CF7435"/>
    <w:rsid w:val="00CF7734"/>
    <w:rsid w:val="00CF7D28"/>
    <w:rsid w:val="00D00D33"/>
    <w:rsid w:val="00D012BB"/>
    <w:rsid w:val="00D013EE"/>
    <w:rsid w:val="00D019F0"/>
    <w:rsid w:val="00D02850"/>
    <w:rsid w:val="00D037BA"/>
    <w:rsid w:val="00D03ED1"/>
    <w:rsid w:val="00D044F9"/>
    <w:rsid w:val="00D0481A"/>
    <w:rsid w:val="00D066A3"/>
    <w:rsid w:val="00D071CC"/>
    <w:rsid w:val="00D07B7B"/>
    <w:rsid w:val="00D10B1A"/>
    <w:rsid w:val="00D10B91"/>
    <w:rsid w:val="00D1140A"/>
    <w:rsid w:val="00D1263E"/>
    <w:rsid w:val="00D12FB2"/>
    <w:rsid w:val="00D138D7"/>
    <w:rsid w:val="00D13A39"/>
    <w:rsid w:val="00D13DE9"/>
    <w:rsid w:val="00D14227"/>
    <w:rsid w:val="00D14237"/>
    <w:rsid w:val="00D15219"/>
    <w:rsid w:val="00D157DD"/>
    <w:rsid w:val="00D158F8"/>
    <w:rsid w:val="00D15A4A"/>
    <w:rsid w:val="00D15E0E"/>
    <w:rsid w:val="00D15FF4"/>
    <w:rsid w:val="00D16204"/>
    <w:rsid w:val="00D164BF"/>
    <w:rsid w:val="00D16FF2"/>
    <w:rsid w:val="00D17A76"/>
    <w:rsid w:val="00D21652"/>
    <w:rsid w:val="00D2214A"/>
    <w:rsid w:val="00D22F0B"/>
    <w:rsid w:val="00D235AD"/>
    <w:rsid w:val="00D236E5"/>
    <w:rsid w:val="00D23C30"/>
    <w:rsid w:val="00D25E00"/>
    <w:rsid w:val="00D25F00"/>
    <w:rsid w:val="00D262F7"/>
    <w:rsid w:val="00D26451"/>
    <w:rsid w:val="00D27290"/>
    <w:rsid w:val="00D2796A"/>
    <w:rsid w:val="00D30C24"/>
    <w:rsid w:val="00D313B8"/>
    <w:rsid w:val="00D317A1"/>
    <w:rsid w:val="00D31805"/>
    <w:rsid w:val="00D31AA4"/>
    <w:rsid w:val="00D31CBE"/>
    <w:rsid w:val="00D31F60"/>
    <w:rsid w:val="00D32618"/>
    <w:rsid w:val="00D32C75"/>
    <w:rsid w:val="00D32C95"/>
    <w:rsid w:val="00D32CE5"/>
    <w:rsid w:val="00D32D95"/>
    <w:rsid w:val="00D35054"/>
    <w:rsid w:val="00D354E3"/>
    <w:rsid w:val="00D363C1"/>
    <w:rsid w:val="00D365BF"/>
    <w:rsid w:val="00D3662D"/>
    <w:rsid w:val="00D375EA"/>
    <w:rsid w:val="00D376B0"/>
    <w:rsid w:val="00D37FAE"/>
    <w:rsid w:val="00D41065"/>
    <w:rsid w:val="00D4141B"/>
    <w:rsid w:val="00D42347"/>
    <w:rsid w:val="00D4246E"/>
    <w:rsid w:val="00D428B6"/>
    <w:rsid w:val="00D42949"/>
    <w:rsid w:val="00D42DE3"/>
    <w:rsid w:val="00D42E8C"/>
    <w:rsid w:val="00D43195"/>
    <w:rsid w:val="00D43325"/>
    <w:rsid w:val="00D433FF"/>
    <w:rsid w:val="00D43B3A"/>
    <w:rsid w:val="00D43D2D"/>
    <w:rsid w:val="00D43ED7"/>
    <w:rsid w:val="00D44297"/>
    <w:rsid w:val="00D44628"/>
    <w:rsid w:val="00D44E4D"/>
    <w:rsid w:val="00D458C2"/>
    <w:rsid w:val="00D45C2A"/>
    <w:rsid w:val="00D45FC8"/>
    <w:rsid w:val="00D47A01"/>
    <w:rsid w:val="00D501B3"/>
    <w:rsid w:val="00D506F0"/>
    <w:rsid w:val="00D51044"/>
    <w:rsid w:val="00D51BE6"/>
    <w:rsid w:val="00D52681"/>
    <w:rsid w:val="00D52CAF"/>
    <w:rsid w:val="00D53B2C"/>
    <w:rsid w:val="00D53D56"/>
    <w:rsid w:val="00D53EA7"/>
    <w:rsid w:val="00D54BD8"/>
    <w:rsid w:val="00D54EA5"/>
    <w:rsid w:val="00D55FCB"/>
    <w:rsid w:val="00D56677"/>
    <w:rsid w:val="00D56A72"/>
    <w:rsid w:val="00D56C6E"/>
    <w:rsid w:val="00D60647"/>
    <w:rsid w:val="00D61329"/>
    <w:rsid w:val="00D61E79"/>
    <w:rsid w:val="00D620DD"/>
    <w:rsid w:val="00D6323A"/>
    <w:rsid w:val="00D63468"/>
    <w:rsid w:val="00D64287"/>
    <w:rsid w:val="00D643F2"/>
    <w:rsid w:val="00D64488"/>
    <w:rsid w:val="00D64540"/>
    <w:rsid w:val="00D65AB3"/>
    <w:rsid w:val="00D666E4"/>
    <w:rsid w:val="00D66BE7"/>
    <w:rsid w:val="00D670E5"/>
    <w:rsid w:val="00D67233"/>
    <w:rsid w:val="00D6729D"/>
    <w:rsid w:val="00D67A55"/>
    <w:rsid w:val="00D702B2"/>
    <w:rsid w:val="00D705B6"/>
    <w:rsid w:val="00D70EBC"/>
    <w:rsid w:val="00D711CE"/>
    <w:rsid w:val="00D71E19"/>
    <w:rsid w:val="00D7212E"/>
    <w:rsid w:val="00D72D46"/>
    <w:rsid w:val="00D7364F"/>
    <w:rsid w:val="00D73801"/>
    <w:rsid w:val="00D7416F"/>
    <w:rsid w:val="00D749F6"/>
    <w:rsid w:val="00D758F2"/>
    <w:rsid w:val="00D75CF1"/>
    <w:rsid w:val="00D75DE8"/>
    <w:rsid w:val="00D763CC"/>
    <w:rsid w:val="00D7677E"/>
    <w:rsid w:val="00D76D79"/>
    <w:rsid w:val="00D77D85"/>
    <w:rsid w:val="00D77EDA"/>
    <w:rsid w:val="00D77F52"/>
    <w:rsid w:val="00D80174"/>
    <w:rsid w:val="00D802DD"/>
    <w:rsid w:val="00D80482"/>
    <w:rsid w:val="00D8100E"/>
    <w:rsid w:val="00D81D99"/>
    <w:rsid w:val="00D823B7"/>
    <w:rsid w:val="00D82D3C"/>
    <w:rsid w:val="00D837B0"/>
    <w:rsid w:val="00D844F8"/>
    <w:rsid w:val="00D848F8"/>
    <w:rsid w:val="00D84B7F"/>
    <w:rsid w:val="00D84E29"/>
    <w:rsid w:val="00D85B6A"/>
    <w:rsid w:val="00D86978"/>
    <w:rsid w:val="00D86A13"/>
    <w:rsid w:val="00D86D89"/>
    <w:rsid w:val="00D8731B"/>
    <w:rsid w:val="00D874EF"/>
    <w:rsid w:val="00D9080B"/>
    <w:rsid w:val="00D90995"/>
    <w:rsid w:val="00D90AE9"/>
    <w:rsid w:val="00D91A3D"/>
    <w:rsid w:val="00D9220B"/>
    <w:rsid w:val="00D92D0F"/>
    <w:rsid w:val="00D93433"/>
    <w:rsid w:val="00D936AA"/>
    <w:rsid w:val="00D93EFB"/>
    <w:rsid w:val="00D93F03"/>
    <w:rsid w:val="00D94166"/>
    <w:rsid w:val="00D946DC"/>
    <w:rsid w:val="00D9657F"/>
    <w:rsid w:val="00D96967"/>
    <w:rsid w:val="00D96C59"/>
    <w:rsid w:val="00D973C1"/>
    <w:rsid w:val="00D9779F"/>
    <w:rsid w:val="00D9799D"/>
    <w:rsid w:val="00D97EA7"/>
    <w:rsid w:val="00DA0ADA"/>
    <w:rsid w:val="00DA1103"/>
    <w:rsid w:val="00DA120C"/>
    <w:rsid w:val="00DA21EA"/>
    <w:rsid w:val="00DA2606"/>
    <w:rsid w:val="00DA281D"/>
    <w:rsid w:val="00DA2862"/>
    <w:rsid w:val="00DA3E95"/>
    <w:rsid w:val="00DA3FCE"/>
    <w:rsid w:val="00DA4732"/>
    <w:rsid w:val="00DA4EE9"/>
    <w:rsid w:val="00DA5860"/>
    <w:rsid w:val="00DA5F19"/>
    <w:rsid w:val="00DA6332"/>
    <w:rsid w:val="00DA6362"/>
    <w:rsid w:val="00DA6B82"/>
    <w:rsid w:val="00DA6C02"/>
    <w:rsid w:val="00DA731A"/>
    <w:rsid w:val="00DA7500"/>
    <w:rsid w:val="00DA7534"/>
    <w:rsid w:val="00DA789C"/>
    <w:rsid w:val="00DB0010"/>
    <w:rsid w:val="00DB0EB7"/>
    <w:rsid w:val="00DB1631"/>
    <w:rsid w:val="00DB1CAA"/>
    <w:rsid w:val="00DB23D2"/>
    <w:rsid w:val="00DB2DAB"/>
    <w:rsid w:val="00DB30FE"/>
    <w:rsid w:val="00DB3DDE"/>
    <w:rsid w:val="00DB41EC"/>
    <w:rsid w:val="00DB4FA2"/>
    <w:rsid w:val="00DB5086"/>
    <w:rsid w:val="00DB55CF"/>
    <w:rsid w:val="00DB5D60"/>
    <w:rsid w:val="00DB6D0E"/>
    <w:rsid w:val="00DB6FAB"/>
    <w:rsid w:val="00DB748E"/>
    <w:rsid w:val="00DC1652"/>
    <w:rsid w:val="00DC1F90"/>
    <w:rsid w:val="00DC20BE"/>
    <w:rsid w:val="00DC22C4"/>
    <w:rsid w:val="00DC3112"/>
    <w:rsid w:val="00DC37DB"/>
    <w:rsid w:val="00DC3BE5"/>
    <w:rsid w:val="00DC3E48"/>
    <w:rsid w:val="00DC4A03"/>
    <w:rsid w:val="00DC4ED6"/>
    <w:rsid w:val="00DC5A09"/>
    <w:rsid w:val="00DC5E1C"/>
    <w:rsid w:val="00DC61AE"/>
    <w:rsid w:val="00DC67B4"/>
    <w:rsid w:val="00DC6B4E"/>
    <w:rsid w:val="00DC6E45"/>
    <w:rsid w:val="00DD04AB"/>
    <w:rsid w:val="00DD0B93"/>
    <w:rsid w:val="00DD10A3"/>
    <w:rsid w:val="00DD1252"/>
    <w:rsid w:val="00DD20BD"/>
    <w:rsid w:val="00DD256A"/>
    <w:rsid w:val="00DD2D21"/>
    <w:rsid w:val="00DD413C"/>
    <w:rsid w:val="00DD4222"/>
    <w:rsid w:val="00DD4270"/>
    <w:rsid w:val="00DD4873"/>
    <w:rsid w:val="00DD4B02"/>
    <w:rsid w:val="00DD5D4E"/>
    <w:rsid w:val="00DD6483"/>
    <w:rsid w:val="00DD6787"/>
    <w:rsid w:val="00DD6F2F"/>
    <w:rsid w:val="00DD7617"/>
    <w:rsid w:val="00DD7C7F"/>
    <w:rsid w:val="00DE0C63"/>
    <w:rsid w:val="00DE179F"/>
    <w:rsid w:val="00DE18FD"/>
    <w:rsid w:val="00DE1973"/>
    <w:rsid w:val="00DE1CB7"/>
    <w:rsid w:val="00DE1CC5"/>
    <w:rsid w:val="00DE24F6"/>
    <w:rsid w:val="00DE2EEA"/>
    <w:rsid w:val="00DE37B9"/>
    <w:rsid w:val="00DE391E"/>
    <w:rsid w:val="00DE425C"/>
    <w:rsid w:val="00DE46FF"/>
    <w:rsid w:val="00DE4754"/>
    <w:rsid w:val="00DE4FAA"/>
    <w:rsid w:val="00DE57FA"/>
    <w:rsid w:val="00DE5A3C"/>
    <w:rsid w:val="00DE5B6E"/>
    <w:rsid w:val="00DE5C2B"/>
    <w:rsid w:val="00DE5EC4"/>
    <w:rsid w:val="00DE6AE6"/>
    <w:rsid w:val="00DE6F34"/>
    <w:rsid w:val="00DE790F"/>
    <w:rsid w:val="00DF3416"/>
    <w:rsid w:val="00DF3717"/>
    <w:rsid w:val="00DF3789"/>
    <w:rsid w:val="00DF3E43"/>
    <w:rsid w:val="00DF4E24"/>
    <w:rsid w:val="00DF5328"/>
    <w:rsid w:val="00DF65D3"/>
    <w:rsid w:val="00DF66E0"/>
    <w:rsid w:val="00DF6F0E"/>
    <w:rsid w:val="00DF7503"/>
    <w:rsid w:val="00DF7CFF"/>
    <w:rsid w:val="00DF7F74"/>
    <w:rsid w:val="00DF7FF0"/>
    <w:rsid w:val="00E00575"/>
    <w:rsid w:val="00E00A3B"/>
    <w:rsid w:val="00E00F4D"/>
    <w:rsid w:val="00E017DD"/>
    <w:rsid w:val="00E01A31"/>
    <w:rsid w:val="00E01AC0"/>
    <w:rsid w:val="00E02266"/>
    <w:rsid w:val="00E02464"/>
    <w:rsid w:val="00E038AA"/>
    <w:rsid w:val="00E03BEE"/>
    <w:rsid w:val="00E03C25"/>
    <w:rsid w:val="00E0410B"/>
    <w:rsid w:val="00E04534"/>
    <w:rsid w:val="00E04697"/>
    <w:rsid w:val="00E047B4"/>
    <w:rsid w:val="00E048AE"/>
    <w:rsid w:val="00E04BFB"/>
    <w:rsid w:val="00E05211"/>
    <w:rsid w:val="00E05825"/>
    <w:rsid w:val="00E05D14"/>
    <w:rsid w:val="00E06391"/>
    <w:rsid w:val="00E06E99"/>
    <w:rsid w:val="00E07536"/>
    <w:rsid w:val="00E07EAC"/>
    <w:rsid w:val="00E07FC5"/>
    <w:rsid w:val="00E104E8"/>
    <w:rsid w:val="00E10816"/>
    <w:rsid w:val="00E10D0C"/>
    <w:rsid w:val="00E11CFA"/>
    <w:rsid w:val="00E1211F"/>
    <w:rsid w:val="00E127E6"/>
    <w:rsid w:val="00E1348F"/>
    <w:rsid w:val="00E139F9"/>
    <w:rsid w:val="00E13B52"/>
    <w:rsid w:val="00E1406B"/>
    <w:rsid w:val="00E14847"/>
    <w:rsid w:val="00E14904"/>
    <w:rsid w:val="00E15629"/>
    <w:rsid w:val="00E15908"/>
    <w:rsid w:val="00E15CE0"/>
    <w:rsid w:val="00E15E02"/>
    <w:rsid w:val="00E1660F"/>
    <w:rsid w:val="00E16DAC"/>
    <w:rsid w:val="00E16FA9"/>
    <w:rsid w:val="00E1760F"/>
    <w:rsid w:val="00E17C52"/>
    <w:rsid w:val="00E20CE9"/>
    <w:rsid w:val="00E2114A"/>
    <w:rsid w:val="00E214D7"/>
    <w:rsid w:val="00E21690"/>
    <w:rsid w:val="00E219AA"/>
    <w:rsid w:val="00E22772"/>
    <w:rsid w:val="00E22B2E"/>
    <w:rsid w:val="00E22B88"/>
    <w:rsid w:val="00E234CF"/>
    <w:rsid w:val="00E23576"/>
    <w:rsid w:val="00E236F6"/>
    <w:rsid w:val="00E23A4A"/>
    <w:rsid w:val="00E23A61"/>
    <w:rsid w:val="00E243E2"/>
    <w:rsid w:val="00E243F0"/>
    <w:rsid w:val="00E24672"/>
    <w:rsid w:val="00E254A3"/>
    <w:rsid w:val="00E25C2E"/>
    <w:rsid w:val="00E25D68"/>
    <w:rsid w:val="00E26610"/>
    <w:rsid w:val="00E273FB"/>
    <w:rsid w:val="00E27E5B"/>
    <w:rsid w:val="00E27E8D"/>
    <w:rsid w:val="00E30173"/>
    <w:rsid w:val="00E3030E"/>
    <w:rsid w:val="00E30B09"/>
    <w:rsid w:val="00E30F7B"/>
    <w:rsid w:val="00E31501"/>
    <w:rsid w:val="00E31B25"/>
    <w:rsid w:val="00E331DC"/>
    <w:rsid w:val="00E332C5"/>
    <w:rsid w:val="00E34048"/>
    <w:rsid w:val="00E34183"/>
    <w:rsid w:val="00E3554D"/>
    <w:rsid w:val="00E35AAE"/>
    <w:rsid w:val="00E36061"/>
    <w:rsid w:val="00E360A6"/>
    <w:rsid w:val="00E360D1"/>
    <w:rsid w:val="00E36B32"/>
    <w:rsid w:val="00E36C75"/>
    <w:rsid w:val="00E36F6A"/>
    <w:rsid w:val="00E370C0"/>
    <w:rsid w:val="00E370F8"/>
    <w:rsid w:val="00E377E7"/>
    <w:rsid w:val="00E3782A"/>
    <w:rsid w:val="00E402E2"/>
    <w:rsid w:val="00E40498"/>
    <w:rsid w:val="00E421E3"/>
    <w:rsid w:val="00E42538"/>
    <w:rsid w:val="00E4277E"/>
    <w:rsid w:val="00E42B5F"/>
    <w:rsid w:val="00E4307E"/>
    <w:rsid w:val="00E4327B"/>
    <w:rsid w:val="00E43602"/>
    <w:rsid w:val="00E43690"/>
    <w:rsid w:val="00E43FCF"/>
    <w:rsid w:val="00E44032"/>
    <w:rsid w:val="00E44479"/>
    <w:rsid w:val="00E4456E"/>
    <w:rsid w:val="00E44B49"/>
    <w:rsid w:val="00E45B42"/>
    <w:rsid w:val="00E461CB"/>
    <w:rsid w:val="00E469A5"/>
    <w:rsid w:val="00E46A56"/>
    <w:rsid w:val="00E46BAE"/>
    <w:rsid w:val="00E46EB6"/>
    <w:rsid w:val="00E47632"/>
    <w:rsid w:val="00E47F6E"/>
    <w:rsid w:val="00E50665"/>
    <w:rsid w:val="00E51952"/>
    <w:rsid w:val="00E533C3"/>
    <w:rsid w:val="00E53582"/>
    <w:rsid w:val="00E535C8"/>
    <w:rsid w:val="00E53690"/>
    <w:rsid w:val="00E53A51"/>
    <w:rsid w:val="00E540FD"/>
    <w:rsid w:val="00E5424F"/>
    <w:rsid w:val="00E54358"/>
    <w:rsid w:val="00E545F6"/>
    <w:rsid w:val="00E54EF9"/>
    <w:rsid w:val="00E552C0"/>
    <w:rsid w:val="00E55D58"/>
    <w:rsid w:val="00E55E68"/>
    <w:rsid w:val="00E56494"/>
    <w:rsid w:val="00E56B99"/>
    <w:rsid w:val="00E579F3"/>
    <w:rsid w:val="00E57F8D"/>
    <w:rsid w:val="00E603F0"/>
    <w:rsid w:val="00E60C09"/>
    <w:rsid w:val="00E60CFC"/>
    <w:rsid w:val="00E60E28"/>
    <w:rsid w:val="00E610AB"/>
    <w:rsid w:val="00E61DC9"/>
    <w:rsid w:val="00E61E45"/>
    <w:rsid w:val="00E61EAF"/>
    <w:rsid w:val="00E62028"/>
    <w:rsid w:val="00E620DE"/>
    <w:rsid w:val="00E62C1E"/>
    <w:rsid w:val="00E62F79"/>
    <w:rsid w:val="00E62FBF"/>
    <w:rsid w:val="00E6365B"/>
    <w:rsid w:val="00E63A39"/>
    <w:rsid w:val="00E64151"/>
    <w:rsid w:val="00E64802"/>
    <w:rsid w:val="00E64843"/>
    <w:rsid w:val="00E65398"/>
    <w:rsid w:val="00E66BA5"/>
    <w:rsid w:val="00E66D2E"/>
    <w:rsid w:val="00E671A0"/>
    <w:rsid w:val="00E67215"/>
    <w:rsid w:val="00E6776C"/>
    <w:rsid w:val="00E6778A"/>
    <w:rsid w:val="00E71999"/>
    <w:rsid w:val="00E71DEF"/>
    <w:rsid w:val="00E7288C"/>
    <w:rsid w:val="00E72EA4"/>
    <w:rsid w:val="00E73AA5"/>
    <w:rsid w:val="00E740E5"/>
    <w:rsid w:val="00E7456D"/>
    <w:rsid w:val="00E746E9"/>
    <w:rsid w:val="00E75F51"/>
    <w:rsid w:val="00E75F5E"/>
    <w:rsid w:val="00E76959"/>
    <w:rsid w:val="00E772C9"/>
    <w:rsid w:val="00E77421"/>
    <w:rsid w:val="00E80FDF"/>
    <w:rsid w:val="00E81732"/>
    <w:rsid w:val="00E825C6"/>
    <w:rsid w:val="00E825E2"/>
    <w:rsid w:val="00E82E2D"/>
    <w:rsid w:val="00E82EA7"/>
    <w:rsid w:val="00E83279"/>
    <w:rsid w:val="00E83E5B"/>
    <w:rsid w:val="00E841B5"/>
    <w:rsid w:val="00E844E6"/>
    <w:rsid w:val="00E84A21"/>
    <w:rsid w:val="00E84A66"/>
    <w:rsid w:val="00E84BA2"/>
    <w:rsid w:val="00E84CCA"/>
    <w:rsid w:val="00E862E9"/>
    <w:rsid w:val="00E863DA"/>
    <w:rsid w:val="00E86480"/>
    <w:rsid w:val="00E878FA"/>
    <w:rsid w:val="00E87B62"/>
    <w:rsid w:val="00E903CB"/>
    <w:rsid w:val="00E90F94"/>
    <w:rsid w:val="00E9194B"/>
    <w:rsid w:val="00E919A0"/>
    <w:rsid w:val="00E920BA"/>
    <w:rsid w:val="00E920CE"/>
    <w:rsid w:val="00E922B7"/>
    <w:rsid w:val="00E9231D"/>
    <w:rsid w:val="00E9290B"/>
    <w:rsid w:val="00E92961"/>
    <w:rsid w:val="00E92BB1"/>
    <w:rsid w:val="00E92CDB"/>
    <w:rsid w:val="00E92FF7"/>
    <w:rsid w:val="00E931A1"/>
    <w:rsid w:val="00E93230"/>
    <w:rsid w:val="00E935D2"/>
    <w:rsid w:val="00E93969"/>
    <w:rsid w:val="00E944A4"/>
    <w:rsid w:val="00E948D4"/>
    <w:rsid w:val="00E94947"/>
    <w:rsid w:val="00E95806"/>
    <w:rsid w:val="00E967B3"/>
    <w:rsid w:val="00E9752B"/>
    <w:rsid w:val="00EA01F2"/>
    <w:rsid w:val="00EA0469"/>
    <w:rsid w:val="00EA0516"/>
    <w:rsid w:val="00EA1CD5"/>
    <w:rsid w:val="00EA1DF7"/>
    <w:rsid w:val="00EA2443"/>
    <w:rsid w:val="00EA28A5"/>
    <w:rsid w:val="00EA34E7"/>
    <w:rsid w:val="00EA3C6F"/>
    <w:rsid w:val="00EA41AE"/>
    <w:rsid w:val="00EA4688"/>
    <w:rsid w:val="00EA4768"/>
    <w:rsid w:val="00EA4895"/>
    <w:rsid w:val="00EA4D1F"/>
    <w:rsid w:val="00EA508A"/>
    <w:rsid w:val="00EA5202"/>
    <w:rsid w:val="00EA548B"/>
    <w:rsid w:val="00EA5528"/>
    <w:rsid w:val="00EA611F"/>
    <w:rsid w:val="00EA627B"/>
    <w:rsid w:val="00EA7571"/>
    <w:rsid w:val="00EB00BF"/>
    <w:rsid w:val="00EB0B4E"/>
    <w:rsid w:val="00EB0F13"/>
    <w:rsid w:val="00EB18C7"/>
    <w:rsid w:val="00EB1B06"/>
    <w:rsid w:val="00EB2D94"/>
    <w:rsid w:val="00EB34EF"/>
    <w:rsid w:val="00EB3853"/>
    <w:rsid w:val="00EB3A8E"/>
    <w:rsid w:val="00EB412F"/>
    <w:rsid w:val="00EB4EE3"/>
    <w:rsid w:val="00EB4F6A"/>
    <w:rsid w:val="00EB53BB"/>
    <w:rsid w:val="00EB56E7"/>
    <w:rsid w:val="00EB634A"/>
    <w:rsid w:val="00EB7570"/>
    <w:rsid w:val="00EC04F1"/>
    <w:rsid w:val="00EC0DEA"/>
    <w:rsid w:val="00EC1D55"/>
    <w:rsid w:val="00EC1E86"/>
    <w:rsid w:val="00EC2152"/>
    <w:rsid w:val="00EC2363"/>
    <w:rsid w:val="00EC29EE"/>
    <w:rsid w:val="00EC2A51"/>
    <w:rsid w:val="00EC2CE0"/>
    <w:rsid w:val="00EC30F2"/>
    <w:rsid w:val="00EC3199"/>
    <w:rsid w:val="00EC41FE"/>
    <w:rsid w:val="00EC43DC"/>
    <w:rsid w:val="00EC4CC6"/>
    <w:rsid w:val="00EC5A64"/>
    <w:rsid w:val="00EC60C5"/>
    <w:rsid w:val="00EC668B"/>
    <w:rsid w:val="00EC6A8D"/>
    <w:rsid w:val="00ED0EC5"/>
    <w:rsid w:val="00ED19F6"/>
    <w:rsid w:val="00ED1B00"/>
    <w:rsid w:val="00ED20DA"/>
    <w:rsid w:val="00ED21C9"/>
    <w:rsid w:val="00ED238D"/>
    <w:rsid w:val="00ED23B2"/>
    <w:rsid w:val="00ED23D9"/>
    <w:rsid w:val="00ED2B6D"/>
    <w:rsid w:val="00ED354C"/>
    <w:rsid w:val="00ED38D3"/>
    <w:rsid w:val="00ED391D"/>
    <w:rsid w:val="00ED55DC"/>
    <w:rsid w:val="00ED5FBE"/>
    <w:rsid w:val="00ED639F"/>
    <w:rsid w:val="00ED684B"/>
    <w:rsid w:val="00ED7085"/>
    <w:rsid w:val="00ED70EF"/>
    <w:rsid w:val="00ED7BE6"/>
    <w:rsid w:val="00ED7C0E"/>
    <w:rsid w:val="00EE0AFD"/>
    <w:rsid w:val="00EE0B72"/>
    <w:rsid w:val="00EE0BC8"/>
    <w:rsid w:val="00EE11B6"/>
    <w:rsid w:val="00EE13AC"/>
    <w:rsid w:val="00EE1815"/>
    <w:rsid w:val="00EE1B0B"/>
    <w:rsid w:val="00EE38E1"/>
    <w:rsid w:val="00EE4720"/>
    <w:rsid w:val="00EE4733"/>
    <w:rsid w:val="00EE6B91"/>
    <w:rsid w:val="00EE6E1F"/>
    <w:rsid w:val="00EE6F54"/>
    <w:rsid w:val="00EE78E8"/>
    <w:rsid w:val="00EE7955"/>
    <w:rsid w:val="00EF0789"/>
    <w:rsid w:val="00EF0D5D"/>
    <w:rsid w:val="00EF1C6A"/>
    <w:rsid w:val="00EF25C5"/>
    <w:rsid w:val="00EF26E8"/>
    <w:rsid w:val="00EF29CD"/>
    <w:rsid w:val="00EF2BBF"/>
    <w:rsid w:val="00EF2F63"/>
    <w:rsid w:val="00EF333E"/>
    <w:rsid w:val="00EF3352"/>
    <w:rsid w:val="00EF6161"/>
    <w:rsid w:val="00EF669F"/>
    <w:rsid w:val="00EF66DA"/>
    <w:rsid w:val="00EF6B39"/>
    <w:rsid w:val="00EF6DEE"/>
    <w:rsid w:val="00EF7242"/>
    <w:rsid w:val="00EF759E"/>
    <w:rsid w:val="00EF793C"/>
    <w:rsid w:val="00EF7E39"/>
    <w:rsid w:val="00EF7FBB"/>
    <w:rsid w:val="00F00A58"/>
    <w:rsid w:val="00F01539"/>
    <w:rsid w:val="00F01A31"/>
    <w:rsid w:val="00F01ACA"/>
    <w:rsid w:val="00F01CC5"/>
    <w:rsid w:val="00F01FC4"/>
    <w:rsid w:val="00F020B9"/>
    <w:rsid w:val="00F0216C"/>
    <w:rsid w:val="00F02426"/>
    <w:rsid w:val="00F024E1"/>
    <w:rsid w:val="00F024FE"/>
    <w:rsid w:val="00F0262A"/>
    <w:rsid w:val="00F026A7"/>
    <w:rsid w:val="00F03841"/>
    <w:rsid w:val="00F0385B"/>
    <w:rsid w:val="00F044E4"/>
    <w:rsid w:val="00F0664E"/>
    <w:rsid w:val="00F06876"/>
    <w:rsid w:val="00F06F5C"/>
    <w:rsid w:val="00F07117"/>
    <w:rsid w:val="00F07146"/>
    <w:rsid w:val="00F07A4D"/>
    <w:rsid w:val="00F07E16"/>
    <w:rsid w:val="00F07E46"/>
    <w:rsid w:val="00F07FF8"/>
    <w:rsid w:val="00F108CC"/>
    <w:rsid w:val="00F108DD"/>
    <w:rsid w:val="00F11256"/>
    <w:rsid w:val="00F1154A"/>
    <w:rsid w:val="00F12254"/>
    <w:rsid w:val="00F129AF"/>
    <w:rsid w:val="00F12B97"/>
    <w:rsid w:val="00F13856"/>
    <w:rsid w:val="00F13CAB"/>
    <w:rsid w:val="00F150DF"/>
    <w:rsid w:val="00F153AD"/>
    <w:rsid w:val="00F16329"/>
    <w:rsid w:val="00F1704C"/>
    <w:rsid w:val="00F17065"/>
    <w:rsid w:val="00F17958"/>
    <w:rsid w:val="00F20C9A"/>
    <w:rsid w:val="00F20E57"/>
    <w:rsid w:val="00F20E66"/>
    <w:rsid w:val="00F21252"/>
    <w:rsid w:val="00F21E95"/>
    <w:rsid w:val="00F21EE8"/>
    <w:rsid w:val="00F225D5"/>
    <w:rsid w:val="00F232B9"/>
    <w:rsid w:val="00F2551E"/>
    <w:rsid w:val="00F25526"/>
    <w:rsid w:val="00F265A4"/>
    <w:rsid w:val="00F26A0C"/>
    <w:rsid w:val="00F26DB5"/>
    <w:rsid w:val="00F26E9B"/>
    <w:rsid w:val="00F2715C"/>
    <w:rsid w:val="00F27787"/>
    <w:rsid w:val="00F27AFC"/>
    <w:rsid w:val="00F27CB8"/>
    <w:rsid w:val="00F27D4D"/>
    <w:rsid w:val="00F304C1"/>
    <w:rsid w:val="00F310F2"/>
    <w:rsid w:val="00F3126C"/>
    <w:rsid w:val="00F316B4"/>
    <w:rsid w:val="00F317EE"/>
    <w:rsid w:val="00F32255"/>
    <w:rsid w:val="00F32335"/>
    <w:rsid w:val="00F32696"/>
    <w:rsid w:val="00F327C5"/>
    <w:rsid w:val="00F3319D"/>
    <w:rsid w:val="00F33BF0"/>
    <w:rsid w:val="00F33C8B"/>
    <w:rsid w:val="00F33F14"/>
    <w:rsid w:val="00F34100"/>
    <w:rsid w:val="00F34C86"/>
    <w:rsid w:val="00F35DEF"/>
    <w:rsid w:val="00F36B8E"/>
    <w:rsid w:val="00F376FE"/>
    <w:rsid w:val="00F377E2"/>
    <w:rsid w:val="00F4058B"/>
    <w:rsid w:val="00F411F7"/>
    <w:rsid w:val="00F4243B"/>
    <w:rsid w:val="00F42468"/>
    <w:rsid w:val="00F42A14"/>
    <w:rsid w:val="00F42F82"/>
    <w:rsid w:val="00F4357B"/>
    <w:rsid w:val="00F437DA"/>
    <w:rsid w:val="00F43BAB"/>
    <w:rsid w:val="00F44797"/>
    <w:rsid w:val="00F45374"/>
    <w:rsid w:val="00F45512"/>
    <w:rsid w:val="00F45B89"/>
    <w:rsid w:val="00F46CD3"/>
    <w:rsid w:val="00F46E81"/>
    <w:rsid w:val="00F46FE7"/>
    <w:rsid w:val="00F47BDD"/>
    <w:rsid w:val="00F509E0"/>
    <w:rsid w:val="00F50CEF"/>
    <w:rsid w:val="00F50EC0"/>
    <w:rsid w:val="00F50F78"/>
    <w:rsid w:val="00F519AB"/>
    <w:rsid w:val="00F51DFD"/>
    <w:rsid w:val="00F5331F"/>
    <w:rsid w:val="00F53405"/>
    <w:rsid w:val="00F53AAF"/>
    <w:rsid w:val="00F541AD"/>
    <w:rsid w:val="00F541FF"/>
    <w:rsid w:val="00F546DA"/>
    <w:rsid w:val="00F54AB3"/>
    <w:rsid w:val="00F54C4D"/>
    <w:rsid w:val="00F55549"/>
    <w:rsid w:val="00F55B1A"/>
    <w:rsid w:val="00F56BB0"/>
    <w:rsid w:val="00F5795C"/>
    <w:rsid w:val="00F60057"/>
    <w:rsid w:val="00F60931"/>
    <w:rsid w:val="00F614E5"/>
    <w:rsid w:val="00F61593"/>
    <w:rsid w:val="00F61AD4"/>
    <w:rsid w:val="00F61F92"/>
    <w:rsid w:val="00F62501"/>
    <w:rsid w:val="00F6399F"/>
    <w:rsid w:val="00F64279"/>
    <w:rsid w:val="00F64D3F"/>
    <w:rsid w:val="00F65F94"/>
    <w:rsid w:val="00F66CC9"/>
    <w:rsid w:val="00F6752B"/>
    <w:rsid w:val="00F6790A"/>
    <w:rsid w:val="00F70142"/>
    <w:rsid w:val="00F70357"/>
    <w:rsid w:val="00F70634"/>
    <w:rsid w:val="00F71155"/>
    <w:rsid w:val="00F725D1"/>
    <w:rsid w:val="00F72755"/>
    <w:rsid w:val="00F72923"/>
    <w:rsid w:val="00F72A43"/>
    <w:rsid w:val="00F730A5"/>
    <w:rsid w:val="00F7351C"/>
    <w:rsid w:val="00F74249"/>
    <w:rsid w:val="00F74369"/>
    <w:rsid w:val="00F746C9"/>
    <w:rsid w:val="00F74914"/>
    <w:rsid w:val="00F74F12"/>
    <w:rsid w:val="00F752D3"/>
    <w:rsid w:val="00F75820"/>
    <w:rsid w:val="00F76488"/>
    <w:rsid w:val="00F76F0D"/>
    <w:rsid w:val="00F7712D"/>
    <w:rsid w:val="00F774A4"/>
    <w:rsid w:val="00F77581"/>
    <w:rsid w:val="00F77801"/>
    <w:rsid w:val="00F81109"/>
    <w:rsid w:val="00F81809"/>
    <w:rsid w:val="00F827D8"/>
    <w:rsid w:val="00F82E71"/>
    <w:rsid w:val="00F8337B"/>
    <w:rsid w:val="00F83E1E"/>
    <w:rsid w:val="00F84167"/>
    <w:rsid w:val="00F841FE"/>
    <w:rsid w:val="00F8443A"/>
    <w:rsid w:val="00F85252"/>
    <w:rsid w:val="00F85711"/>
    <w:rsid w:val="00F85BC3"/>
    <w:rsid w:val="00F85CD3"/>
    <w:rsid w:val="00F85D8F"/>
    <w:rsid w:val="00F86C04"/>
    <w:rsid w:val="00F86E13"/>
    <w:rsid w:val="00F87001"/>
    <w:rsid w:val="00F87834"/>
    <w:rsid w:val="00F901F8"/>
    <w:rsid w:val="00F90FCE"/>
    <w:rsid w:val="00F91081"/>
    <w:rsid w:val="00F913B0"/>
    <w:rsid w:val="00F9185D"/>
    <w:rsid w:val="00F935A7"/>
    <w:rsid w:val="00F9400F"/>
    <w:rsid w:val="00F9434E"/>
    <w:rsid w:val="00F94B09"/>
    <w:rsid w:val="00F9523F"/>
    <w:rsid w:val="00F96A84"/>
    <w:rsid w:val="00F96E08"/>
    <w:rsid w:val="00FA137E"/>
    <w:rsid w:val="00FA2B34"/>
    <w:rsid w:val="00FA2D1D"/>
    <w:rsid w:val="00FA2F0A"/>
    <w:rsid w:val="00FA4DB2"/>
    <w:rsid w:val="00FA4E77"/>
    <w:rsid w:val="00FA5687"/>
    <w:rsid w:val="00FA769F"/>
    <w:rsid w:val="00FB001A"/>
    <w:rsid w:val="00FB0132"/>
    <w:rsid w:val="00FB04F5"/>
    <w:rsid w:val="00FB0ACF"/>
    <w:rsid w:val="00FB1506"/>
    <w:rsid w:val="00FB2106"/>
    <w:rsid w:val="00FB2621"/>
    <w:rsid w:val="00FB3513"/>
    <w:rsid w:val="00FB370A"/>
    <w:rsid w:val="00FB3E47"/>
    <w:rsid w:val="00FB42BB"/>
    <w:rsid w:val="00FB430C"/>
    <w:rsid w:val="00FB47F9"/>
    <w:rsid w:val="00FB5626"/>
    <w:rsid w:val="00FB57D9"/>
    <w:rsid w:val="00FB5BE0"/>
    <w:rsid w:val="00FB60B5"/>
    <w:rsid w:val="00FB62FF"/>
    <w:rsid w:val="00FB6769"/>
    <w:rsid w:val="00FB7078"/>
    <w:rsid w:val="00FB7119"/>
    <w:rsid w:val="00FB7BAB"/>
    <w:rsid w:val="00FB7BBA"/>
    <w:rsid w:val="00FB7CBE"/>
    <w:rsid w:val="00FB7E4B"/>
    <w:rsid w:val="00FB7F9F"/>
    <w:rsid w:val="00FC087C"/>
    <w:rsid w:val="00FC3755"/>
    <w:rsid w:val="00FC37E1"/>
    <w:rsid w:val="00FC3914"/>
    <w:rsid w:val="00FC402B"/>
    <w:rsid w:val="00FC51E0"/>
    <w:rsid w:val="00FC527D"/>
    <w:rsid w:val="00FC583D"/>
    <w:rsid w:val="00FC5C06"/>
    <w:rsid w:val="00FC64AF"/>
    <w:rsid w:val="00FC7080"/>
    <w:rsid w:val="00FC7389"/>
    <w:rsid w:val="00FC7998"/>
    <w:rsid w:val="00FC7A46"/>
    <w:rsid w:val="00FD0314"/>
    <w:rsid w:val="00FD0FF7"/>
    <w:rsid w:val="00FD17F7"/>
    <w:rsid w:val="00FD1A37"/>
    <w:rsid w:val="00FD3051"/>
    <w:rsid w:val="00FD3098"/>
    <w:rsid w:val="00FD4170"/>
    <w:rsid w:val="00FD4512"/>
    <w:rsid w:val="00FD4C08"/>
    <w:rsid w:val="00FD51AD"/>
    <w:rsid w:val="00FD5675"/>
    <w:rsid w:val="00FD57A3"/>
    <w:rsid w:val="00FD59F3"/>
    <w:rsid w:val="00FD62AF"/>
    <w:rsid w:val="00FD6538"/>
    <w:rsid w:val="00FD6907"/>
    <w:rsid w:val="00FD6AED"/>
    <w:rsid w:val="00FD6E12"/>
    <w:rsid w:val="00FD7221"/>
    <w:rsid w:val="00FD7DEE"/>
    <w:rsid w:val="00FE0436"/>
    <w:rsid w:val="00FE05F3"/>
    <w:rsid w:val="00FE0AA7"/>
    <w:rsid w:val="00FE0CD3"/>
    <w:rsid w:val="00FE107A"/>
    <w:rsid w:val="00FE1104"/>
    <w:rsid w:val="00FE1A74"/>
    <w:rsid w:val="00FE1E96"/>
    <w:rsid w:val="00FE21A0"/>
    <w:rsid w:val="00FE2496"/>
    <w:rsid w:val="00FE25A7"/>
    <w:rsid w:val="00FE2C7C"/>
    <w:rsid w:val="00FE3CA1"/>
    <w:rsid w:val="00FE44E3"/>
    <w:rsid w:val="00FE4812"/>
    <w:rsid w:val="00FE5341"/>
    <w:rsid w:val="00FE5435"/>
    <w:rsid w:val="00FE5AB2"/>
    <w:rsid w:val="00FE6429"/>
    <w:rsid w:val="00FE66E9"/>
    <w:rsid w:val="00FE6EF9"/>
    <w:rsid w:val="00FE75D1"/>
    <w:rsid w:val="00FF137F"/>
    <w:rsid w:val="00FF1B36"/>
    <w:rsid w:val="00FF1DB0"/>
    <w:rsid w:val="00FF2D51"/>
    <w:rsid w:val="00FF2EE3"/>
    <w:rsid w:val="00FF2F6B"/>
    <w:rsid w:val="00FF3F55"/>
    <w:rsid w:val="00FF43F0"/>
    <w:rsid w:val="00FF44B4"/>
    <w:rsid w:val="00FF46BE"/>
    <w:rsid w:val="00FF4771"/>
    <w:rsid w:val="00FF47A0"/>
    <w:rsid w:val="00FF4878"/>
    <w:rsid w:val="00FF6B6C"/>
    <w:rsid w:val="00FF6CCC"/>
    <w:rsid w:val="00FF6F93"/>
    <w:rsid w:val="00FF71A3"/>
    <w:rsid w:val="00FF7274"/>
    <w:rsid w:val="00FF7368"/>
    <w:rsid w:val="00FF745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EC5C1D81-2141-4A61-8E1D-C89A2E2A5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7C42"/>
    <w:pPr>
      <w:spacing w:after="200" w:line="276" w:lineRule="auto"/>
    </w:pPr>
    <w:rPr>
      <w:rFonts w:ascii="Calibri" w:eastAsia="Calibri" w:hAnsi="Calibri" w:cs="Calibri"/>
      <w:color w:val="000000"/>
      <w:sz w:val="22"/>
      <w:szCs w:val="22"/>
    </w:rPr>
  </w:style>
  <w:style w:type="paragraph" w:styleId="Heading1">
    <w:name w:val="heading 1"/>
    <w:basedOn w:val="Normal"/>
    <w:next w:val="Normal"/>
    <w:link w:val="Heading1Char"/>
    <w:qFormat/>
    <w:rsid w:val="00EF7B96"/>
    <w:pPr>
      <w:spacing w:after="0" w:line="24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qFormat/>
    <w:rsid w:val="00EF7B96"/>
    <w:pPr>
      <w:spacing w:after="0" w:line="240" w:lineRule="auto"/>
      <w:outlineLvl w:val="1"/>
    </w:pPr>
    <w:rPr>
      <w:rFonts w:ascii="Times New Roman" w:eastAsia="Times New Roman" w:hAnsi="Times New Roman" w:cs="Times New Roman"/>
      <w:i/>
      <w:iCs/>
      <w:sz w:val="24"/>
      <w:szCs w:val="24"/>
    </w:rPr>
  </w:style>
  <w:style w:type="paragraph" w:styleId="Heading3">
    <w:name w:val="heading 3"/>
    <w:basedOn w:val="Normal"/>
    <w:next w:val="Normal"/>
    <w:link w:val="Heading3Char"/>
    <w:qFormat/>
    <w:rsid w:val="00EF7B96"/>
    <w:pPr>
      <w:spacing w:line="240" w:lineRule="auto"/>
      <w:outlineLvl w:val="2"/>
    </w:pPr>
    <w:rPr>
      <w:rFonts w:ascii="Garamond" w:eastAsia="Garamond" w:hAnsi="Garamond" w:cs="Garamond"/>
      <w:b/>
      <w:bCs/>
    </w:rPr>
  </w:style>
  <w:style w:type="paragraph" w:styleId="Heading4">
    <w:name w:val="heading 4"/>
    <w:basedOn w:val="Normal"/>
    <w:next w:val="Normal"/>
    <w:link w:val="Heading4Char"/>
    <w:qFormat/>
    <w:rsid w:val="00EF7B96"/>
    <w:pPr>
      <w:tabs>
        <w:tab w:val="left" w:pos="1080"/>
      </w:tabs>
      <w:spacing w:after="0" w:line="240" w:lineRule="auto"/>
      <w:jc w:val="both"/>
      <w:outlineLvl w:val="3"/>
    </w:pPr>
    <w:rPr>
      <w:rFonts w:ascii="Garamond" w:eastAsia="Garamond" w:hAnsi="Garamond" w:cs="Garamond"/>
      <w:b/>
      <w:bCs/>
      <w:sz w:val="26"/>
      <w:szCs w:val="26"/>
    </w:rPr>
  </w:style>
  <w:style w:type="paragraph" w:styleId="Heading5">
    <w:name w:val="heading 5"/>
    <w:basedOn w:val="Normal"/>
    <w:next w:val="Normal"/>
    <w:link w:val="Heading5Char"/>
    <w:qFormat/>
    <w:rsid w:val="00EF7B96"/>
    <w:pPr>
      <w:spacing w:line="240" w:lineRule="auto"/>
      <w:jc w:val="center"/>
      <w:outlineLvl w:val="4"/>
    </w:pPr>
    <w:rPr>
      <w:rFonts w:ascii="Garamond" w:eastAsia="Garamond" w:hAnsi="Garamond" w:cs="Garamond"/>
      <w:b/>
      <w:bCs/>
      <w:sz w:val="24"/>
      <w:szCs w:val="24"/>
    </w:rPr>
  </w:style>
  <w:style w:type="paragraph" w:styleId="Heading6">
    <w:name w:val="heading 6"/>
    <w:basedOn w:val="Normal"/>
    <w:next w:val="Normal"/>
    <w:link w:val="Heading6Char"/>
    <w:qFormat/>
    <w:rsid w:val="00EF7B96"/>
    <w:pPr>
      <w:spacing w:line="240" w:lineRule="auto"/>
      <w:outlineLvl w:val="5"/>
    </w:pPr>
    <w:rPr>
      <w:rFonts w:ascii="Garamond" w:eastAsia="Garamond" w:hAnsi="Garamond" w:cs="Garamon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
    <w:name w:val="body"/>
    <w:basedOn w:val="DefaultParagraphFont"/>
    <w:rsid w:val="00833783"/>
  </w:style>
  <w:style w:type="character" w:customStyle="1" w:styleId="bodybold">
    <w:name w:val="bodybold"/>
    <w:basedOn w:val="DefaultParagraphFont"/>
    <w:rsid w:val="00833783"/>
  </w:style>
  <w:style w:type="character" w:styleId="Hyperlink">
    <w:name w:val="Hyperlink"/>
    <w:basedOn w:val="DefaultParagraphFont"/>
    <w:uiPriority w:val="99"/>
    <w:rsid w:val="00833783"/>
    <w:rPr>
      <w:color w:val="0000FF"/>
      <w:u w:val="single"/>
    </w:rPr>
  </w:style>
  <w:style w:type="paragraph" w:styleId="NormalWeb">
    <w:name w:val="Normal (Web)"/>
    <w:basedOn w:val="Normal"/>
    <w:uiPriority w:val="99"/>
    <w:rsid w:val="001F2112"/>
    <w:pPr>
      <w:spacing w:beforeLines="1" w:afterLines="1" w:line="240" w:lineRule="auto"/>
    </w:pPr>
    <w:rPr>
      <w:rFonts w:ascii="Times" w:eastAsia="Times New Roman" w:hAnsi="Times" w:cs="Times New Roman"/>
      <w:color w:val="auto"/>
      <w:sz w:val="20"/>
      <w:szCs w:val="20"/>
    </w:rPr>
  </w:style>
  <w:style w:type="paragraph" w:styleId="BodyTextIndent">
    <w:name w:val="Body Text Indent"/>
    <w:basedOn w:val="Normal"/>
    <w:link w:val="BodyTextIndentChar"/>
    <w:rsid w:val="004E74EB"/>
    <w:pPr>
      <w:tabs>
        <w:tab w:val="left" w:pos="720"/>
        <w:tab w:val="left" w:pos="1800"/>
        <w:tab w:val="right" w:pos="9720"/>
      </w:tabs>
      <w:spacing w:after="0" w:line="240" w:lineRule="auto"/>
      <w:ind w:left="720" w:hanging="720"/>
    </w:pPr>
    <w:rPr>
      <w:rFonts w:ascii="Tahoma" w:eastAsia="Times New Roman" w:hAnsi="Tahoma" w:cs="Tahoma"/>
      <w:color w:val="auto"/>
      <w:sz w:val="24"/>
      <w:szCs w:val="24"/>
    </w:rPr>
  </w:style>
  <w:style w:type="character" w:customStyle="1" w:styleId="BodyTextIndentChar">
    <w:name w:val="Body Text Indent Char"/>
    <w:basedOn w:val="DefaultParagraphFont"/>
    <w:link w:val="BodyTextIndent"/>
    <w:rsid w:val="004E74EB"/>
    <w:rPr>
      <w:rFonts w:ascii="Tahoma" w:hAnsi="Tahoma" w:cs="Tahoma"/>
      <w:sz w:val="24"/>
      <w:szCs w:val="24"/>
    </w:rPr>
  </w:style>
  <w:style w:type="paragraph" w:styleId="HTMLPreformatted">
    <w:name w:val="HTML Preformatted"/>
    <w:basedOn w:val="Normal"/>
    <w:link w:val="HTMLPreformattedChar"/>
    <w:uiPriority w:val="99"/>
    <w:rsid w:val="00695C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imes New Roman" w:hAnsi="Courier" w:cs="Courier"/>
      <w:color w:val="auto"/>
      <w:sz w:val="20"/>
      <w:szCs w:val="20"/>
    </w:rPr>
  </w:style>
  <w:style w:type="character" w:customStyle="1" w:styleId="HTMLPreformattedChar">
    <w:name w:val="HTML Preformatted Char"/>
    <w:basedOn w:val="DefaultParagraphFont"/>
    <w:link w:val="HTMLPreformatted"/>
    <w:uiPriority w:val="99"/>
    <w:rsid w:val="00695C33"/>
    <w:rPr>
      <w:rFonts w:ascii="Courier" w:hAnsi="Courier" w:cs="Courier"/>
    </w:rPr>
  </w:style>
  <w:style w:type="paragraph" w:styleId="ListParagraph">
    <w:name w:val="List Paragraph"/>
    <w:basedOn w:val="Normal"/>
    <w:uiPriority w:val="34"/>
    <w:qFormat/>
    <w:rsid w:val="00206F80"/>
    <w:pPr>
      <w:ind w:left="720"/>
      <w:contextualSpacing/>
    </w:pPr>
  </w:style>
  <w:style w:type="paragraph" w:styleId="BalloonText">
    <w:name w:val="Balloon Text"/>
    <w:basedOn w:val="Normal"/>
    <w:link w:val="BalloonTextChar"/>
    <w:rsid w:val="00280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280913"/>
    <w:rPr>
      <w:rFonts w:ascii="Tahoma" w:eastAsia="Calibri" w:hAnsi="Tahoma" w:cs="Tahoma"/>
      <w:color w:val="000000"/>
      <w:sz w:val="16"/>
      <w:szCs w:val="16"/>
    </w:rPr>
  </w:style>
  <w:style w:type="character" w:customStyle="1" w:styleId="apple-tab-span">
    <w:name w:val="apple-tab-span"/>
    <w:basedOn w:val="DefaultParagraphFont"/>
    <w:rsid w:val="00B02FB1"/>
  </w:style>
  <w:style w:type="paragraph" w:styleId="PlainText">
    <w:name w:val="Plain Text"/>
    <w:basedOn w:val="Normal"/>
    <w:link w:val="PlainTextChar"/>
    <w:uiPriority w:val="99"/>
    <w:rsid w:val="00445266"/>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45266"/>
    <w:rPr>
      <w:rFonts w:ascii="Consolas" w:eastAsia="Calibri" w:hAnsi="Consolas" w:cs="Consolas"/>
      <w:color w:val="000000"/>
      <w:sz w:val="21"/>
      <w:szCs w:val="21"/>
    </w:rPr>
  </w:style>
  <w:style w:type="paragraph" w:styleId="NoSpacing">
    <w:name w:val="No Spacing"/>
    <w:uiPriority w:val="1"/>
    <w:qFormat/>
    <w:rsid w:val="006E2DF9"/>
    <w:rPr>
      <w:rFonts w:asciiTheme="minorHAnsi" w:eastAsiaTheme="minorHAnsi" w:hAnsiTheme="minorHAnsi" w:cstheme="minorBidi"/>
      <w:sz w:val="22"/>
      <w:szCs w:val="22"/>
    </w:rPr>
  </w:style>
  <w:style w:type="character" w:styleId="Emphasis">
    <w:name w:val="Emphasis"/>
    <w:basedOn w:val="DefaultParagraphFont"/>
    <w:uiPriority w:val="20"/>
    <w:qFormat/>
    <w:rsid w:val="007D23D4"/>
    <w:rPr>
      <w:i/>
      <w:iCs/>
    </w:rPr>
  </w:style>
  <w:style w:type="character" w:customStyle="1" w:styleId="apple-converted-space">
    <w:name w:val="apple-converted-space"/>
    <w:basedOn w:val="DefaultParagraphFont"/>
    <w:rsid w:val="0081239B"/>
  </w:style>
  <w:style w:type="paragraph" w:styleId="Footer">
    <w:name w:val="footer"/>
    <w:basedOn w:val="Normal"/>
    <w:link w:val="FooterChar"/>
    <w:rsid w:val="00CC1061"/>
    <w:pPr>
      <w:tabs>
        <w:tab w:val="center" w:pos="4320"/>
        <w:tab w:val="right" w:pos="8640"/>
      </w:tabs>
      <w:spacing w:after="0" w:line="240" w:lineRule="auto"/>
    </w:pPr>
    <w:rPr>
      <w:rFonts w:ascii="Century Gothic" w:eastAsia="Times New Roman" w:hAnsi="Century Gothic" w:cs="Times New Roman"/>
      <w:color w:val="auto"/>
      <w:szCs w:val="20"/>
    </w:rPr>
  </w:style>
  <w:style w:type="character" w:customStyle="1" w:styleId="FooterChar">
    <w:name w:val="Footer Char"/>
    <w:basedOn w:val="DefaultParagraphFont"/>
    <w:link w:val="Footer"/>
    <w:rsid w:val="00CC1061"/>
    <w:rPr>
      <w:rFonts w:ascii="Century Gothic" w:hAnsi="Century Gothic"/>
      <w:sz w:val="22"/>
    </w:rPr>
  </w:style>
  <w:style w:type="paragraph" w:customStyle="1" w:styleId="Pa11">
    <w:name w:val="Pa1+1"/>
    <w:basedOn w:val="Normal"/>
    <w:next w:val="Normal"/>
    <w:uiPriority w:val="99"/>
    <w:rsid w:val="00284E7D"/>
    <w:pPr>
      <w:autoSpaceDE w:val="0"/>
      <w:autoSpaceDN w:val="0"/>
      <w:adjustRightInd w:val="0"/>
      <w:spacing w:after="0" w:line="281" w:lineRule="atLeast"/>
    </w:pPr>
    <w:rPr>
      <w:rFonts w:ascii="GRJNV H+ Myriad Pro" w:eastAsiaTheme="minorEastAsia" w:hAnsi="GRJNV H+ Myriad Pro" w:cstheme="minorBidi"/>
      <w:color w:val="auto"/>
      <w:sz w:val="24"/>
      <w:szCs w:val="24"/>
      <w:lang w:eastAsia="zh-CN"/>
    </w:rPr>
  </w:style>
  <w:style w:type="character" w:customStyle="1" w:styleId="sc">
    <w:name w:val="sc"/>
    <w:basedOn w:val="DefaultParagraphFont"/>
    <w:rsid w:val="004A61E3"/>
    <w:rPr>
      <w:smallCaps/>
    </w:rPr>
  </w:style>
  <w:style w:type="character" w:styleId="Strong">
    <w:name w:val="Strong"/>
    <w:basedOn w:val="DefaultParagraphFont"/>
    <w:uiPriority w:val="22"/>
    <w:qFormat/>
    <w:rsid w:val="0086473C"/>
    <w:rPr>
      <w:b/>
      <w:bCs/>
    </w:rPr>
  </w:style>
  <w:style w:type="character" w:customStyle="1" w:styleId="Heading1Char">
    <w:name w:val="Heading 1 Char"/>
    <w:basedOn w:val="DefaultParagraphFont"/>
    <w:link w:val="Heading1"/>
    <w:rsid w:val="003B1BF9"/>
    <w:rPr>
      <w:b/>
      <w:bCs/>
      <w:color w:val="000000"/>
      <w:sz w:val="24"/>
      <w:szCs w:val="24"/>
    </w:rPr>
  </w:style>
  <w:style w:type="character" w:customStyle="1" w:styleId="Heading2Char">
    <w:name w:val="Heading 2 Char"/>
    <w:basedOn w:val="DefaultParagraphFont"/>
    <w:link w:val="Heading2"/>
    <w:rsid w:val="003B1BF9"/>
    <w:rPr>
      <w:i/>
      <w:iCs/>
      <w:color w:val="000000"/>
      <w:sz w:val="24"/>
      <w:szCs w:val="24"/>
    </w:rPr>
  </w:style>
  <w:style w:type="character" w:customStyle="1" w:styleId="Heading3Char">
    <w:name w:val="Heading 3 Char"/>
    <w:basedOn w:val="DefaultParagraphFont"/>
    <w:link w:val="Heading3"/>
    <w:rsid w:val="003B1BF9"/>
    <w:rPr>
      <w:rFonts w:ascii="Garamond" w:eastAsia="Garamond" w:hAnsi="Garamond" w:cs="Garamond"/>
      <w:b/>
      <w:bCs/>
      <w:color w:val="000000"/>
      <w:sz w:val="22"/>
      <w:szCs w:val="22"/>
    </w:rPr>
  </w:style>
  <w:style w:type="character" w:customStyle="1" w:styleId="Heading4Char">
    <w:name w:val="Heading 4 Char"/>
    <w:basedOn w:val="DefaultParagraphFont"/>
    <w:link w:val="Heading4"/>
    <w:rsid w:val="003B1BF9"/>
    <w:rPr>
      <w:rFonts w:ascii="Garamond" w:eastAsia="Garamond" w:hAnsi="Garamond" w:cs="Garamond"/>
      <w:b/>
      <w:bCs/>
      <w:color w:val="000000"/>
      <w:sz w:val="26"/>
      <w:szCs w:val="26"/>
    </w:rPr>
  </w:style>
  <w:style w:type="character" w:customStyle="1" w:styleId="Heading5Char">
    <w:name w:val="Heading 5 Char"/>
    <w:basedOn w:val="DefaultParagraphFont"/>
    <w:link w:val="Heading5"/>
    <w:rsid w:val="003B1BF9"/>
    <w:rPr>
      <w:rFonts w:ascii="Garamond" w:eastAsia="Garamond" w:hAnsi="Garamond" w:cs="Garamond"/>
      <w:b/>
      <w:bCs/>
      <w:color w:val="000000"/>
      <w:sz w:val="24"/>
      <w:szCs w:val="24"/>
    </w:rPr>
  </w:style>
  <w:style w:type="character" w:customStyle="1" w:styleId="Heading6Char">
    <w:name w:val="Heading 6 Char"/>
    <w:basedOn w:val="DefaultParagraphFont"/>
    <w:link w:val="Heading6"/>
    <w:rsid w:val="003B1BF9"/>
    <w:rPr>
      <w:rFonts w:ascii="Garamond" w:eastAsia="Garamond" w:hAnsi="Garamond" w:cs="Garamond"/>
      <w:b/>
      <w:bCs/>
      <w:color w:val="000000"/>
      <w:sz w:val="26"/>
      <w:szCs w:val="26"/>
    </w:rPr>
  </w:style>
  <w:style w:type="character" w:customStyle="1" w:styleId="gmail-m4737953668401408771gmail-aqj">
    <w:name w:val="gmail-m_4737953668401408771gmail-aqj"/>
    <w:basedOn w:val="DefaultParagraphFont"/>
    <w:rsid w:val="009375D5"/>
  </w:style>
  <w:style w:type="character" w:customStyle="1" w:styleId="passage-display-bcv">
    <w:name w:val="passage-display-bcv"/>
    <w:basedOn w:val="DefaultParagraphFont"/>
    <w:rsid w:val="00041D9A"/>
  </w:style>
  <w:style w:type="character" w:customStyle="1" w:styleId="passage-display-version">
    <w:name w:val="passage-display-version"/>
    <w:basedOn w:val="DefaultParagraphFont"/>
    <w:rsid w:val="00041D9A"/>
  </w:style>
  <w:style w:type="character" w:customStyle="1" w:styleId="text">
    <w:name w:val="text"/>
    <w:basedOn w:val="DefaultParagraphFont"/>
    <w:rsid w:val="00041D9A"/>
  </w:style>
  <w:style w:type="character" w:customStyle="1" w:styleId="woj">
    <w:name w:val="woj"/>
    <w:basedOn w:val="DefaultParagraphFont"/>
    <w:rsid w:val="00041D9A"/>
  </w:style>
  <w:style w:type="character" w:customStyle="1" w:styleId="verse-1">
    <w:name w:val="verse-1"/>
    <w:basedOn w:val="DefaultParagraphFont"/>
    <w:rsid w:val="001F15A9"/>
  </w:style>
  <w:style w:type="character" w:customStyle="1" w:styleId="verse-2">
    <w:name w:val="verse-2"/>
    <w:basedOn w:val="DefaultParagraphFont"/>
    <w:rsid w:val="001F15A9"/>
  </w:style>
  <w:style w:type="character" w:customStyle="1" w:styleId="verse-3">
    <w:name w:val="verse-3"/>
    <w:basedOn w:val="DefaultParagraphFont"/>
    <w:rsid w:val="001F15A9"/>
  </w:style>
  <w:style w:type="character" w:customStyle="1" w:styleId="verse-4">
    <w:name w:val="verse-4"/>
    <w:basedOn w:val="DefaultParagraphFont"/>
    <w:rsid w:val="001F15A9"/>
  </w:style>
  <w:style w:type="character" w:customStyle="1" w:styleId="verse-5">
    <w:name w:val="verse-5"/>
    <w:basedOn w:val="DefaultParagraphFont"/>
    <w:rsid w:val="001F15A9"/>
  </w:style>
  <w:style w:type="character" w:customStyle="1" w:styleId="verse-6">
    <w:name w:val="verse-6"/>
    <w:basedOn w:val="DefaultParagraphFont"/>
    <w:rsid w:val="001F15A9"/>
  </w:style>
  <w:style w:type="character" w:customStyle="1" w:styleId="verse-7">
    <w:name w:val="verse-7"/>
    <w:basedOn w:val="DefaultParagraphFont"/>
    <w:rsid w:val="001F15A9"/>
  </w:style>
  <w:style w:type="character" w:customStyle="1" w:styleId="verse-13">
    <w:name w:val="verse-13"/>
    <w:basedOn w:val="DefaultParagraphFont"/>
    <w:rsid w:val="001F15A9"/>
  </w:style>
  <w:style w:type="character" w:customStyle="1" w:styleId="verse-14">
    <w:name w:val="verse-14"/>
    <w:basedOn w:val="DefaultParagraphFont"/>
    <w:rsid w:val="001F15A9"/>
  </w:style>
  <w:style w:type="character" w:customStyle="1" w:styleId="verse-15">
    <w:name w:val="verse-15"/>
    <w:basedOn w:val="DefaultParagraphFont"/>
    <w:rsid w:val="001F15A9"/>
  </w:style>
  <w:style w:type="character" w:customStyle="1" w:styleId="verse-16">
    <w:name w:val="verse-16"/>
    <w:basedOn w:val="DefaultParagraphFont"/>
    <w:rsid w:val="001F15A9"/>
  </w:style>
  <w:style w:type="character" w:customStyle="1" w:styleId="verse-17">
    <w:name w:val="verse-17"/>
    <w:basedOn w:val="DefaultParagraphFont"/>
    <w:rsid w:val="001F15A9"/>
  </w:style>
  <w:style w:type="character" w:customStyle="1" w:styleId="verse-18">
    <w:name w:val="verse-18"/>
    <w:basedOn w:val="DefaultParagraphFont"/>
    <w:rsid w:val="001F15A9"/>
  </w:style>
  <w:style w:type="character" w:customStyle="1" w:styleId="verse-19">
    <w:name w:val="verse-19"/>
    <w:basedOn w:val="DefaultParagraphFont"/>
    <w:rsid w:val="001F15A9"/>
  </w:style>
  <w:style w:type="character" w:customStyle="1" w:styleId="verse-20">
    <w:name w:val="verse-20"/>
    <w:basedOn w:val="DefaultParagraphFont"/>
    <w:rsid w:val="001F15A9"/>
  </w:style>
  <w:style w:type="paragraph" w:customStyle="1" w:styleId="chapter-1">
    <w:name w:val="chapter-1"/>
    <w:basedOn w:val="Normal"/>
    <w:rsid w:val="001F15A9"/>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chapternum">
    <w:name w:val="chapternum"/>
    <w:basedOn w:val="DefaultParagraphFont"/>
    <w:rsid w:val="001F15A9"/>
  </w:style>
  <w:style w:type="character" w:customStyle="1" w:styleId="small-caps">
    <w:name w:val="small-caps"/>
    <w:basedOn w:val="DefaultParagraphFont"/>
    <w:rsid w:val="001F15A9"/>
  </w:style>
  <w:style w:type="paragraph" w:styleId="BodyText">
    <w:name w:val="Body Text"/>
    <w:basedOn w:val="Normal"/>
    <w:link w:val="BodyTextChar"/>
    <w:semiHidden/>
    <w:unhideWhenUsed/>
    <w:rsid w:val="00FE2496"/>
    <w:pPr>
      <w:spacing w:after="120"/>
    </w:pPr>
  </w:style>
  <w:style w:type="character" w:customStyle="1" w:styleId="BodyTextChar">
    <w:name w:val="Body Text Char"/>
    <w:basedOn w:val="DefaultParagraphFont"/>
    <w:link w:val="BodyText"/>
    <w:semiHidden/>
    <w:rsid w:val="00FE2496"/>
    <w:rPr>
      <w:rFonts w:ascii="Calibri" w:eastAsia="Calibri" w:hAnsi="Calibri" w:cs="Calibri"/>
      <w:color w:val="000000"/>
      <w:sz w:val="22"/>
      <w:szCs w:val="22"/>
    </w:rPr>
  </w:style>
  <w:style w:type="paragraph" w:customStyle="1" w:styleId="line">
    <w:name w:val="line"/>
    <w:basedOn w:val="Normal"/>
    <w:rsid w:val="00124F9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indent-1-breaks">
    <w:name w:val="indent-1-breaks"/>
    <w:basedOn w:val="DefaultParagraphFont"/>
    <w:rsid w:val="00321286"/>
  </w:style>
  <w:style w:type="character" w:customStyle="1" w:styleId="2cor-8-3">
    <w:name w:val="2cor-8-3"/>
    <w:basedOn w:val="DefaultParagraphFont"/>
    <w:rsid w:val="006A0A57"/>
  </w:style>
  <w:style w:type="character" w:customStyle="1" w:styleId="versenum">
    <w:name w:val="versenum"/>
    <w:basedOn w:val="DefaultParagraphFont"/>
    <w:rsid w:val="006A0A57"/>
  </w:style>
  <w:style w:type="character" w:customStyle="1" w:styleId="2cor-8-6">
    <w:name w:val="2cor-8-6"/>
    <w:basedOn w:val="DefaultParagraphFont"/>
    <w:rsid w:val="006A0A57"/>
  </w:style>
  <w:style w:type="character" w:customStyle="1" w:styleId="footnote">
    <w:name w:val="footnote"/>
    <w:basedOn w:val="DefaultParagraphFont"/>
    <w:rsid w:val="006A0A57"/>
  </w:style>
  <w:style w:type="character" w:customStyle="1" w:styleId="2cor-8-9">
    <w:name w:val="2cor-8-9"/>
    <w:basedOn w:val="DefaultParagraphFont"/>
    <w:rsid w:val="006A0A57"/>
  </w:style>
  <w:style w:type="character" w:customStyle="1" w:styleId="indent-2-breaks">
    <w:name w:val="indent-2-breaks"/>
    <w:basedOn w:val="DefaultParagraphFont"/>
    <w:rsid w:val="00393D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246">
      <w:bodyDiv w:val="1"/>
      <w:marLeft w:val="0"/>
      <w:marRight w:val="0"/>
      <w:marTop w:val="0"/>
      <w:marBottom w:val="0"/>
      <w:divBdr>
        <w:top w:val="none" w:sz="0" w:space="0" w:color="auto"/>
        <w:left w:val="none" w:sz="0" w:space="0" w:color="auto"/>
        <w:bottom w:val="none" w:sz="0" w:space="0" w:color="auto"/>
        <w:right w:val="none" w:sz="0" w:space="0" w:color="auto"/>
      </w:divBdr>
    </w:div>
    <w:div w:id="545457">
      <w:bodyDiv w:val="1"/>
      <w:marLeft w:val="0"/>
      <w:marRight w:val="0"/>
      <w:marTop w:val="0"/>
      <w:marBottom w:val="0"/>
      <w:divBdr>
        <w:top w:val="none" w:sz="0" w:space="0" w:color="auto"/>
        <w:left w:val="none" w:sz="0" w:space="0" w:color="auto"/>
        <w:bottom w:val="none" w:sz="0" w:space="0" w:color="auto"/>
        <w:right w:val="none" w:sz="0" w:space="0" w:color="auto"/>
      </w:divBdr>
    </w:div>
    <w:div w:id="4985053">
      <w:bodyDiv w:val="1"/>
      <w:marLeft w:val="0"/>
      <w:marRight w:val="0"/>
      <w:marTop w:val="0"/>
      <w:marBottom w:val="0"/>
      <w:divBdr>
        <w:top w:val="none" w:sz="0" w:space="0" w:color="auto"/>
        <w:left w:val="none" w:sz="0" w:space="0" w:color="auto"/>
        <w:bottom w:val="none" w:sz="0" w:space="0" w:color="auto"/>
        <w:right w:val="none" w:sz="0" w:space="0" w:color="auto"/>
      </w:divBdr>
    </w:div>
    <w:div w:id="5178982">
      <w:bodyDiv w:val="1"/>
      <w:marLeft w:val="0"/>
      <w:marRight w:val="0"/>
      <w:marTop w:val="0"/>
      <w:marBottom w:val="0"/>
      <w:divBdr>
        <w:top w:val="none" w:sz="0" w:space="0" w:color="auto"/>
        <w:left w:val="none" w:sz="0" w:space="0" w:color="auto"/>
        <w:bottom w:val="none" w:sz="0" w:space="0" w:color="auto"/>
        <w:right w:val="none" w:sz="0" w:space="0" w:color="auto"/>
      </w:divBdr>
    </w:div>
    <w:div w:id="7098868">
      <w:bodyDiv w:val="1"/>
      <w:marLeft w:val="0"/>
      <w:marRight w:val="0"/>
      <w:marTop w:val="0"/>
      <w:marBottom w:val="0"/>
      <w:divBdr>
        <w:top w:val="none" w:sz="0" w:space="0" w:color="auto"/>
        <w:left w:val="none" w:sz="0" w:space="0" w:color="auto"/>
        <w:bottom w:val="none" w:sz="0" w:space="0" w:color="auto"/>
        <w:right w:val="none" w:sz="0" w:space="0" w:color="auto"/>
      </w:divBdr>
    </w:div>
    <w:div w:id="9454189">
      <w:bodyDiv w:val="1"/>
      <w:marLeft w:val="0"/>
      <w:marRight w:val="0"/>
      <w:marTop w:val="0"/>
      <w:marBottom w:val="0"/>
      <w:divBdr>
        <w:top w:val="none" w:sz="0" w:space="0" w:color="auto"/>
        <w:left w:val="none" w:sz="0" w:space="0" w:color="auto"/>
        <w:bottom w:val="none" w:sz="0" w:space="0" w:color="auto"/>
        <w:right w:val="none" w:sz="0" w:space="0" w:color="auto"/>
      </w:divBdr>
    </w:div>
    <w:div w:id="10104823">
      <w:bodyDiv w:val="1"/>
      <w:marLeft w:val="0"/>
      <w:marRight w:val="0"/>
      <w:marTop w:val="0"/>
      <w:marBottom w:val="0"/>
      <w:divBdr>
        <w:top w:val="none" w:sz="0" w:space="0" w:color="auto"/>
        <w:left w:val="none" w:sz="0" w:space="0" w:color="auto"/>
        <w:bottom w:val="none" w:sz="0" w:space="0" w:color="auto"/>
        <w:right w:val="none" w:sz="0" w:space="0" w:color="auto"/>
      </w:divBdr>
    </w:div>
    <w:div w:id="14230688">
      <w:bodyDiv w:val="1"/>
      <w:marLeft w:val="0"/>
      <w:marRight w:val="0"/>
      <w:marTop w:val="0"/>
      <w:marBottom w:val="0"/>
      <w:divBdr>
        <w:top w:val="none" w:sz="0" w:space="0" w:color="auto"/>
        <w:left w:val="none" w:sz="0" w:space="0" w:color="auto"/>
        <w:bottom w:val="none" w:sz="0" w:space="0" w:color="auto"/>
        <w:right w:val="none" w:sz="0" w:space="0" w:color="auto"/>
      </w:divBdr>
    </w:div>
    <w:div w:id="15891373">
      <w:bodyDiv w:val="1"/>
      <w:marLeft w:val="0"/>
      <w:marRight w:val="0"/>
      <w:marTop w:val="0"/>
      <w:marBottom w:val="0"/>
      <w:divBdr>
        <w:top w:val="none" w:sz="0" w:space="0" w:color="auto"/>
        <w:left w:val="none" w:sz="0" w:space="0" w:color="auto"/>
        <w:bottom w:val="none" w:sz="0" w:space="0" w:color="auto"/>
        <w:right w:val="none" w:sz="0" w:space="0" w:color="auto"/>
      </w:divBdr>
    </w:div>
    <w:div w:id="17003045">
      <w:bodyDiv w:val="1"/>
      <w:marLeft w:val="0"/>
      <w:marRight w:val="0"/>
      <w:marTop w:val="0"/>
      <w:marBottom w:val="0"/>
      <w:divBdr>
        <w:top w:val="none" w:sz="0" w:space="0" w:color="auto"/>
        <w:left w:val="none" w:sz="0" w:space="0" w:color="auto"/>
        <w:bottom w:val="none" w:sz="0" w:space="0" w:color="auto"/>
        <w:right w:val="none" w:sz="0" w:space="0" w:color="auto"/>
      </w:divBdr>
    </w:div>
    <w:div w:id="20399101">
      <w:bodyDiv w:val="1"/>
      <w:marLeft w:val="0"/>
      <w:marRight w:val="0"/>
      <w:marTop w:val="0"/>
      <w:marBottom w:val="0"/>
      <w:divBdr>
        <w:top w:val="none" w:sz="0" w:space="0" w:color="auto"/>
        <w:left w:val="none" w:sz="0" w:space="0" w:color="auto"/>
        <w:bottom w:val="none" w:sz="0" w:space="0" w:color="auto"/>
        <w:right w:val="none" w:sz="0" w:space="0" w:color="auto"/>
      </w:divBdr>
    </w:div>
    <w:div w:id="20665625">
      <w:bodyDiv w:val="1"/>
      <w:marLeft w:val="0"/>
      <w:marRight w:val="0"/>
      <w:marTop w:val="0"/>
      <w:marBottom w:val="0"/>
      <w:divBdr>
        <w:top w:val="none" w:sz="0" w:space="0" w:color="auto"/>
        <w:left w:val="none" w:sz="0" w:space="0" w:color="auto"/>
        <w:bottom w:val="none" w:sz="0" w:space="0" w:color="auto"/>
        <w:right w:val="none" w:sz="0" w:space="0" w:color="auto"/>
      </w:divBdr>
    </w:div>
    <w:div w:id="20782458">
      <w:bodyDiv w:val="1"/>
      <w:marLeft w:val="0"/>
      <w:marRight w:val="0"/>
      <w:marTop w:val="0"/>
      <w:marBottom w:val="0"/>
      <w:divBdr>
        <w:top w:val="none" w:sz="0" w:space="0" w:color="auto"/>
        <w:left w:val="none" w:sz="0" w:space="0" w:color="auto"/>
        <w:bottom w:val="none" w:sz="0" w:space="0" w:color="auto"/>
        <w:right w:val="none" w:sz="0" w:space="0" w:color="auto"/>
      </w:divBdr>
    </w:div>
    <w:div w:id="20860050">
      <w:bodyDiv w:val="1"/>
      <w:marLeft w:val="0"/>
      <w:marRight w:val="0"/>
      <w:marTop w:val="0"/>
      <w:marBottom w:val="0"/>
      <w:divBdr>
        <w:top w:val="none" w:sz="0" w:space="0" w:color="auto"/>
        <w:left w:val="none" w:sz="0" w:space="0" w:color="auto"/>
        <w:bottom w:val="none" w:sz="0" w:space="0" w:color="auto"/>
        <w:right w:val="none" w:sz="0" w:space="0" w:color="auto"/>
      </w:divBdr>
    </w:div>
    <w:div w:id="21826704">
      <w:bodyDiv w:val="1"/>
      <w:marLeft w:val="0"/>
      <w:marRight w:val="0"/>
      <w:marTop w:val="0"/>
      <w:marBottom w:val="0"/>
      <w:divBdr>
        <w:top w:val="none" w:sz="0" w:space="0" w:color="auto"/>
        <w:left w:val="none" w:sz="0" w:space="0" w:color="auto"/>
        <w:bottom w:val="none" w:sz="0" w:space="0" w:color="auto"/>
        <w:right w:val="none" w:sz="0" w:space="0" w:color="auto"/>
      </w:divBdr>
    </w:div>
    <w:div w:id="22562638">
      <w:bodyDiv w:val="1"/>
      <w:marLeft w:val="0"/>
      <w:marRight w:val="0"/>
      <w:marTop w:val="0"/>
      <w:marBottom w:val="0"/>
      <w:divBdr>
        <w:top w:val="none" w:sz="0" w:space="0" w:color="auto"/>
        <w:left w:val="none" w:sz="0" w:space="0" w:color="auto"/>
        <w:bottom w:val="none" w:sz="0" w:space="0" w:color="auto"/>
        <w:right w:val="none" w:sz="0" w:space="0" w:color="auto"/>
      </w:divBdr>
    </w:div>
    <w:div w:id="22827409">
      <w:bodyDiv w:val="1"/>
      <w:marLeft w:val="0"/>
      <w:marRight w:val="0"/>
      <w:marTop w:val="0"/>
      <w:marBottom w:val="0"/>
      <w:divBdr>
        <w:top w:val="none" w:sz="0" w:space="0" w:color="auto"/>
        <w:left w:val="none" w:sz="0" w:space="0" w:color="auto"/>
        <w:bottom w:val="none" w:sz="0" w:space="0" w:color="auto"/>
        <w:right w:val="none" w:sz="0" w:space="0" w:color="auto"/>
      </w:divBdr>
    </w:div>
    <w:div w:id="22942833">
      <w:bodyDiv w:val="1"/>
      <w:marLeft w:val="0"/>
      <w:marRight w:val="0"/>
      <w:marTop w:val="0"/>
      <w:marBottom w:val="0"/>
      <w:divBdr>
        <w:top w:val="none" w:sz="0" w:space="0" w:color="auto"/>
        <w:left w:val="none" w:sz="0" w:space="0" w:color="auto"/>
        <w:bottom w:val="none" w:sz="0" w:space="0" w:color="auto"/>
        <w:right w:val="none" w:sz="0" w:space="0" w:color="auto"/>
      </w:divBdr>
    </w:div>
    <w:div w:id="23362434">
      <w:bodyDiv w:val="1"/>
      <w:marLeft w:val="0"/>
      <w:marRight w:val="0"/>
      <w:marTop w:val="0"/>
      <w:marBottom w:val="0"/>
      <w:divBdr>
        <w:top w:val="none" w:sz="0" w:space="0" w:color="auto"/>
        <w:left w:val="none" w:sz="0" w:space="0" w:color="auto"/>
        <w:bottom w:val="none" w:sz="0" w:space="0" w:color="auto"/>
        <w:right w:val="none" w:sz="0" w:space="0" w:color="auto"/>
      </w:divBdr>
    </w:div>
    <w:div w:id="27997049">
      <w:bodyDiv w:val="1"/>
      <w:marLeft w:val="0"/>
      <w:marRight w:val="0"/>
      <w:marTop w:val="0"/>
      <w:marBottom w:val="0"/>
      <w:divBdr>
        <w:top w:val="none" w:sz="0" w:space="0" w:color="auto"/>
        <w:left w:val="none" w:sz="0" w:space="0" w:color="auto"/>
        <w:bottom w:val="none" w:sz="0" w:space="0" w:color="auto"/>
        <w:right w:val="none" w:sz="0" w:space="0" w:color="auto"/>
      </w:divBdr>
    </w:div>
    <w:div w:id="28337092">
      <w:bodyDiv w:val="1"/>
      <w:marLeft w:val="0"/>
      <w:marRight w:val="0"/>
      <w:marTop w:val="0"/>
      <w:marBottom w:val="0"/>
      <w:divBdr>
        <w:top w:val="none" w:sz="0" w:space="0" w:color="auto"/>
        <w:left w:val="none" w:sz="0" w:space="0" w:color="auto"/>
        <w:bottom w:val="none" w:sz="0" w:space="0" w:color="auto"/>
        <w:right w:val="none" w:sz="0" w:space="0" w:color="auto"/>
      </w:divBdr>
    </w:div>
    <w:div w:id="29963315">
      <w:bodyDiv w:val="1"/>
      <w:marLeft w:val="0"/>
      <w:marRight w:val="0"/>
      <w:marTop w:val="0"/>
      <w:marBottom w:val="0"/>
      <w:divBdr>
        <w:top w:val="none" w:sz="0" w:space="0" w:color="auto"/>
        <w:left w:val="none" w:sz="0" w:space="0" w:color="auto"/>
        <w:bottom w:val="none" w:sz="0" w:space="0" w:color="auto"/>
        <w:right w:val="none" w:sz="0" w:space="0" w:color="auto"/>
      </w:divBdr>
    </w:div>
    <w:div w:id="33504166">
      <w:bodyDiv w:val="1"/>
      <w:marLeft w:val="0"/>
      <w:marRight w:val="0"/>
      <w:marTop w:val="0"/>
      <w:marBottom w:val="0"/>
      <w:divBdr>
        <w:top w:val="none" w:sz="0" w:space="0" w:color="auto"/>
        <w:left w:val="none" w:sz="0" w:space="0" w:color="auto"/>
        <w:bottom w:val="none" w:sz="0" w:space="0" w:color="auto"/>
        <w:right w:val="none" w:sz="0" w:space="0" w:color="auto"/>
      </w:divBdr>
    </w:div>
    <w:div w:id="35396465">
      <w:bodyDiv w:val="1"/>
      <w:marLeft w:val="0"/>
      <w:marRight w:val="0"/>
      <w:marTop w:val="0"/>
      <w:marBottom w:val="0"/>
      <w:divBdr>
        <w:top w:val="none" w:sz="0" w:space="0" w:color="auto"/>
        <w:left w:val="none" w:sz="0" w:space="0" w:color="auto"/>
        <w:bottom w:val="none" w:sz="0" w:space="0" w:color="auto"/>
        <w:right w:val="none" w:sz="0" w:space="0" w:color="auto"/>
      </w:divBdr>
    </w:div>
    <w:div w:id="36008492">
      <w:bodyDiv w:val="1"/>
      <w:marLeft w:val="0"/>
      <w:marRight w:val="0"/>
      <w:marTop w:val="0"/>
      <w:marBottom w:val="0"/>
      <w:divBdr>
        <w:top w:val="none" w:sz="0" w:space="0" w:color="auto"/>
        <w:left w:val="none" w:sz="0" w:space="0" w:color="auto"/>
        <w:bottom w:val="none" w:sz="0" w:space="0" w:color="auto"/>
        <w:right w:val="none" w:sz="0" w:space="0" w:color="auto"/>
      </w:divBdr>
      <w:divsChild>
        <w:div w:id="573472343">
          <w:marLeft w:val="0"/>
          <w:marRight w:val="0"/>
          <w:marTop w:val="0"/>
          <w:marBottom w:val="0"/>
          <w:divBdr>
            <w:top w:val="none" w:sz="0" w:space="0" w:color="auto"/>
            <w:left w:val="none" w:sz="0" w:space="0" w:color="auto"/>
            <w:bottom w:val="none" w:sz="0" w:space="0" w:color="auto"/>
            <w:right w:val="none" w:sz="0" w:space="0" w:color="auto"/>
          </w:divBdr>
          <w:divsChild>
            <w:div w:id="144830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4051">
      <w:bodyDiv w:val="1"/>
      <w:marLeft w:val="0"/>
      <w:marRight w:val="0"/>
      <w:marTop w:val="0"/>
      <w:marBottom w:val="0"/>
      <w:divBdr>
        <w:top w:val="none" w:sz="0" w:space="0" w:color="auto"/>
        <w:left w:val="none" w:sz="0" w:space="0" w:color="auto"/>
        <w:bottom w:val="none" w:sz="0" w:space="0" w:color="auto"/>
        <w:right w:val="none" w:sz="0" w:space="0" w:color="auto"/>
      </w:divBdr>
    </w:div>
    <w:div w:id="37438860">
      <w:bodyDiv w:val="1"/>
      <w:marLeft w:val="0"/>
      <w:marRight w:val="0"/>
      <w:marTop w:val="0"/>
      <w:marBottom w:val="0"/>
      <w:divBdr>
        <w:top w:val="none" w:sz="0" w:space="0" w:color="auto"/>
        <w:left w:val="none" w:sz="0" w:space="0" w:color="auto"/>
        <w:bottom w:val="none" w:sz="0" w:space="0" w:color="auto"/>
        <w:right w:val="none" w:sz="0" w:space="0" w:color="auto"/>
      </w:divBdr>
    </w:div>
    <w:div w:id="37903494">
      <w:bodyDiv w:val="1"/>
      <w:marLeft w:val="0"/>
      <w:marRight w:val="0"/>
      <w:marTop w:val="0"/>
      <w:marBottom w:val="0"/>
      <w:divBdr>
        <w:top w:val="none" w:sz="0" w:space="0" w:color="auto"/>
        <w:left w:val="none" w:sz="0" w:space="0" w:color="auto"/>
        <w:bottom w:val="none" w:sz="0" w:space="0" w:color="auto"/>
        <w:right w:val="none" w:sz="0" w:space="0" w:color="auto"/>
      </w:divBdr>
    </w:div>
    <w:div w:id="39862061">
      <w:bodyDiv w:val="1"/>
      <w:marLeft w:val="0"/>
      <w:marRight w:val="0"/>
      <w:marTop w:val="0"/>
      <w:marBottom w:val="0"/>
      <w:divBdr>
        <w:top w:val="none" w:sz="0" w:space="0" w:color="auto"/>
        <w:left w:val="none" w:sz="0" w:space="0" w:color="auto"/>
        <w:bottom w:val="none" w:sz="0" w:space="0" w:color="auto"/>
        <w:right w:val="none" w:sz="0" w:space="0" w:color="auto"/>
      </w:divBdr>
    </w:div>
    <w:div w:id="40323952">
      <w:bodyDiv w:val="1"/>
      <w:marLeft w:val="0"/>
      <w:marRight w:val="0"/>
      <w:marTop w:val="0"/>
      <w:marBottom w:val="0"/>
      <w:divBdr>
        <w:top w:val="none" w:sz="0" w:space="0" w:color="auto"/>
        <w:left w:val="none" w:sz="0" w:space="0" w:color="auto"/>
        <w:bottom w:val="none" w:sz="0" w:space="0" w:color="auto"/>
        <w:right w:val="none" w:sz="0" w:space="0" w:color="auto"/>
      </w:divBdr>
    </w:div>
    <w:div w:id="42022093">
      <w:bodyDiv w:val="1"/>
      <w:marLeft w:val="0"/>
      <w:marRight w:val="0"/>
      <w:marTop w:val="0"/>
      <w:marBottom w:val="0"/>
      <w:divBdr>
        <w:top w:val="none" w:sz="0" w:space="0" w:color="auto"/>
        <w:left w:val="none" w:sz="0" w:space="0" w:color="auto"/>
        <w:bottom w:val="none" w:sz="0" w:space="0" w:color="auto"/>
        <w:right w:val="none" w:sz="0" w:space="0" w:color="auto"/>
      </w:divBdr>
    </w:div>
    <w:div w:id="45036254">
      <w:bodyDiv w:val="1"/>
      <w:marLeft w:val="0"/>
      <w:marRight w:val="0"/>
      <w:marTop w:val="0"/>
      <w:marBottom w:val="0"/>
      <w:divBdr>
        <w:top w:val="none" w:sz="0" w:space="0" w:color="auto"/>
        <w:left w:val="none" w:sz="0" w:space="0" w:color="auto"/>
        <w:bottom w:val="none" w:sz="0" w:space="0" w:color="auto"/>
        <w:right w:val="none" w:sz="0" w:space="0" w:color="auto"/>
      </w:divBdr>
    </w:div>
    <w:div w:id="45226028">
      <w:bodyDiv w:val="1"/>
      <w:marLeft w:val="0"/>
      <w:marRight w:val="0"/>
      <w:marTop w:val="0"/>
      <w:marBottom w:val="0"/>
      <w:divBdr>
        <w:top w:val="none" w:sz="0" w:space="0" w:color="auto"/>
        <w:left w:val="none" w:sz="0" w:space="0" w:color="auto"/>
        <w:bottom w:val="none" w:sz="0" w:space="0" w:color="auto"/>
        <w:right w:val="none" w:sz="0" w:space="0" w:color="auto"/>
      </w:divBdr>
    </w:div>
    <w:div w:id="45838572">
      <w:bodyDiv w:val="1"/>
      <w:marLeft w:val="0"/>
      <w:marRight w:val="0"/>
      <w:marTop w:val="0"/>
      <w:marBottom w:val="0"/>
      <w:divBdr>
        <w:top w:val="none" w:sz="0" w:space="0" w:color="auto"/>
        <w:left w:val="none" w:sz="0" w:space="0" w:color="auto"/>
        <w:bottom w:val="none" w:sz="0" w:space="0" w:color="auto"/>
        <w:right w:val="none" w:sz="0" w:space="0" w:color="auto"/>
      </w:divBdr>
    </w:div>
    <w:div w:id="45840092">
      <w:bodyDiv w:val="1"/>
      <w:marLeft w:val="0"/>
      <w:marRight w:val="0"/>
      <w:marTop w:val="0"/>
      <w:marBottom w:val="0"/>
      <w:divBdr>
        <w:top w:val="none" w:sz="0" w:space="0" w:color="auto"/>
        <w:left w:val="none" w:sz="0" w:space="0" w:color="auto"/>
        <w:bottom w:val="none" w:sz="0" w:space="0" w:color="auto"/>
        <w:right w:val="none" w:sz="0" w:space="0" w:color="auto"/>
      </w:divBdr>
    </w:div>
    <w:div w:id="46925748">
      <w:bodyDiv w:val="1"/>
      <w:marLeft w:val="0"/>
      <w:marRight w:val="0"/>
      <w:marTop w:val="0"/>
      <w:marBottom w:val="0"/>
      <w:divBdr>
        <w:top w:val="none" w:sz="0" w:space="0" w:color="auto"/>
        <w:left w:val="none" w:sz="0" w:space="0" w:color="auto"/>
        <w:bottom w:val="none" w:sz="0" w:space="0" w:color="auto"/>
        <w:right w:val="none" w:sz="0" w:space="0" w:color="auto"/>
      </w:divBdr>
    </w:div>
    <w:div w:id="46997240">
      <w:bodyDiv w:val="1"/>
      <w:marLeft w:val="0"/>
      <w:marRight w:val="0"/>
      <w:marTop w:val="0"/>
      <w:marBottom w:val="0"/>
      <w:divBdr>
        <w:top w:val="none" w:sz="0" w:space="0" w:color="auto"/>
        <w:left w:val="none" w:sz="0" w:space="0" w:color="auto"/>
        <w:bottom w:val="none" w:sz="0" w:space="0" w:color="auto"/>
        <w:right w:val="none" w:sz="0" w:space="0" w:color="auto"/>
      </w:divBdr>
    </w:div>
    <w:div w:id="50156226">
      <w:bodyDiv w:val="1"/>
      <w:marLeft w:val="0"/>
      <w:marRight w:val="0"/>
      <w:marTop w:val="0"/>
      <w:marBottom w:val="0"/>
      <w:divBdr>
        <w:top w:val="none" w:sz="0" w:space="0" w:color="auto"/>
        <w:left w:val="none" w:sz="0" w:space="0" w:color="auto"/>
        <w:bottom w:val="none" w:sz="0" w:space="0" w:color="auto"/>
        <w:right w:val="none" w:sz="0" w:space="0" w:color="auto"/>
      </w:divBdr>
    </w:div>
    <w:div w:id="52193153">
      <w:bodyDiv w:val="1"/>
      <w:marLeft w:val="0"/>
      <w:marRight w:val="0"/>
      <w:marTop w:val="0"/>
      <w:marBottom w:val="0"/>
      <w:divBdr>
        <w:top w:val="none" w:sz="0" w:space="0" w:color="auto"/>
        <w:left w:val="none" w:sz="0" w:space="0" w:color="auto"/>
        <w:bottom w:val="none" w:sz="0" w:space="0" w:color="auto"/>
        <w:right w:val="none" w:sz="0" w:space="0" w:color="auto"/>
      </w:divBdr>
    </w:div>
    <w:div w:id="52586397">
      <w:bodyDiv w:val="1"/>
      <w:marLeft w:val="0"/>
      <w:marRight w:val="0"/>
      <w:marTop w:val="0"/>
      <w:marBottom w:val="0"/>
      <w:divBdr>
        <w:top w:val="none" w:sz="0" w:space="0" w:color="auto"/>
        <w:left w:val="none" w:sz="0" w:space="0" w:color="auto"/>
        <w:bottom w:val="none" w:sz="0" w:space="0" w:color="auto"/>
        <w:right w:val="none" w:sz="0" w:space="0" w:color="auto"/>
      </w:divBdr>
    </w:div>
    <w:div w:id="52780154">
      <w:bodyDiv w:val="1"/>
      <w:marLeft w:val="0"/>
      <w:marRight w:val="0"/>
      <w:marTop w:val="0"/>
      <w:marBottom w:val="0"/>
      <w:divBdr>
        <w:top w:val="none" w:sz="0" w:space="0" w:color="auto"/>
        <w:left w:val="none" w:sz="0" w:space="0" w:color="auto"/>
        <w:bottom w:val="none" w:sz="0" w:space="0" w:color="auto"/>
        <w:right w:val="none" w:sz="0" w:space="0" w:color="auto"/>
      </w:divBdr>
    </w:div>
    <w:div w:id="54622115">
      <w:bodyDiv w:val="1"/>
      <w:marLeft w:val="0"/>
      <w:marRight w:val="0"/>
      <w:marTop w:val="0"/>
      <w:marBottom w:val="0"/>
      <w:divBdr>
        <w:top w:val="none" w:sz="0" w:space="0" w:color="auto"/>
        <w:left w:val="none" w:sz="0" w:space="0" w:color="auto"/>
        <w:bottom w:val="none" w:sz="0" w:space="0" w:color="auto"/>
        <w:right w:val="none" w:sz="0" w:space="0" w:color="auto"/>
      </w:divBdr>
    </w:div>
    <w:div w:id="54820525">
      <w:bodyDiv w:val="1"/>
      <w:marLeft w:val="0"/>
      <w:marRight w:val="0"/>
      <w:marTop w:val="0"/>
      <w:marBottom w:val="0"/>
      <w:divBdr>
        <w:top w:val="none" w:sz="0" w:space="0" w:color="auto"/>
        <w:left w:val="none" w:sz="0" w:space="0" w:color="auto"/>
        <w:bottom w:val="none" w:sz="0" w:space="0" w:color="auto"/>
        <w:right w:val="none" w:sz="0" w:space="0" w:color="auto"/>
      </w:divBdr>
    </w:div>
    <w:div w:id="55321145">
      <w:bodyDiv w:val="1"/>
      <w:marLeft w:val="0"/>
      <w:marRight w:val="0"/>
      <w:marTop w:val="0"/>
      <w:marBottom w:val="0"/>
      <w:divBdr>
        <w:top w:val="none" w:sz="0" w:space="0" w:color="auto"/>
        <w:left w:val="none" w:sz="0" w:space="0" w:color="auto"/>
        <w:bottom w:val="none" w:sz="0" w:space="0" w:color="auto"/>
        <w:right w:val="none" w:sz="0" w:space="0" w:color="auto"/>
      </w:divBdr>
    </w:div>
    <w:div w:id="56363601">
      <w:bodyDiv w:val="1"/>
      <w:marLeft w:val="0"/>
      <w:marRight w:val="0"/>
      <w:marTop w:val="0"/>
      <w:marBottom w:val="0"/>
      <w:divBdr>
        <w:top w:val="none" w:sz="0" w:space="0" w:color="auto"/>
        <w:left w:val="none" w:sz="0" w:space="0" w:color="auto"/>
        <w:bottom w:val="none" w:sz="0" w:space="0" w:color="auto"/>
        <w:right w:val="none" w:sz="0" w:space="0" w:color="auto"/>
      </w:divBdr>
    </w:div>
    <w:div w:id="57484953">
      <w:bodyDiv w:val="1"/>
      <w:marLeft w:val="0"/>
      <w:marRight w:val="0"/>
      <w:marTop w:val="0"/>
      <w:marBottom w:val="0"/>
      <w:divBdr>
        <w:top w:val="none" w:sz="0" w:space="0" w:color="auto"/>
        <w:left w:val="none" w:sz="0" w:space="0" w:color="auto"/>
        <w:bottom w:val="none" w:sz="0" w:space="0" w:color="auto"/>
        <w:right w:val="none" w:sz="0" w:space="0" w:color="auto"/>
      </w:divBdr>
    </w:div>
    <w:div w:id="58982930">
      <w:bodyDiv w:val="1"/>
      <w:marLeft w:val="0"/>
      <w:marRight w:val="0"/>
      <w:marTop w:val="0"/>
      <w:marBottom w:val="0"/>
      <w:divBdr>
        <w:top w:val="none" w:sz="0" w:space="0" w:color="auto"/>
        <w:left w:val="none" w:sz="0" w:space="0" w:color="auto"/>
        <w:bottom w:val="none" w:sz="0" w:space="0" w:color="auto"/>
        <w:right w:val="none" w:sz="0" w:space="0" w:color="auto"/>
      </w:divBdr>
    </w:div>
    <w:div w:id="59139167">
      <w:bodyDiv w:val="1"/>
      <w:marLeft w:val="0"/>
      <w:marRight w:val="0"/>
      <w:marTop w:val="0"/>
      <w:marBottom w:val="0"/>
      <w:divBdr>
        <w:top w:val="none" w:sz="0" w:space="0" w:color="auto"/>
        <w:left w:val="none" w:sz="0" w:space="0" w:color="auto"/>
        <w:bottom w:val="none" w:sz="0" w:space="0" w:color="auto"/>
        <w:right w:val="none" w:sz="0" w:space="0" w:color="auto"/>
      </w:divBdr>
    </w:div>
    <w:div w:id="61608590">
      <w:bodyDiv w:val="1"/>
      <w:marLeft w:val="0"/>
      <w:marRight w:val="0"/>
      <w:marTop w:val="0"/>
      <w:marBottom w:val="0"/>
      <w:divBdr>
        <w:top w:val="none" w:sz="0" w:space="0" w:color="auto"/>
        <w:left w:val="none" w:sz="0" w:space="0" w:color="auto"/>
        <w:bottom w:val="none" w:sz="0" w:space="0" w:color="auto"/>
        <w:right w:val="none" w:sz="0" w:space="0" w:color="auto"/>
      </w:divBdr>
    </w:div>
    <w:div w:id="62531199">
      <w:bodyDiv w:val="1"/>
      <w:marLeft w:val="0"/>
      <w:marRight w:val="0"/>
      <w:marTop w:val="0"/>
      <w:marBottom w:val="0"/>
      <w:divBdr>
        <w:top w:val="none" w:sz="0" w:space="0" w:color="auto"/>
        <w:left w:val="none" w:sz="0" w:space="0" w:color="auto"/>
        <w:bottom w:val="none" w:sz="0" w:space="0" w:color="auto"/>
        <w:right w:val="none" w:sz="0" w:space="0" w:color="auto"/>
      </w:divBdr>
    </w:div>
    <w:div w:id="63987984">
      <w:bodyDiv w:val="1"/>
      <w:marLeft w:val="0"/>
      <w:marRight w:val="0"/>
      <w:marTop w:val="0"/>
      <w:marBottom w:val="0"/>
      <w:divBdr>
        <w:top w:val="none" w:sz="0" w:space="0" w:color="auto"/>
        <w:left w:val="none" w:sz="0" w:space="0" w:color="auto"/>
        <w:bottom w:val="none" w:sz="0" w:space="0" w:color="auto"/>
        <w:right w:val="none" w:sz="0" w:space="0" w:color="auto"/>
      </w:divBdr>
    </w:div>
    <w:div w:id="66995256">
      <w:bodyDiv w:val="1"/>
      <w:marLeft w:val="0"/>
      <w:marRight w:val="0"/>
      <w:marTop w:val="0"/>
      <w:marBottom w:val="0"/>
      <w:divBdr>
        <w:top w:val="none" w:sz="0" w:space="0" w:color="auto"/>
        <w:left w:val="none" w:sz="0" w:space="0" w:color="auto"/>
        <w:bottom w:val="none" w:sz="0" w:space="0" w:color="auto"/>
        <w:right w:val="none" w:sz="0" w:space="0" w:color="auto"/>
      </w:divBdr>
    </w:div>
    <w:div w:id="66998427">
      <w:bodyDiv w:val="1"/>
      <w:marLeft w:val="0"/>
      <w:marRight w:val="0"/>
      <w:marTop w:val="0"/>
      <w:marBottom w:val="0"/>
      <w:divBdr>
        <w:top w:val="none" w:sz="0" w:space="0" w:color="auto"/>
        <w:left w:val="none" w:sz="0" w:space="0" w:color="auto"/>
        <w:bottom w:val="none" w:sz="0" w:space="0" w:color="auto"/>
        <w:right w:val="none" w:sz="0" w:space="0" w:color="auto"/>
      </w:divBdr>
    </w:div>
    <w:div w:id="67580751">
      <w:bodyDiv w:val="1"/>
      <w:marLeft w:val="0"/>
      <w:marRight w:val="0"/>
      <w:marTop w:val="0"/>
      <w:marBottom w:val="0"/>
      <w:divBdr>
        <w:top w:val="none" w:sz="0" w:space="0" w:color="auto"/>
        <w:left w:val="none" w:sz="0" w:space="0" w:color="auto"/>
        <w:bottom w:val="none" w:sz="0" w:space="0" w:color="auto"/>
        <w:right w:val="none" w:sz="0" w:space="0" w:color="auto"/>
      </w:divBdr>
    </w:div>
    <w:div w:id="68431566">
      <w:bodyDiv w:val="1"/>
      <w:marLeft w:val="0"/>
      <w:marRight w:val="0"/>
      <w:marTop w:val="0"/>
      <w:marBottom w:val="0"/>
      <w:divBdr>
        <w:top w:val="none" w:sz="0" w:space="0" w:color="auto"/>
        <w:left w:val="none" w:sz="0" w:space="0" w:color="auto"/>
        <w:bottom w:val="none" w:sz="0" w:space="0" w:color="auto"/>
        <w:right w:val="none" w:sz="0" w:space="0" w:color="auto"/>
      </w:divBdr>
    </w:div>
    <w:div w:id="68499808">
      <w:bodyDiv w:val="1"/>
      <w:marLeft w:val="0"/>
      <w:marRight w:val="0"/>
      <w:marTop w:val="0"/>
      <w:marBottom w:val="0"/>
      <w:divBdr>
        <w:top w:val="none" w:sz="0" w:space="0" w:color="auto"/>
        <w:left w:val="none" w:sz="0" w:space="0" w:color="auto"/>
        <w:bottom w:val="none" w:sz="0" w:space="0" w:color="auto"/>
        <w:right w:val="none" w:sz="0" w:space="0" w:color="auto"/>
      </w:divBdr>
    </w:div>
    <w:div w:id="71858408">
      <w:bodyDiv w:val="1"/>
      <w:marLeft w:val="0"/>
      <w:marRight w:val="0"/>
      <w:marTop w:val="0"/>
      <w:marBottom w:val="0"/>
      <w:divBdr>
        <w:top w:val="none" w:sz="0" w:space="0" w:color="auto"/>
        <w:left w:val="none" w:sz="0" w:space="0" w:color="auto"/>
        <w:bottom w:val="none" w:sz="0" w:space="0" w:color="auto"/>
        <w:right w:val="none" w:sz="0" w:space="0" w:color="auto"/>
      </w:divBdr>
    </w:div>
    <w:div w:id="72509443">
      <w:bodyDiv w:val="1"/>
      <w:marLeft w:val="0"/>
      <w:marRight w:val="0"/>
      <w:marTop w:val="0"/>
      <w:marBottom w:val="0"/>
      <w:divBdr>
        <w:top w:val="none" w:sz="0" w:space="0" w:color="auto"/>
        <w:left w:val="none" w:sz="0" w:space="0" w:color="auto"/>
        <w:bottom w:val="none" w:sz="0" w:space="0" w:color="auto"/>
        <w:right w:val="none" w:sz="0" w:space="0" w:color="auto"/>
      </w:divBdr>
    </w:div>
    <w:div w:id="72894108">
      <w:bodyDiv w:val="1"/>
      <w:marLeft w:val="0"/>
      <w:marRight w:val="0"/>
      <w:marTop w:val="0"/>
      <w:marBottom w:val="0"/>
      <w:divBdr>
        <w:top w:val="none" w:sz="0" w:space="0" w:color="auto"/>
        <w:left w:val="none" w:sz="0" w:space="0" w:color="auto"/>
        <w:bottom w:val="none" w:sz="0" w:space="0" w:color="auto"/>
        <w:right w:val="none" w:sz="0" w:space="0" w:color="auto"/>
      </w:divBdr>
    </w:div>
    <w:div w:id="74396512">
      <w:bodyDiv w:val="1"/>
      <w:marLeft w:val="0"/>
      <w:marRight w:val="0"/>
      <w:marTop w:val="0"/>
      <w:marBottom w:val="0"/>
      <w:divBdr>
        <w:top w:val="none" w:sz="0" w:space="0" w:color="auto"/>
        <w:left w:val="none" w:sz="0" w:space="0" w:color="auto"/>
        <w:bottom w:val="none" w:sz="0" w:space="0" w:color="auto"/>
        <w:right w:val="none" w:sz="0" w:space="0" w:color="auto"/>
      </w:divBdr>
    </w:div>
    <w:div w:id="74480964">
      <w:bodyDiv w:val="1"/>
      <w:marLeft w:val="0"/>
      <w:marRight w:val="0"/>
      <w:marTop w:val="0"/>
      <w:marBottom w:val="0"/>
      <w:divBdr>
        <w:top w:val="none" w:sz="0" w:space="0" w:color="auto"/>
        <w:left w:val="none" w:sz="0" w:space="0" w:color="auto"/>
        <w:bottom w:val="none" w:sz="0" w:space="0" w:color="auto"/>
        <w:right w:val="none" w:sz="0" w:space="0" w:color="auto"/>
      </w:divBdr>
    </w:div>
    <w:div w:id="74790486">
      <w:bodyDiv w:val="1"/>
      <w:marLeft w:val="0"/>
      <w:marRight w:val="0"/>
      <w:marTop w:val="0"/>
      <w:marBottom w:val="0"/>
      <w:divBdr>
        <w:top w:val="none" w:sz="0" w:space="0" w:color="auto"/>
        <w:left w:val="none" w:sz="0" w:space="0" w:color="auto"/>
        <w:bottom w:val="none" w:sz="0" w:space="0" w:color="auto"/>
        <w:right w:val="none" w:sz="0" w:space="0" w:color="auto"/>
      </w:divBdr>
    </w:div>
    <w:div w:id="74907825">
      <w:bodyDiv w:val="1"/>
      <w:marLeft w:val="0"/>
      <w:marRight w:val="0"/>
      <w:marTop w:val="0"/>
      <w:marBottom w:val="0"/>
      <w:divBdr>
        <w:top w:val="none" w:sz="0" w:space="0" w:color="auto"/>
        <w:left w:val="none" w:sz="0" w:space="0" w:color="auto"/>
        <w:bottom w:val="none" w:sz="0" w:space="0" w:color="auto"/>
        <w:right w:val="none" w:sz="0" w:space="0" w:color="auto"/>
      </w:divBdr>
    </w:div>
    <w:div w:id="75398196">
      <w:bodyDiv w:val="1"/>
      <w:marLeft w:val="0"/>
      <w:marRight w:val="0"/>
      <w:marTop w:val="0"/>
      <w:marBottom w:val="0"/>
      <w:divBdr>
        <w:top w:val="none" w:sz="0" w:space="0" w:color="auto"/>
        <w:left w:val="none" w:sz="0" w:space="0" w:color="auto"/>
        <w:bottom w:val="none" w:sz="0" w:space="0" w:color="auto"/>
        <w:right w:val="none" w:sz="0" w:space="0" w:color="auto"/>
      </w:divBdr>
    </w:div>
    <w:div w:id="76096571">
      <w:bodyDiv w:val="1"/>
      <w:marLeft w:val="0"/>
      <w:marRight w:val="0"/>
      <w:marTop w:val="0"/>
      <w:marBottom w:val="0"/>
      <w:divBdr>
        <w:top w:val="none" w:sz="0" w:space="0" w:color="auto"/>
        <w:left w:val="none" w:sz="0" w:space="0" w:color="auto"/>
        <w:bottom w:val="none" w:sz="0" w:space="0" w:color="auto"/>
        <w:right w:val="none" w:sz="0" w:space="0" w:color="auto"/>
      </w:divBdr>
    </w:div>
    <w:div w:id="76219157">
      <w:bodyDiv w:val="1"/>
      <w:marLeft w:val="0"/>
      <w:marRight w:val="0"/>
      <w:marTop w:val="0"/>
      <w:marBottom w:val="0"/>
      <w:divBdr>
        <w:top w:val="none" w:sz="0" w:space="0" w:color="auto"/>
        <w:left w:val="none" w:sz="0" w:space="0" w:color="auto"/>
        <w:bottom w:val="none" w:sz="0" w:space="0" w:color="auto"/>
        <w:right w:val="none" w:sz="0" w:space="0" w:color="auto"/>
      </w:divBdr>
    </w:div>
    <w:div w:id="77336340">
      <w:bodyDiv w:val="1"/>
      <w:marLeft w:val="0"/>
      <w:marRight w:val="0"/>
      <w:marTop w:val="0"/>
      <w:marBottom w:val="0"/>
      <w:divBdr>
        <w:top w:val="none" w:sz="0" w:space="0" w:color="auto"/>
        <w:left w:val="none" w:sz="0" w:space="0" w:color="auto"/>
        <w:bottom w:val="none" w:sz="0" w:space="0" w:color="auto"/>
        <w:right w:val="none" w:sz="0" w:space="0" w:color="auto"/>
      </w:divBdr>
    </w:div>
    <w:div w:id="77755586">
      <w:bodyDiv w:val="1"/>
      <w:marLeft w:val="0"/>
      <w:marRight w:val="0"/>
      <w:marTop w:val="0"/>
      <w:marBottom w:val="0"/>
      <w:divBdr>
        <w:top w:val="none" w:sz="0" w:space="0" w:color="auto"/>
        <w:left w:val="none" w:sz="0" w:space="0" w:color="auto"/>
        <w:bottom w:val="none" w:sz="0" w:space="0" w:color="auto"/>
        <w:right w:val="none" w:sz="0" w:space="0" w:color="auto"/>
      </w:divBdr>
    </w:div>
    <w:div w:id="78407481">
      <w:bodyDiv w:val="1"/>
      <w:marLeft w:val="0"/>
      <w:marRight w:val="0"/>
      <w:marTop w:val="0"/>
      <w:marBottom w:val="0"/>
      <w:divBdr>
        <w:top w:val="none" w:sz="0" w:space="0" w:color="auto"/>
        <w:left w:val="none" w:sz="0" w:space="0" w:color="auto"/>
        <w:bottom w:val="none" w:sz="0" w:space="0" w:color="auto"/>
        <w:right w:val="none" w:sz="0" w:space="0" w:color="auto"/>
      </w:divBdr>
    </w:div>
    <w:div w:id="78911581">
      <w:bodyDiv w:val="1"/>
      <w:marLeft w:val="0"/>
      <w:marRight w:val="0"/>
      <w:marTop w:val="0"/>
      <w:marBottom w:val="0"/>
      <w:divBdr>
        <w:top w:val="none" w:sz="0" w:space="0" w:color="auto"/>
        <w:left w:val="none" w:sz="0" w:space="0" w:color="auto"/>
        <w:bottom w:val="none" w:sz="0" w:space="0" w:color="auto"/>
        <w:right w:val="none" w:sz="0" w:space="0" w:color="auto"/>
      </w:divBdr>
    </w:div>
    <w:div w:id="79184931">
      <w:bodyDiv w:val="1"/>
      <w:marLeft w:val="0"/>
      <w:marRight w:val="0"/>
      <w:marTop w:val="0"/>
      <w:marBottom w:val="0"/>
      <w:divBdr>
        <w:top w:val="none" w:sz="0" w:space="0" w:color="auto"/>
        <w:left w:val="none" w:sz="0" w:space="0" w:color="auto"/>
        <w:bottom w:val="none" w:sz="0" w:space="0" w:color="auto"/>
        <w:right w:val="none" w:sz="0" w:space="0" w:color="auto"/>
      </w:divBdr>
    </w:div>
    <w:div w:id="81147732">
      <w:bodyDiv w:val="1"/>
      <w:marLeft w:val="0"/>
      <w:marRight w:val="0"/>
      <w:marTop w:val="0"/>
      <w:marBottom w:val="0"/>
      <w:divBdr>
        <w:top w:val="none" w:sz="0" w:space="0" w:color="auto"/>
        <w:left w:val="none" w:sz="0" w:space="0" w:color="auto"/>
        <w:bottom w:val="none" w:sz="0" w:space="0" w:color="auto"/>
        <w:right w:val="none" w:sz="0" w:space="0" w:color="auto"/>
      </w:divBdr>
    </w:div>
    <w:div w:id="81535592">
      <w:bodyDiv w:val="1"/>
      <w:marLeft w:val="0"/>
      <w:marRight w:val="0"/>
      <w:marTop w:val="0"/>
      <w:marBottom w:val="0"/>
      <w:divBdr>
        <w:top w:val="none" w:sz="0" w:space="0" w:color="auto"/>
        <w:left w:val="none" w:sz="0" w:space="0" w:color="auto"/>
        <w:bottom w:val="none" w:sz="0" w:space="0" w:color="auto"/>
        <w:right w:val="none" w:sz="0" w:space="0" w:color="auto"/>
      </w:divBdr>
      <w:divsChild>
        <w:div w:id="676925998">
          <w:marLeft w:val="0"/>
          <w:marRight w:val="0"/>
          <w:marTop w:val="0"/>
          <w:marBottom w:val="0"/>
          <w:divBdr>
            <w:top w:val="none" w:sz="0" w:space="0" w:color="auto"/>
            <w:left w:val="none" w:sz="0" w:space="0" w:color="auto"/>
            <w:bottom w:val="none" w:sz="0" w:space="0" w:color="auto"/>
            <w:right w:val="none" w:sz="0" w:space="0" w:color="auto"/>
          </w:divBdr>
          <w:divsChild>
            <w:div w:id="26211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1160">
      <w:bodyDiv w:val="1"/>
      <w:marLeft w:val="0"/>
      <w:marRight w:val="0"/>
      <w:marTop w:val="0"/>
      <w:marBottom w:val="0"/>
      <w:divBdr>
        <w:top w:val="none" w:sz="0" w:space="0" w:color="auto"/>
        <w:left w:val="none" w:sz="0" w:space="0" w:color="auto"/>
        <w:bottom w:val="none" w:sz="0" w:space="0" w:color="auto"/>
        <w:right w:val="none" w:sz="0" w:space="0" w:color="auto"/>
      </w:divBdr>
    </w:div>
    <w:div w:id="82536529">
      <w:bodyDiv w:val="1"/>
      <w:marLeft w:val="0"/>
      <w:marRight w:val="0"/>
      <w:marTop w:val="0"/>
      <w:marBottom w:val="0"/>
      <w:divBdr>
        <w:top w:val="none" w:sz="0" w:space="0" w:color="auto"/>
        <w:left w:val="none" w:sz="0" w:space="0" w:color="auto"/>
        <w:bottom w:val="none" w:sz="0" w:space="0" w:color="auto"/>
        <w:right w:val="none" w:sz="0" w:space="0" w:color="auto"/>
      </w:divBdr>
    </w:div>
    <w:div w:id="84153629">
      <w:bodyDiv w:val="1"/>
      <w:marLeft w:val="0"/>
      <w:marRight w:val="0"/>
      <w:marTop w:val="0"/>
      <w:marBottom w:val="0"/>
      <w:divBdr>
        <w:top w:val="none" w:sz="0" w:space="0" w:color="auto"/>
        <w:left w:val="none" w:sz="0" w:space="0" w:color="auto"/>
        <w:bottom w:val="none" w:sz="0" w:space="0" w:color="auto"/>
        <w:right w:val="none" w:sz="0" w:space="0" w:color="auto"/>
      </w:divBdr>
      <w:divsChild>
        <w:div w:id="17464590">
          <w:marLeft w:val="0"/>
          <w:marRight w:val="0"/>
          <w:marTop w:val="0"/>
          <w:marBottom w:val="0"/>
          <w:divBdr>
            <w:top w:val="none" w:sz="0" w:space="0" w:color="auto"/>
            <w:left w:val="none" w:sz="0" w:space="0" w:color="auto"/>
            <w:bottom w:val="none" w:sz="0" w:space="0" w:color="auto"/>
            <w:right w:val="none" w:sz="0" w:space="0" w:color="auto"/>
          </w:divBdr>
        </w:div>
        <w:div w:id="37243467">
          <w:marLeft w:val="0"/>
          <w:marRight w:val="0"/>
          <w:marTop w:val="0"/>
          <w:marBottom w:val="0"/>
          <w:divBdr>
            <w:top w:val="none" w:sz="0" w:space="0" w:color="auto"/>
            <w:left w:val="none" w:sz="0" w:space="0" w:color="auto"/>
            <w:bottom w:val="none" w:sz="0" w:space="0" w:color="auto"/>
            <w:right w:val="none" w:sz="0" w:space="0" w:color="auto"/>
          </w:divBdr>
        </w:div>
        <w:div w:id="61175801">
          <w:marLeft w:val="0"/>
          <w:marRight w:val="0"/>
          <w:marTop w:val="0"/>
          <w:marBottom w:val="0"/>
          <w:divBdr>
            <w:top w:val="none" w:sz="0" w:space="0" w:color="auto"/>
            <w:left w:val="none" w:sz="0" w:space="0" w:color="auto"/>
            <w:bottom w:val="none" w:sz="0" w:space="0" w:color="auto"/>
            <w:right w:val="none" w:sz="0" w:space="0" w:color="auto"/>
          </w:divBdr>
        </w:div>
        <w:div w:id="63571334">
          <w:marLeft w:val="0"/>
          <w:marRight w:val="0"/>
          <w:marTop w:val="0"/>
          <w:marBottom w:val="0"/>
          <w:divBdr>
            <w:top w:val="none" w:sz="0" w:space="0" w:color="auto"/>
            <w:left w:val="none" w:sz="0" w:space="0" w:color="auto"/>
            <w:bottom w:val="none" w:sz="0" w:space="0" w:color="auto"/>
            <w:right w:val="none" w:sz="0" w:space="0" w:color="auto"/>
          </w:divBdr>
        </w:div>
        <w:div w:id="75515798">
          <w:marLeft w:val="0"/>
          <w:marRight w:val="0"/>
          <w:marTop w:val="0"/>
          <w:marBottom w:val="0"/>
          <w:divBdr>
            <w:top w:val="none" w:sz="0" w:space="0" w:color="auto"/>
            <w:left w:val="none" w:sz="0" w:space="0" w:color="auto"/>
            <w:bottom w:val="none" w:sz="0" w:space="0" w:color="auto"/>
            <w:right w:val="none" w:sz="0" w:space="0" w:color="auto"/>
          </w:divBdr>
        </w:div>
        <w:div w:id="326329683">
          <w:marLeft w:val="0"/>
          <w:marRight w:val="0"/>
          <w:marTop w:val="0"/>
          <w:marBottom w:val="0"/>
          <w:divBdr>
            <w:top w:val="none" w:sz="0" w:space="0" w:color="auto"/>
            <w:left w:val="none" w:sz="0" w:space="0" w:color="auto"/>
            <w:bottom w:val="none" w:sz="0" w:space="0" w:color="auto"/>
            <w:right w:val="none" w:sz="0" w:space="0" w:color="auto"/>
          </w:divBdr>
        </w:div>
        <w:div w:id="364407589">
          <w:marLeft w:val="0"/>
          <w:marRight w:val="0"/>
          <w:marTop w:val="0"/>
          <w:marBottom w:val="0"/>
          <w:divBdr>
            <w:top w:val="none" w:sz="0" w:space="0" w:color="auto"/>
            <w:left w:val="none" w:sz="0" w:space="0" w:color="auto"/>
            <w:bottom w:val="none" w:sz="0" w:space="0" w:color="auto"/>
            <w:right w:val="none" w:sz="0" w:space="0" w:color="auto"/>
          </w:divBdr>
        </w:div>
        <w:div w:id="399252099">
          <w:marLeft w:val="0"/>
          <w:marRight w:val="0"/>
          <w:marTop w:val="0"/>
          <w:marBottom w:val="0"/>
          <w:divBdr>
            <w:top w:val="none" w:sz="0" w:space="0" w:color="auto"/>
            <w:left w:val="none" w:sz="0" w:space="0" w:color="auto"/>
            <w:bottom w:val="none" w:sz="0" w:space="0" w:color="auto"/>
            <w:right w:val="none" w:sz="0" w:space="0" w:color="auto"/>
          </w:divBdr>
        </w:div>
        <w:div w:id="467170759">
          <w:marLeft w:val="0"/>
          <w:marRight w:val="0"/>
          <w:marTop w:val="0"/>
          <w:marBottom w:val="0"/>
          <w:divBdr>
            <w:top w:val="none" w:sz="0" w:space="0" w:color="auto"/>
            <w:left w:val="none" w:sz="0" w:space="0" w:color="auto"/>
            <w:bottom w:val="none" w:sz="0" w:space="0" w:color="auto"/>
            <w:right w:val="none" w:sz="0" w:space="0" w:color="auto"/>
          </w:divBdr>
        </w:div>
        <w:div w:id="467744802">
          <w:marLeft w:val="0"/>
          <w:marRight w:val="0"/>
          <w:marTop w:val="0"/>
          <w:marBottom w:val="0"/>
          <w:divBdr>
            <w:top w:val="none" w:sz="0" w:space="0" w:color="auto"/>
            <w:left w:val="none" w:sz="0" w:space="0" w:color="auto"/>
            <w:bottom w:val="none" w:sz="0" w:space="0" w:color="auto"/>
            <w:right w:val="none" w:sz="0" w:space="0" w:color="auto"/>
          </w:divBdr>
        </w:div>
        <w:div w:id="478965177">
          <w:marLeft w:val="0"/>
          <w:marRight w:val="0"/>
          <w:marTop w:val="0"/>
          <w:marBottom w:val="0"/>
          <w:divBdr>
            <w:top w:val="none" w:sz="0" w:space="0" w:color="auto"/>
            <w:left w:val="none" w:sz="0" w:space="0" w:color="auto"/>
            <w:bottom w:val="none" w:sz="0" w:space="0" w:color="auto"/>
            <w:right w:val="none" w:sz="0" w:space="0" w:color="auto"/>
          </w:divBdr>
        </w:div>
        <w:div w:id="574167124">
          <w:marLeft w:val="0"/>
          <w:marRight w:val="0"/>
          <w:marTop w:val="0"/>
          <w:marBottom w:val="0"/>
          <w:divBdr>
            <w:top w:val="none" w:sz="0" w:space="0" w:color="auto"/>
            <w:left w:val="none" w:sz="0" w:space="0" w:color="auto"/>
            <w:bottom w:val="none" w:sz="0" w:space="0" w:color="auto"/>
            <w:right w:val="none" w:sz="0" w:space="0" w:color="auto"/>
          </w:divBdr>
        </w:div>
        <w:div w:id="592395457">
          <w:marLeft w:val="0"/>
          <w:marRight w:val="0"/>
          <w:marTop w:val="0"/>
          <w:marBottom w:val="0"/>
          <w:divBdr>
            <w:top w:val="none" w:sz="0" w:space="0" w:color="auto"/>
            <w:left w:val="none" w:sz="0" w:space="0" w:color="auto"/>
            <w:bottom w:val="none" w:sz="0" w:space="0" w:color="auto"/>
            <w:right w:val="none" w:sz="0" w:space="0" w:color="auto"/>
          </w:divBdr>
        </w:div>
        <w:div w:id="599676529">
          <w:marLeft w:val="0"/>
          <w:marRight w:val="0"/>
          <w:marTop w:val="0"/>
          <w:marBottom w:val="0"/>
          <w:divBdr>
            <w:top w:val="none" w:sz="0" w:space="0" w:color="auto"/>
            <w:left w:val="none" w:sz="0" w:space="0" w:color="auto"/>
            <w:bottom w:val="none" w:sz="0" w:space="0" w:color="auto"/>
            <w:right w:val="none" w:sz="0" w:space="0" w:color="auto"/>
          </w:divBdr>
        </w:div>
        <w:div w:id="680355125">
          <w:marLeft w:val="0"/>
          <w:marRight w:val="0"/>
          <w:marTop w:val="0"/>
          <w:marBottom w:val="0"/>
          <w:divBdr>
            <w:top w:val="none" w:sz="0" w:space="0" w:color="auto"/>
            <w:left w:val="none" w:sz="0" w:space="0" w:color="auto"/>
            <w:bottom w:val="none" w:sz="0" w:space="0" w:color="auto"/>
            <w:right w:val="none" w:sz="0" w:space="0" w:color="auto"/>
          </w:divBdr>
        </w:div>
        <w:div w:id="690570965">
          <w:marLeft w:val="0"/>
          <w:marRight w:val="0"/>
          <w:marTop w:val="0"/>
          <w:marBottom w:val="0"/>
          <w:divBdr>
            <w:top w:val="none" w:sz="0" w:space="0" w:color="auto"/>
            <w:left w:val="none" w:sz="0" w:space="0" w:color="auto"/>
            <w:bottom w:val="none" w:sz="0" w:space="0" w:color="auto"/>
            <w:right w:val="none" w:sz="0" w:space="0" w:color="auto"/>
          </w:divBdr>
        </w:div>
        <w:div w:id="697245020">
          <w:marLeft w:val="0"/>
          <w:marRight w:val="0"/>
          <w:marTop w:val="0"/>
          <w:marBottom w:val="0"/>
          <w:divBdr>
            <w:top w:val="none" w:sz="0" w:space="0" w:color="auto"/>
            <w:left w:val="none" w:sz="0" w:space="0" w:color="auto"/>
            <w:bottom w:val="none" w:sz="0" w:space="0" w:color="auto"/>
            <w:right w:val="none" w:sz="0" w:space="0" w:color="auto"/>
          </w:divBdr>
        </w:div>
        <w:div w:id="713887620">
          <w:marLeft w:val="0"/>
          <w:marRight w:val="0"/>
          <w:marTop w:val="0"/>
          <w:marBottom w:val="0"/>
          <w:divBdr>
            <w:top w:val="none" w:sz="0" w:space="0" w:color="auto"/>
            <w:left w:val="none" w:sz="0" w:space="0" w:color="auto"/>
            <w:bottom w:val="none" w:sz="0" w:space="0" w:color="auto"/>
            <w:right w:val="none" w:sz="0" w:space="0" w:color="auto"/>
          </w:divBdr>
        </w:div>
        <w:div w:id="815489612">
          <w:marLeft w:val="0"/>
          <w:marRight w:val="0"/>
          <w:marTop w:val="0"/>
          <w:marBottom w:val="0"/>
          <w:divBdr>
            <w:top w:val="none" w:sz="0" w:space="0" w:color="auto"/>
            <w:left w:val="none" w:sz="0" w:space="0" w:color="auto"/>
            <w:bottom w:val="none" w:sz="0" w:space="0" w:color="auto"/>
            <w:right w:val="none" w:sz="0" w:space="0" w:color="auto"/>
          </w:divBdr>
        </w:div>
        <w:div w:id="909120033">
          <w:marLeft w:val="0"/>
          <w:marRight w:val="0"/>
          <w:marTop w:val="0"/>
          <w:marBottom w:val="0"/>
          <w:divBdr>
            <w:top w:val="none" w:sz="0" w:space="0" w:color="auto"/>
            <w:left w:val="none" w:sz="0" w:space="0" w:color="auto"/>
            <w:bottom w:val="none" w:sz="0" w:space="0" w:color="auto"/>
            <w:right w:val="none" w:sz="0" w:space="0" w:color="auto"/>
          </w:divBdr>
        </w:div>
        <w:div w:id="914585971">
          <w:marLeft w:val="0"/>
          <w:marRight w:val="0"/>
          <w:marTop w:val="0"/>
          <w:marBottom w:val="0"/>
          <w:divBdr>
            <w:top w:val="none" w:sz="0" w:space="0" w:color="auto"/>
            <w:left w:val="none" w:sz="0" w:space="0" w:color="auto"/>
            <w:bottom w:val="none" w:sz="0" w:space="0" w:color="auto"/>
            <w:right w:val="none" w:sz="0" w:space="0" w:color="auto"/>
          </w:divBdr>
        </w:div>
        <w:div w:id="976952353">
          <w:marLeft w:val="0"/>
          <w:marRight w:val="0"/>
          <w:marTop w:val="0"/>
          <w:marBottom w:val="0"/>
          <w:divBdr>
            <w:top w:val="none" w:sz="0" w:space="0" w:color="auto"/>
            <w:left w:val="none" w:sz="0" w:space="0" w:color="auto"/>
            <w:bottom w:val="none" w:sz="0" w:space="0" w:color="auto"/>
            <w:right w:val="none" w:sz="0" w:space="0" w:color="auto"/>
          </w:divBdr>
        </w:div>
        <w:div w:id="1067613239">
          <w:marLeft w:val="0"/>
          <w:marRight w:val="0"/>
          <w:marTop w:val="0"/>
          <w:marBottom w:val="0"/>
          <w:divBdr>
            <w:top w:val="none" w:sz="0" w:space="0" w:color="auto"/>
            <w:left w:val="none" w:sz="0" w:space="0" w:color="auto"/>
            <w:bottom w:val="none" w:sz="0" w:space="0" w:color="auto"/>
            <w:right w:val="none" w:sz="0" w:space="0" w:color="auto"/>
          </w:divBdr>
        </w:div>
        <w:div w:id="1134450838">
          <w:marLeft w:val="0"/>
          <w:marRight w:val="0"/>
          <w:marTop w:val="0"/>
          <w:marBottom w:val="0"/>
          <w:divBdr>
            <w:top w:val="none" w:sz="0" w:space="0" w:color="auto"/>
            <w:left w:val="none" w:sz="0" w:space="0" w:color="auto"/>
            <w:bottom w:val="none" w:sz="0" w:space="0" w:color="auto"/>
            <w:right w:val="none" w:sz="0" w:space="0" w:color="auto"/>
          </w:divBdr>
        </w:div>
        <w:div w:id="1136265885">
          <w:marLeft w:val="0"/>
          <w:marRight w:val="0"/>
          <w:marTop w:val="0"/>
          <w:marBottom w:val="0"/>
          <w:divBdr>
            <w:top w:val="none" w:sz="0" w:space="0" w:color="auto"/>
            <w:left w:val="none" w:sz="0" w:space="0" w:color="auto"/>
            <w:bottom w:val="none" w:sz="0" w:space="0" w:color="auto"/>
            <w:right w:val="none" w:sz="0" w:space="0" w:color="auto"/>
          </w:divBdr>
        </w:div>
        <w:div w:id="1147551028">
          <w:marLeft w:val="0"/>
          <w:marRight w:val="0"/>
          <w:marTop w:val="0"/>
          <w:marBottom w:val="0"/>
          <w:divBdr>
            <w:top w:val="none" w:sz="0" w:space="0" w:color="auto"/>
            <w:left w:val="none" w:sz="0" w:space="0" w:color="auto"/>
            <w:bottom w:val="none" w:sz="0" w:space="0" w:color="auto"/>
            <w:right w:val="none" w:sz="0" w:space="0" w:color="auto"/>
          </w:divBdr>
        </w:div>
        <w:div w:id="1160656352">
          <w:marLeft w:val="0"/>
          <w:marRight w:val="0"/>
          <w:marTop w:val="0"/>
          <w:marBottom w:val="0"/>
          <w:divBdr>
            <w:top w:val="none" w:sz="0" w:space="0" w:color="auto"/>
            <w:left w:val="none" w:sz="0" w:space="0" w:color="auto"/>
            <w:bottom w:val="none" w:sz="0" w:space="0" w:color="auto"/>
            <w:right w:val="none" w:sz="0" w:space="0" w:color="auto"/>
          </w:divBdr>
        </w:div>
        <w:div w:id="1190140216">
          <w:marLeft w:val="0"/>
          <w:marRight w:val="100"/>
          <w:marTop w:val="0"/>
          <w:marBottom w:val="0"/>
          <w:divBdr>
            <w:top w:val="none" w:sz="0" w:space="0" w:color="auto"/>
            <w:left w:val="none" w:sz="0" w:space="0" w:color="auto"/>
            <w:bottom w:val="none" w:sz="0" w:space="0" w:color="auto"/>
            <w:right w:val="none" w:sz="0" w:space="0" w:color="auto"/>
          </w:divBdr>
        </w:div>
        <w:div w:id="1296252551">
          <w:marLeft w:val="0"/>
          <w:marRight w:val="0"/>
          <w:marTop w:val="0"/>
          <w:marBottom w:val="0"/>
          <w:divBdr>
            <w:top w:val="none" w:sz="0" w:space="0" w:color="auto"/>
            <w:left w:val="none" w:sz="0" w:space="0" w:color="auto"/>
            <w:bottom w:val="none" w:sz="0" w:space="0" w:color="auto"/>
            <w:right w:val="none" w:sz="0" w:space="0" w:color="auto"/>
          </w:divBdr>
        </w:div>
        <w:div w:id="1331057175">
          <w:marLeft w:val="0"/>
          <w:marRight w:val="0"/>
          <w:marTop w:val="0"/>
          <w:marBottom w:val="0"/>
          <w:divBdr>
            <w:top w:val="none" w:sz="0" w:space="0" w:color="auto"/>
            <w:left w:val="none" w:sz="0" w:space="0" w:color="auto"/>
            <w:bottom w:val="none" w:sz="0" w:space="0" w:color="auto"/>
            <w:right w:val="none" w:sz="0" w:space="0" w:color="auto"/>
          </w:divBdr>
        </w:div>
        <w:div w:id="1337997319">
          <w:marLeft w:val="0"/>
          <w:marRight w:val="0"/>
          <w:marTop w:val="0"/>
          <w:marBottom w:val="0"/>
          <w:divBdr>
            <w:top w:val="none" w:sz="0" w:space="0" w:color="auto"/>
            <w:left w:val="none" w:sz="0" w:space="0" w:color="auto"/>
            <w:bottom w:val="none" w:sz="0" w:space="0" w:color="auto"/>
            <w:right w:val="none" w:sz="0" w:space="0" w:color="auto"/>
          </w:divBdr>
        </w:div>
        <w:div w:id="1342465199">
          <w:marLeft w:val="0"/>
          <w:marRight w:val="0"/>
          <w:marTop w:val="0"/>
          <w:marBottom w:val="0"/>
          <w:divBdr>
            <w:top w:val="none" w:sz="0" w:space="0" w:color="auto"/>
            <w:left w:val="none" w:sz="0" w:space="0" w:color="auto"/>
            <w:bottom w:val="none" w:sz="0" w:space="0" w:color="auto"/>
            <w:right w:val="none" w:sz="0" w:space="0" w:color="auto"/>
          </w:divBdr>
        </w:div>
        <w:div w:id="1344043097">
          <w:marLeft w:val="0"/>
          <w:marRight w:val="0"/>
          <w:marTop w:val="0"/>
          <w:marBottom w:val="0"/>
          <w:divBdr>
            <w:top w:val="none" w:sz="0" w:space="0" w:color="auto"/>
            <w:left w:val="none" w:sz="0" w:space="0" w:color="auto"/>
            <w:bottom w:val="none" w:sz="0" w:space="0" w:color="auto"/>
            <w:right w:val="none" w:sz="0" w:space="0" w:color="auto"/>
          </w:divBdr>
        </w:div>
        <w:div w:id="1405297778">
          <w:marLeft w:val="0"/>
          <w:marRight w:val="0"/>
          <w:marTop w:val="0"/>
          <w:marBottom w:val="0"/>
          <w:divBdr>
            <w:top w:val="none" w:sz="0" w:space="0" w:color="auto"/>
            <w:left w:val="none" w:sz="0" w:space="0" w:color="auto"/>
            <w:bottom w:val="none" w:sz="0" w:space="0" w:color="auto"/>
            <w:right w:val="none" w:sz="0" w:space="0" w:color="auto"/>
          </w:divBdr>
        </w:div>
        <w:div w:id="1417752636">
          <w:marLeft w:val="0"/>
          <w:marRight w:val="0"/>
          <w:marTop w:val="0"/>
          <w:marBottom w:val="0"/>
          <w:divBdr>
            <w:top w:val="none" w:sz="0" w:space="0" w:color="auto"/>
            <w:left w:val="none" w:sz="0" w:space="0" w:color="auto"/>
            <w:bottom w:val="none" w:sz="0" w:space="0" w:color="auto"/>
            <w:right w:val="none" w:sz="0" w:space="0" w:color="auto"/>
          </w:divBdr>
        </w:div>
        <w:div w:id="1510562916">
          <w:marLeft w:val="0"/>
          <w:marRight w:val="0"/>
          <w:marTop w:val="0"/>
          <w:marBottom w:val="0"/>
          <w:divBdr>
            <w:top w:val="none" w:sz="0" w:space="0" w:color="auto"/>
            <w:left w:val="none" w:sz="0" w:space="0" w:color="auto"/>
            <w:bottom w:val="none" w:sz="0" w:space="0" w:color="auto"/>
            <w:right w:val="none" w:sz="0" w:space="0" w:color="auto"/>
          </w:divBdr>
        </w:div>
        <w:div w:id="1533568432">
          <w:marLeft w:val="0"/>
          <w:marRight w:val="0"/>
          <w:marTop w:val="0"/>
          <w:marBottom w:val="0"/>
          <w:divBdr>
            <w:top w:val="none" w:sz="0" w:space="0" w:color="auto"/>
            <w:left w:val="none" w:sz="0" w:space="0" w:color="auto"/>
            <w:bottom w:val="none" w:sz="0" w:space="0" w:color="auto"/>
            <w:right w:val="none" w:sz="0" w:space="0" w:color="auto"/>
          </w:divBdr>
        </w:div>
        <w:div w:id="1536582210">
          <w:marLeft w:val="0"/>
          <w:marRight w:val="0"/>
          <w:marTop w:val="0"/>
          <w:marBottom w:val="0"/>
          <w:divBdr>
            <w:top w:val="none" w:sz="0" w:space="0" w:color="auto"/>
            <w:left w:val="none" w:sz="0" w:space="0" w:color="auto"/>
            <w:bottom w:val="none" w:sz="0" w:space="0" w:color="auto"/>
            <w:right w:val="none" w:sz="0" w:space="0" w:color="auto"/>
          </w:divBdr>
        </w:div>
        <w:div w:id="1630890377">
          <w:marLeft w:val="0"/>
          <w:marRight w:val="0"/>
          <w:marTop w:val="0"/>
          <w:marBottom w:val="0"/>
          <w:divBdr>
            <w:top w:val="none" w:sz="0" w:space="0" w:color="auto"/>
            <w:left w:val="none" w:sz="0" w:space="0" w:color="auto"/>
            <w:bottom w:val="none" w:sz="0" w:space="0" w:color="auto"/>
            <w:right w:val="none" w:sz="0" w:space="0" w:color="auto"/>
          </w:divBdr>
        </w:div>
        <w:div w:id="1757097259">
          <w:marLeft w:val="0"/>
          <w:marRight w:val="0"/>
          <w:marTop w:val="0"/>
          <w:marBottom w:val="0"/>
          <w:divBdr>
            <w:top w:val="none" w:sz="0" w:space="0" w:color="auto"/>
            <w:left w:val="none" w:sz="0" w:space="0" w:color="auto"/>
            <w:bottom w:val="none" w:sz="0" w:space="0" w:color="auto"/>
            <w:right w:val="none" w:sz="0" w:space="0" w:color="auto"/>
          </w:divBdr>
        </w:div>
        <w:div w:id="1772431004">
          <w:marLeft w:val="0"/>
          <w:marRight w:val="0"/>
          <w:marTop w:val="0"/>
          <w:marBottom w:val="0"/>
          <w:divBdr>
            <w:top w:val="none" w:sz="0" w:space="0" w:color="auto"/>
            <w:left w:val="none" w:sz="0" w:space="0" w:color="auto"/>
            <w:bottom w:val="none" w:sz="0" w:space="0" w:color="auto"/>
            <w:right w:val="none" w:sz="0" w:space="0" w:color="auto"/>
          </w:divBdr>
        </w:div>
        <w:div w:id="1831094129">
          <w:marLeft w:val="0"/>
          <w:marRight w:val="100"/>
          <w:marTop w:val="0"/>
          <w:marBottom w:val="0"/>
          <w:divBdr>
            <w:top w:val="none" w:sz="0" w:space="0" w:color="auto"/>
            <w:left w:val="none" w:sz="0" w:space="0" w:color="auto"/>
            <w:bottom w:val="none" w:sz="0" w:space="0" w:color="auto"/>
            <w:right w:val="none" w:sz="0" w:space="0" w:color="auto"/>
          </w:divBdr>
        </w:div>
        <w:div w:id="1898004265">
          <w:marLeft w:val="0"/>
          <w:marRight w:val="0"/>
          <w:marTop w:val="0"/>
          <w:marBottom w:val="0"/>
          <w:divBdr>
            <w:top w:val="none" w:sz="0" w:space="0" w:color="auto"/>
            <w:left w:val="none" w:sz="0" w:space="0" w:color="auto"/>
            <w:bottom w:val="none" w:sz="0" w:space="0" w:color="auto"/>
            <w:right w:val="none" w:sz="0" w:space="0" w:color="auto"/>
          </w:divBdr>
        </w:div>
        <w:div w:id="1901942026">
          <w:marLeft w:val="0"/>
          <w:marRight w:val="0"/>
          <w:marTop w:val="0"/>
          <w:marBottom w:val="0"/>
          <w:divBdr>
            <w:top w:val="none" w:sz="0" w:space="0" w:color="auto"/>
            <w:left w:val="none" w:sz="0" w:space="0" w:color="auto"/>
            <w:bottom w:val="none" w:sz="0" w:space="0" w:color="auto"/>
            <w:right w:val="none" w:sz="0" w:space="0" w:color="auto"/>
          </w:divBdr>
        </w:div>
        <w:div w:id="1975670416">
          <w:marLeft w:val="0"/>
          <w:marRight w:val="0"/>
          <w:marTop w:val="0"/>
          <w:marBottom w:val="0"/>
          <w:divBdr>
            <w:top w:val="none" w:sz="0" w:space="0" w:color="auto"/>
            <w:left w:val="none" w:sz="0" w:space="0" w:color="auto"/>
            <w:bottom w:val="none" w:sz="0" w:space="0" w:color="auto"/>
            <w:right w:val="none" w:sz="0" w:space="0" w:color="auto"/>
          </w:divBdr>
        </w:div>
        <w:div w:id="2000814182">
          <w:marLeft w:val="0"/>
          <w:marRight w:val="0"/>
          <w:marTop w:val="0"/>
          <w:marBottom w:val="0"/>
          <w:divBdr>
            <w:top w:val="none" w:sz="0" w:space="0" w:color="auto"/>
            <w:left w:val="none" w:sz="0" w:space="0" w:color="auto"/>
            <w:bottom w:val="none" w:sz="0" w:space="0" w:color="auto"/>
            <w:right w:val="none" w:sz="0" w:space="0" w:color="auto"/>
          </w:divBdr>
        </w:div>
        <w:div w:id="2040201417">
          <w:marLeft w:val="0"/>
          <w:marRight w:val="0"/>
          <w:marTop w:val="0"/>
          <w:marBottom w:val="0"/>
          <w:divBdr>
            <w:top w:val="none" w:sz="0" w:space="0" w:color="auto"/>
            <w:left w:val="none" w:sz="0" w:space="0" w:color="auto"/>
            <w:bottom w:val="none" w:sz="0" w:space="0" w:color="auto"/>
            <w:right w:val="none" w:sz="0" w:space="0" w:color="auto"/>
          </w:divBdr>
        </w:div>
        <w:div w:id="2052487418">
          <w:marLeft w:val="0"/>
          <w:marRight w:val="0"/>
          <w:marTop w:val="0"/>
          <w:marBottom w:val="0"/>
          <w:divBdr>
            <w:top w:val="none" w:sz="0" w:space="0" w:color="auto"/>
            <w:left w:val="none" w:sz="0" w:space="0" w:color="auto"/>
            <w:bottom w:val="none" w:sz="0" w:space="0" w:color="auto"/>
            <w:right w:val="none" w:sz="0" w:space="0" w:color="auto"/>
          </w:divBdr>
        </w:div>
        <w:div w:id="2086566177">
          <w:marLeft w:val="0"/>
          <w:marRight w:val="0"/>
          <w:marTop w:val="0"/>
          <w:marBottom w:val="0"/>
          <w:divBdr>
            <w:top w:val="none" w:sz="0" w:space="0" w:color="auto"/>
            <w:left w:val="none" w:sz="0" w:space="0" w:color="auto"/>
            <w:bottom w:val="none" w:sz="0" w:space="0" w:color="auto"/>
            <w:right w:val="none" w:sz="0" w:space="0" w:color="auto"/>
          </w:divBdr>
        </w:div>
        <w:div w:id="2135366806">
          <w:marLeft w:val="0"/>
          <w:marRight w:val="0"/>
          <w:marTop w:val="0"/>
          <w:marBottom w:val="200"/>
          <w:divBdr>
            <w:top w:val="none" w:sz="0" w:space="0" w:color="auto"/>
            <w:left w:val="none" w:sz="0" w:space="0" w:color="auto"/>
            <w:bottom w:val="none" w:sz="0" w:space="0" w:color="auto"/>
            <w:right w:val="none" w:sz="0" w:space="0" w:color="auto"/>
          </w:divBdr>
        </w:div>
      </w:divsChild>
    </w:div>
    <w:div w:id="85422876">
      <w:bodyDiv w:val="1"/>
      <w:marLeft w:val="0"/>
      <w:marRight w:val="0"/>
      <w:marTop w:val="0"/>
      <w:marBottom w:val="0"/>
      <w:divBdr>
        <w:top w:val="none" w:sz="0" w:space="0" w:color="auto"/>
        <w:left w:val="none" w:sz="0" w:space="0" w:color="auto"/>
        <w:bottom w:val="none" w:sz="0" w:space="0" w:color="auto"/>
        <w:right w:val="none" w:sz="0" w:space="0" w:color="auto"/>
      </w:divBdr>
    </w:div>
    <w:div w:id="85812119">
      <w:bodyDiv w:val="1"/>
      <w:marLeft w:val="0"/>
      <w:marRight w:val="0"/>
      <w:marTop w:val="0"/>
      <w:marBottom w:val="0"/>
      <w:divBdr>
        <w:top w:val="none" w:sz="0" w:space="0" w:color="auto"/>
        <w:left w:val="none" w:sz="0" w:space="0" w:color="auto"/>
        <w:bottom w:val="none" w:sz="0" w:space="0" w:color="auto"/>
        <w:right w:val="none" w:sz="0" w:space="0" w:color="auto"/>
      </w:divBdr>
    </w:div>
    <w:div w:id="86538975">
      <w:bodyDiv w:val="1"/>
      <w:marLeft w:val="0"/>
      <w:marRight w:val="0"/>
      <w:marTop w:val="0"/>
      <w:marBottom w:val="0"/>
      <w:divBdr>
        <w:top w:val="none" w:sz="0" w:space="0" w:color="auto"/>
        <w:left w:val="none" w:sz="0" w:space="0" w:color="auto"/>
        <w:bottom w:val="none" w:sz="0" w:space="0" w:color="auto"/>
        <w:right w:val="none" w:sz="0" w:space="0" w:color="auto"/>
      </w:divBdr>
    </w:div>
    <w:div w:id="89743638">
      <w:bodyDiv w:val="1"/>
      <w:marLeft w:val="0"/>
      <w:marRight w:val="0"/>
      <w:marTop w:val="0"/>
      <w:marBottom w:val="0"/>
      <w:divBdr>
        <w:top w:val="none" w:sz="0" w:space="0" w:color="auto"/>
        <w:left w:val="none" w:sz="0" w:space="0" w:color="auto"/>
        <w:bottom w:val="none" w:sz="0" w:space="0" w:color="auto"/>
        <w:right w:val="none" w:sz="0" w:space="0" w:color="auto"/>
      </w:divBdr>
    </w:div>
    <w:div w:id="93215189">
      <w:bodyDiv w:val="1"/>
      <w:marLeft w:val="0"/>
      <w:marRight w:val="0"/>
      <w:marTop w:val="0"/>
      <w:marBottom w:val="0"/>
      <w:divBdr>
        <w:top w:val="none" w:sz="0" w:space="0" w:color="auto"/>
        <w:left w:val="none" w:sz="0" w:space="0" w:color="auto"/>
        <w:bottom w:val="none" w:sz="0" w:space="0" w:color="auto"/>
        <w:right w:val="none" w:sz="0" w:space="0" w:color="auto"/>
      </w:divBdr>
    </w:div>
    <w:div w:id="94523454">
      <w:bodyDiv w:val="1"/>
      <w:marLeft w:val="0"/>
      <w:marRight w:val="0"/>
      <w:marTop w:val="0"/>
      <w:marBottom w:val="0"/>
      <w:divBdr>
        <w:top w:val="none" w:sz="0" w:space="0" w:color="auto"/>
        <w:left w:val="none" w:sz="0" w:space="0" w:color="auto"/>
        <w:bottom w:val="none" w:sz="0" w:space="0" w:color="auto"/>
        <w:right w:val="none" w:sz="0" w:space="0" w:color="auto"/>
      </w:divBdr>
    </w:div>
    <w:div w:id="95027691">
      <w:bodyDiv w:val="1"/>
      <w:marLeft w:val="0"/>
      <w:marRight w:val="0"/>
      <w:marTop w:val="0"/>
      <w:marBottom w:val="0"/>
      <w:divBdr>
        <w:top w:val="none" w:sz="0" w:space="0" w:color="auto"/>
        <w:left w:val="none" w:sz="0" w:space="0" w:color="auto"/>
        <w:bottom w:val="none" w:sz="0" w:space="0" w:color="auto"/>
        <w:right w:val="none" w:sz="0" w:space="0" w:color="auto"/>
      </w:divBdr>
    </w:div>
    <w:div w:id="96172684">
      <w:bodyDiv w:val="1"/>
      <w:marLeft w:val="0"/>
      <w:marRight w:val="0"/>
      <w:marTop w:val="0"/>
      <w:marBottom w:val="0"/>
      <w:divBdr>
        <w:top w:val="none" w:sz="0" w:space="0" w:color="auto"/>
        <w:left w:val="none" w:sz="0" w:space="0" w:color="auto"/>
        <w:bottom w:val="none" w:sz="0" w:space="0" w:color="auto"/>
        <w:right w:val="none" w:sz="0" w:space="0" w:color="auto"/>
      </w:divBdr>
    </w:div>
    <w:div w:id="96214656">
      <w:bodyDiv w:val="1"/>
      <w:marLeft w:val="0"/>
      <w:marRight w:val="0"/>
      <w:marTop w:val="0"/>
      <w:marBottom w:val="0"/>
      <w:divBdr>
        <w:top w:val="none" w:sz="0" w:space="0" w:color="auto"/>
        <w:left w:val="none" w:sz="0" w:space="0" w:color="auto"/>
        <w:bottom w:val="none" w:sz="0" w:space="0" w:color="auto"/>
        <w:right w:val="none" w:sz="0" w:space="0" w:color="auto"/>
      </w:divBdr>
    </w:div>
    <w:div w:id="96293994">
      <w:bodyDiv w:val="1"/>
      <w:marLeft w:val="0"/>
      <w:marRight w:val="0"/>
      <w:marTop w:val="0"/>
      <w:marBottom w:val="0"/>
      <w:divBdr>
        <w:top w:val="none" w:sz="0" w:space="0" w:color="auto"/>
        <w:left w:val="none" w:sz="0" w:space="0" w:color="auto"/>
        <w:bottom w:val="none" w:sz="0" w:space="0" w:color="auto"/>
        <w:right w:val="none" w:sz="0" w:space="0" w:color="auto"/>
      </w:divBdr>
    </w:div>
    <w:div w:id="96409391">
      <w:bodyDiv w:val="1"/>
      <w:marLeft w:val="0"/>
      <w:marRight w:val="0"/>
      <w:marTop w:val="0"/>
      <w:marBottom w:val="0"/>
      <w:divBdr>
        <w:top w:val="none" w:sz="0" w:space="0" w:color="auto"/>
        <w:left w:val="none" w:sz="0" w:space="0" w:color="auto"/>
        <w:bottom w:val="none" w:sz="0" w:space="0" w:color="auto"/>
        <w:right w:val="none" w:sz="0" w:space="0" w:color="auto"/>
      </w:divBdr>
    </w:div>
    <w:div w:id="98918874">
      <w:bodyDiv w:val="1"/>
      <w:marLeft w:val="0"/>
      <w:marRight w:val="0"/>
      <w:marTop w:val="0"/>
      <w:marBottom w:val="0"/>
      <w:divBdr>
        <w:top w:val="none" w:sz="0" w:space="0" w:color="auto"/>
        <w:left w:val="none" w:sz="0" w:space="0" w:color="auto"/>
        <w:bottom w:val="none" w:sz="0" w:space="0" w:color="auto"/>
        <w:right w:val="none" w:sz="0" w:space="0" w:color="auto"/>
      </w:divBdr>
    </w:div>
    <w:div w:id="100075086">
      <w:bodyDiv w:val="1"/>
      <w:marLeft w:val="0"/>
      <w:marRight w:val="0"/>
      <w:marTop w:val="0"/>
      <w:marBottom w:val="0"/>
      <w:divBdr>
        <w:top w:val="none" w:sz="0" w:space="0" w:color="auto"/>
        <w:left w:val="none" w:sz="0" w:space="0" w:color="auto"/>
        <w:bottom w:val="none" w:sz="0" w:space="0" w:color="auto"/>
        <w:right w:val="none" w:sz="0" w:space="0" w:color="auto"/>
      </w:divBdr>
    </w:div>
    <w:div w:id="100224903">
      <w:bodyDiv w:val="1"/>
      <w:marLeft w:val="0"/>
      <w:marRight w:val="0"/>
      <w:marTop w:val="0"/>
      <w:marBottom w:val="0"/>
      <w:divBdr>
        <w:top w:val="none" w:sz="0" w:space="0" w:color="auto"/>
        <w:left w:val="none" w:sz="0" w:space="0" w:color="auto"/>
        <w:bottom w:val="none" w:sz="0" w:space="0" w:color="auto"/>
        <w:right w:val="none" w:sz="0" w:space="0" w:color="auto"/>
      </w:divBdr>
    </w:div>
    <w:div w:id="101190136">
      <w:bodyDiv w:val="1"/>
      <w:marLeft w:val="0"/>
      <w:marRight w:val="0"/>
      <w:marTop w:val="0"/>
      <w:marBottom w:val="0"/>
      <w:divBdr>
        <w:top w:val="none" w:sz="0" w:space="0" w:color="auto"/>
        <w:left w:val="none" w:sz="0" w:space="0" w:color="auto"/>
        <w:bottom w:val="none" w:sz="0" w:space="0" w:color="auto"/>
        <w:right w:val="none" w:sz="0" w:space="0" w:color="auto"/>
      </w:divBdr>
    </w:div>
    <w:div w:id="102307739">
      <w:bodyDiv w:val="1"/>
      <w:marLeft w:val="0"/>
      <w:marRight w:val="0"/>
      <w:marTop w:val="0"/>
      <w:marBottom w:val="0"/>
      <w:divBdr>
        <w:top w:val="none" w:sz="0" w:space="0" w:color="auto"/>
        <w:left w:val="none" w:sz="0" w:space="0" w:color="auto"/>
        <w:bottom w:val="none" w:sz="0" w:space="0" w:color="auto"/>
        <w:right w:val="none" w:sz="0" w:space="0" w:color="auto"/>
      </w:divBdr>
    </w:div>
    <w:div w:id="105586979">
      <w:bodyDiv w:val="1"/>
      <w:marLeft w:val="0"/>
      <w:marRight w:val="0"/>
      <w:marTop w:val="0"/>
      <w:marBottom w:val="0"/>
      <w:divBdr>
        <w:top w:val="none" w:sz="0" w:space="0" w:color="auto"/>
        <w:left w:val="none" w:sz="0" w:space="0" w:color="auto"/>
        <w:bottom w:val="none" w:sz="0" w:space="0" w:color="auto"/>
        <w:right w:val="none" w:sz="0" w:space="0" w:color="auto"/>
      </w:divBdr>
    </w:div>
    <w:div w:id="105732797">
      <w:bodyDiv w:val="1"/>
      <w:marLeft w:val="0"/>
      <w:marRight w:val="0"/>
      <w:marTop w:val="0"/>
      <w:marBottom w:val="0"/>
      <w:divBdr>
        <w:top w:val="none" w:sz="0" w:space="0" w:color="auto"/>
        <w:left w:val="none" w:sz="0" w:space="0" w:color="auto"/>
        <w:bottom w:val="none" w:sz="0" w:space="0" w:color="auto"/>
        <w:right w:val="none" w:sz="0" w:space="0" w:color="auto"/>
      </w:divBdr>
    </w:div>
    <w:div w:id="106122376">
      <w:bodyDiv w:val="1"/>
      <w:marLeft w:val="0"/>
      <w:marRight w:val="0"/>
      <w:marTop w:val="0"/>
      <w:marBottom w:val="0"/>
      <w:divBdr>
        <w:top w:val="none" w:sz="0" w:space="0" w:color="auto"/>
        <w:left w:val="none" w:sz="0" w:space="0" w:color="auto"/>
        <w:bottom w:val="none" w:sz="0" w:space="0" w:color="auto"/>
        <w:right w:val="none" w:sz="0" w:space="0" w:color="auto"/>
      </w:divBdr>
    </w:div>
    <w:div w:id="106241263">
      <w:bodyDiv w:val="1"/>
      <w:marLeft w:val="0"/>
      <w:marRight w:val="0"/>
      <w:marTop w:val="0"/>
      <w:marBottom w:val="0"/>
      <w:divBdr>
        <w:top w:val="none" w:sz="0" w:space="0" w:color="auto"/>
        <w:left w:val="none" w:sz="0" w:space="0" w:color="auto"/>
        <w:bottom w:val="none" w:sz="0" w:space="0" w:color="auto"/>
        <w:right w:val="none" w:sz="0" w:space="0" w:color="auto"/>
      </w:divBdr>
    </w:div>
    <w:div w:id="106588693">
      <w:bodyDiv w:val="1"/>
      <w:marLeft w:val="0"/>
      <w:marRight w:val="0"/>
      <w:marTop w:val="0"/>
      <w:marBottom w:val="0"/>
      <w:divBdr>
        <w:top w:val="none" w:sz="0" w:space="0" w:color="auto"/>
        <w:left w:val="none" w:sz="0" w:space="0" w:color="auto"/>
        <w:bottom w:val="none" w:sz="0" w:space="0" w:color="auto"/>
        <w:right w:val="none" w:sz="0" w:space="0" w:color="auto"/>
      </w:divBdr>
    </w:div>
    <w:div w:id="106780048">
      <w:bodyDiv w:val="1"/>
      <w:marLeft w:val="0"/>
      <w:marRight w:val="0"/>
      <w:marTop w:val="0"/>
      <w:marBottom w:val="0"/>
      <w:divBdr>
        <w:top w:val="none" w:sz="0" w:space="0" w:color="auto"/>
        <w:left w:val="none" w:sz="0" w:space="0" w:color="auto"/>
        <w:bottom w:val="none" w:sz="0" w:space="0" w:color="auto"/>
        <w:right w:val="none" w:sz="0" w:space="0" w:color="auto"/>
      </w:divBdr>
    </w:div>
    <w:div w:id="110369086">
      <w:bodyDiv w:val="1"/>
      <w:marLeft w:val="0"/>
      <w:marRight w:val="0"/>
      <w:marTop w:val="0"/>
      <w:marBottom w:val="0"/>
      <w:divBdr>
        <w:top w:val="none" w:sz="0" w:space="0" w:color="auto"/>
        <w:left w:val="none" w:sz="0" w:space="0" w:color="auto"/>
        <w:bottom w:val="none" w:sz="0" w:space="0" w:color="auto"/>
        <w:right w:val="none" w:sz="0" w:space="0" w:color="auto"/>
      </w:divBdr>
    </w:div>
    <w:div w:id="111438786">
      <w:bodyDiv w:val="1"/>
      <w:marLeft w:val="0"/>
      <w:marRight w:val="0"/>
      <w:marTop w:val="0"/>
      <w:marBottom w:val="0"/>
      <w:divBdr>
        <w:top w:val="none" w:sz="0" w:space="0" w:color="auto"/>
        <w:left w:val="none" w:sz="0" w:space="0" w:color="auto"/>
        <w:bottom w:val="none" w:sz="0" w:space="0" w:color="auto"/>
        <w:right w:val="none" w:sz="0" w:space="0" w:color="auto"/>
      </w:divBdr>
    </w:div>
    <w:div w:id="112554331">
      <w:bodyDiv w:val="1"/>
      <w:marLeft w:val="0"/>
      <w:marRight w:val="0"/>
      <w:marTop w:val="0"/>
      <w:marBottom w:val="0"/>
      <w:divBdr>
        <w:top w:val="none" w:sz="0" w:space="0" w:color="auto"/>
        <w:left w:val="none" w:sz="0" w:space="0" w:color="auto"/>
        <w:bottom w:val="none" w:sz="0" w:space="0" w:color="auto"/>
        <w:right w:val="none" w:sz="0" w:space="0" w:color="auto"/>
      </w:divBdr>
    </w:div>
    <w:div w:id="113444889">
      <w:bodyDiv w:val="1"/>
      <w:marLeft w:val="0"/>
      <w:marRight w:val="0"/>
      <w:marTop w:val="0"/>
      <w:marBottom w:val="0"/>
      <w:divBdr>
        <w:top w:val="none" w:sz="0" w:space="0" w:color="auto"/>
        <w:left w:val="none" w:sz="0" w:space="0" w:color="auto"/>
        <w:bottom w:val="none" w:sz="0" w:space="0" w:color="auto"/>
        <w:right w:val="none" w:sz="0" w:space="0" w:color="auto"/>
      </w:divBdr>
    </w:div>
    <w:div w:id="113915047">
      <w:bodyDiv w:val="1"/>
      <w:marLeft w:val="0"/>
      <w:marRight w:val="0"/>
      <w:marTop w:val="0"/>
      <w:marBottom w:val="0"/>
      <w:divBdr>
        <w:top w:val="none" w:sz="0" w:space="0" w:color="auto"/>
        <w:left w:val="none" w:sz="0" w:space="0" w:color="auto"/>
        <w:bottom w:val="none" w:sz="0" w:space="0" w:color="auto"/>
        <w:right w:val="none" w:sz="0" w:space="0" w:color="auto"/>
      </w:divBdr>
    </w:div>
    <w:div w:id="114105168">
      <w:bodyDiv w:val="1"/>
      <w:marLeft w:val="0"/>
      <w:marRight w:val="0"/>
      <w:marTop w:val="0"/>
      <w:marBottom w:val="0"/>
      <w:divBdr>
        <w:top w:val="none" w:sz="0" w:space="0" w:color="auto"/>
        <w:left w:val="none" w:sz="0" w:space="0" w:color="auto"/>
        <w:bottom w:val="none" w:sz="0" w:space="0" w:color="auto"/>
        <w:right w:val="none" w:sz="0" w:space="0" w:color="auto"/>
      </w:divBdr>
    </w:div>
    <w:div w:id="114491578">
      <w:bodyDiv w:val="1"/>
      <w:marLeft w:val="0"/>
      <w:marRight w:val="0"/>
      <w:marTop w:val="0"/>
      <w:marBottom w:val="0"/>
      <w:divBdr>
        <w:top w:val="none" w:sz="0" w:space="0" w:color="auto"/>
        <w:left w:val="none" w:sz="0" w:space="0" w:color="auto"/>
        <w:bottom w:val="none" w:sz="0" w:space="0" w:color="auto"/>
        <w:right w:val="none" w:sz="0" w:space="0" w:color="auto"/>
      </w:divBdr>
    </w:div>
    <w:div w:id="115568410">
      <w:bodyDiv w:val="1"/>
      <w:marLeft w:val="0"/>
      <w:marRight w:val="0"/>
      <w:marTop w:val="0"/>
      <w:marBottom w:val="0"/>
      <w:divBdr>
        <w:top w:val="none" w:sz="0" w:space="0" w:color="auto"/>
        <w:left w:val="none" w:sz="0" w:space="0" w:color="auto"/>
        <w:bottom w:val="none" w:sz="0" w:space="0" w:color="auto"/>
        <w:right w:val="none" w:sz="0" w:space="0" w:color="auto"/>
      </w:divBdr>
    </w:div>
    <w:div w:id="119225731">
      <w:bodyDiv w:val="1"/>
      <w:marLeft w:val="0"/>
      <w:marRight w:val="0"/>
      <w:marTop w:val="0"/>
      <w:marBottom w:val="0"/>
      <w:divBdr>
        <w:top w:val="none" w:sz="0" w:space="0" w:color="auto"/>
        <w:left w:val="none" w:sz="0" w:space="0" w:color="auto"/>
        <w:bottom w:val="none" w:sz="0" w:space="0" w:color="auto"/>
        <w:right w:val="none" w:sz="0" w:space="0" w:color="auto"/>
      </w:divBdr>
    </w:div>
    <w:div w:id="119422792">
      <w:bodyDiv w:val="1"/>
      <w:marLeft w:val="0"/>
      <w:marRight w:val="0"/>
      <w:marTop w:val="0"/>
      <w:marBottom w:val="0"/>
      <w:divBdr>
        <w:top w:val="none" w:sz="0" w:space="0" w:color="auto"/>
        <w:left w:val="none" w:sz="0" w:space="0" w:color="auto"/>
        <w:bottom w:val="none" w:sz="0" w:space="0" w:color="auto"/>
        <w:right w:val="none" w:sz="0" w:space="0" w:color="auto"/>
      </w:divBdr>
    </w:div>
    <w:div w:id="121732616">
      <w:bodyDiv w:val="1"/>
      <w:marLeft w:val="0"/>
      <w:marRight w:val="0"/>
      <w:marTop w:val="0"/>
      <w:marBottom w:val="0"/>
      <w:divBdr>
        <w:top w:val="none" w:sz="0" w:space="0" w:color="auto"/>
        <w:left w:val="none" w:sz="0" w:space="0" w:color="auto"/>
        <w:bottom w:val="none" w:sz="0" w:space="0" w:color="auto"/>
        <w:right w:val="none" w:sz="0" w:space="0" w:color="auto"/>
      </w:divBdr>
    </w:div>
    <w:div w:id="122501208">
      <w:bodyDiv w:val="1"/>
      <w:marLeft w:val="0"/>
      <w:marRight w:val="0"/>
      <w:marTop w:val="0"/>
      <w:marBottom w:val="0"/>
      <w:divBdr>
        <w:top w:val="none" w:sz="0" w:space="0" w:color="auto"/>
        <w:left w:val="none" w:sz="0" w:space="0" w:color="auto"/>
        <w:bottom w:val="none" w:sz="0" w:space="0" w:color="auto"/>
        <w:right w:val="none" w:sz="0" w:space="0" w:color="auto"/>
      </w:divBdr>
    </w:div>
    <w:div w:id="122966578">
      <w:bodyDiv w:val="1"/>
      <w:marLeft w:val="0"/>
      <w:marRight w:val="0"/>
      <w:marTop w:val="0"/>
      <w:marBottom w:val="0"/>
      <w:divBdr>
        <w:top w:val="none" w:sz="0" w:space="0" w:color="auto"/>
        <w:left w:val="none" w:sz="0" w:space="0" w:color="auto"/>
        <w:bottom w:val="none" w:sz="0" w:space="0" w:color="auto"/>
        <w:right w:val="none" w:sz="0" w:space="0" w:color="auto"/>
      </w:divBdr>
    </w:div>
    <w:div w:id="125399090">
      <w:bodyDiv w:val="1"/>
      <w:marLeft w:val="0"/>
      <w:marRight w:val="0"/>
      <w:marTop w:val="0"/>
      <w:marBottom w:val="0"/>
      <w:divBdr>
        <w:top w:val="none" w:sz="0" w:space="0" w:color="auto"/>
        <w:left w:val="none" w:sz="0" w:space="0" w:color="auto"/>
        <w:bottom w:val="none" w:sz="0" w:space="0" w:color="auto"/>
        <w:right w:val="none" w:sz="0" w:space="0" w:color="auto"/>
      </w:divBdr>
    </w:div>
    <w:div w:id="126440638">
      <w:bodyDiv w:val="1"/>
      <w:marLeft w:val="0"/>
      <w:marRight w:val="0"/>
      <w:marTop w:val="0"/>
      <w:marBottom w:val="0"/>
      <w:divBdr>
        <w:top w:val="none" w:sz="0" w:space="0" w:color="auto"/>
        <w:left w:val="none" w:sz="0" w:space="0" w:color="auto"/>
        <w:bottom w:val="none" w:sz="0" w:space="0" w:color="auto"/>
        <w:right w:val="none" w:sz="0" w:space="0" w:color="auto"/>
      </w:divBdr>
    </w:div>
    <w:div w:id="129565418">
      <w:bodyDiv w:val="1"/>
      <w:marLeft w:val="0"/>
      <w:marRight w:val="0"/>
      <w:marTop w:val="0"/>
      <w:marBottom w:val="0"/>
      <w:divBdr>
        <w:top w:val="none" w:sz="0" w:space="0" w:color="auto"/>
        <w:left w:val="none" w:sz="0" w:space="0" w:color="auto"/>
        <w:bottom w:val="none" w:sz="0" w:space="0" w:color="auto"/>
        <w:right w:val="none" w:sz="0" w:space="0" w:color="auto"/>
      </w:divBdr>
    </w:div>
    <w:div w:id="131339088">
      <w:bodyDiv w:val="1"/>
      <w:marLeft w:val="0"/>
      <w:marRight w:val="0"/>
      <w:marTop w:val="0"/>
      <w:marBottom w:val="0"/>
      <w:divBdr>
        <w:top w:val="none" w:sz="0" w:space="0" w:color="auto"/>
        <w:left w:val="none" w:sz="0" w:space="0" w:color="auto"/>
        <w:bottom w:val="none" w:sz="0" w:space="0" w:color="auto"/>
        <w:right w:val="none" w:sz="0" w:space="0" w:color="auto"/>
      </w:divBdr>
    </w:div>
    <w:div w:id="131798986">
      <w:bodyDiv w:val="1"/>
      <w:marLeft w:val="0"/>
      <w:marRight w:val="0"/>
      <w:marTop w:val="0"/>
      <w:marBottom w:val="0"/>
      <w:divBdr>
        <w:top w:val="none" w:sz="0" w:space="0" w:color="auto"/>
        <w:left w:val="none" w:sz="0" w:space="0" w:color="auto"/>
        <w:bottom w:val="none" w:sz="0" w:space="0" w:color="auto"/>
        <w:right w:val="none" w:sz="0" w:space="0" w:color="auto"/>
      </w:divBdr>
    </w:div>
    <w:div w:id="134761764">
      <w:bodyDiv w:val="1"/>
      <w:marLeft w:val="0"/>
      <w:marRight w:val="0"/>
      <w:marTop w:val="0"/>
      <w:marBottom w:val="0"/>
      <w:divBdr>
        <w:top w:val="none" w:sz="0" w:space="0" w:color="auto"/>
        <w:left w:val="none" w:sz="0" w:space="0" w:color="auto"/>
        <w:bottom w:val="none" w:sz="0" w:space="0" w:color="auto"/>
        <w:right w:val="none" w:sz="0" w:space="0" w:color="auto"/>
      </w:divBdr>
    </w:div>
    <w:div w:id="136340528">
      <w:bodyDiv w:val="1"/>
      <w:marLeft w:val="0"/>
      <w:marRight w:val="0"/>
      <w:marTop w:val="0"/>
      <w:marBottom w:val="0"/>
      <w:divBdr>
        <w:top w:val="none" w:sz="0" w:space="0" w:color="auto"/>
        <w:left w:val="none" w:sz="0" w:space="0" w:color="auto"/>
        <w:bottom w:val="none" w:sz="0" w:space="0" w:color="auto"/>
        <w:right w:val="none" w:sz="0" w:space="0" w:color="auto"/>
      </w:divBdr>
    </w:div>
    <w:div w:id="136649162">
      <w:bodyDiv w:val="1"/>
      <w:marLeft w:val="0"/>
      <w:marRight w:val="0"/>
      <w:marTop w:val="0"/>
      <w:marBottom w:val="0"/>
      <w:divBdr>
        <w:top w:val="none" w:sz="0" w:space="0" w:color="auto"/>
        <w:left w:val="none" w:sz="0" w:space="0" w:color="auto"/>
        <w:bottom w:val="none" w:sz="0" w:space="0" w:color="auto"/>
        <w:right w:val="none" w:sz="0" w:space="0" w:color="auto"/>
      </w:divBdr>
    </w:div>
    <w:div w:id="136727774">
      <w:bodyDiv w:val="1"/>
      <w:marLeft w:val="0"/>
      <w:marRight w:val="0"/>
      <w:marTop w:val="0"/>
      <w:marBottom w:val="0"/>
      <w:divBdr>
        <w:top w:val="none" w:sz="0" w:space="0" w:color="auto"/>
        <w:left w:val="none" w:sz="0" w:space="0" w:color="auto"/>
        <w:bottom w:val="none" w:sz="0" w:space="0" w:color="auto"/>
        <w:right w:val="none" w:sz="0" w:space="0" w:color="auto"/>
      </w:divBdr>
    </w:div>
    <w:div w:id="139151487">
      <w:bodyDiv w:val="1"/>
      <w:marLeft w:val="0"/>
      <w:marRight w:val="0"/>
      <w:marTop w:val="0"/>
      <w:marBottom w:val="0"/>
      <w:divBdr>
        <w:top w:val="none" w:sz="0" w:space="0" w:color="auto"/>
        <w:left w:val="none" w:sz="0" w:space="0" w:color="auto"/>
        <w:bottom w:val="none" w:sz="0" w:space="0" w:color="auto"/>
        <w:right w:val="none" w:sz="0" w:space="0" w:color="auto"/>
      </w:divBdr>
      <w:divsChild>
        <w:div w:id="1065952672">
          <w:marLeft w:val="0"/>
          <w:marRight w:val="0"/>
          <w:marTop w:val="0"/>
          <w:marBottom w:val="0"/>
          <w:divBdr>
            <w:top w:val="none" w:sz="0" w:space="0" w:color="auto"/>
            <w:left w:val="none" w:sz="0" w:space="0" w:color="auto"/>
            <w:bottom w:val="none" w:sz="0" w:space="0" w:color="auto"/>
            <w:right w:val="none" w:sz="0" w:space="0" w:color="auto"/>
          </w:divBdr>
          <w:divsChild>
            <w:div w:id="137882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21792">
      <w:bodyDiv w:val="1"/>
      <w:marLeft w:val="0"/>
      <w:marRight w:val="0"/>
      <w:marTop w:val="0"/>
      <w:marBottom w:val="0"/>
      <w:divBdr>
        <w:top w:val="none" w:sz="0" w:space="0" w:color="auto"/>
        <w:left w:val="none" w:sz="0" w:space="0" w:color="auto"/>
        <w:bottom w:val="none" w:sz="0" w:space="0" w:color="auto"/>
        <w:right w:val="none" w:sz="0" w:space="0" w:color="auto"/>
      </w:divBdr>
    </w:div>
    <w:div w:id="139659625">
      <w:bodyDiv w:val="1"/>
      <w:marLeft w:val="0"/>
      <w:marRight w:val="0"/>
      <w:marTop w:val="0"/>
      <w:marBottom w:val="0"/>
      <w:divBdr>
        <w:top w:val="none" w:sz="0" w:space="0" w:color="auto"/>
        <w:left w:val="none" w:sz="0" w:space="0" w:color="auto"/>
        <w:bottom w:val="none" w:sz="0" w:space="0" w:color="auto"/>
        <w:right w:val="none" w:sz="0" w:space="0" w:color="auto"/>
      </w:divBdr>
    </w:div>
    <w:div w:id="139689854">
      <w:bodyDiv w:val="1"/>
      <w:marLeft w:val="0"/>
      <w:marRight w:val="0"/>
      <w:marTop w:val="0"/>
      <w:marBottom w:val="0"/>
      <w:divBdr>
        <w:top w:val="none" w:sz="0" w:space="0" w:color="auto"/>
        <w:left w:val="none" w:sz="0" w:space="0" w:color="auto"/>
        <w:bottom w:val="none" w:sz="0" w:space="0" w:color="auto"/>
        <w:right w:val="none" w:sz="0" w:space="0" w:color="auto"/>
      </w:divBdr>
    </w:div>
    <w:div w:id="139730907">
      <w:bodyDiv w:val="1"/>
      <w:marLeft w:val="0"/>
      <w:marRight w:val="0"/>
      <w:marTop w:val="0"/>
      <w:marBottom w:val="0"/>
      <w:divBdr>
        <w:top w:val="none" w:sz="0" w:space="0" w:color="auto"/>
        <w:left w:val="none" w:sz="0" w:space="0" w:color="auto"/>
        <w:bottom w:val="none" w:sz="0" w:space="0" w:color="auto"/>
        <w:right w:val="none" w:sz="0" w:space="0" w:color="auto"/>
      </w:divBdr>
    </w:div>
    <w:div w:id="140536752">
      <w:bodyDiv w:val="1"/>
      <w:marLeft w:val="0"/>
      <w:marRight w:val="0"/>
      <w:marTop w:val="0"/>
      <w:marBottom w:val="0"/>
      <w:divBdr>
        <w:top w:val="none" w:sz="0" w:space="0" w:color="auto"/>
        <w:left w:val="none" w:sz="0" w:space="0" w:color="auto"/>
        <w:bottom w:val="none" w:sz="0" w:space="0" w:color="auto"/>
        <w:right w:val="none" w:sz="0" w:space="0" w:color="auto"/>
      </w:divBdr>
    </w:div>
    <w:div w:id="144860157">
      <w:bodyDiv w:val="1"/>
      <w:marLeft w:val="0"/>
      <w:marRight w:val="0"/>
      <w:marTop w:val="0"/>
      <w:marBottom w:val="0"/>
      <w:divBdr>
        <w:top w:val="none" w:sz="0" w:space="0" w:color="auto"/>
        <w:left w:val="none" w:sz="0" w:space="0" w:color="auto"/>
        <w:bottom w:val="none" w:sz="0" w:space="0" w:color="auto"/>
        <w:right w:val="none" w:sz="0" w:space="0" w:color="auto"/>
      </w:divBdr>
    </w:div>
    <w:div w:id="145980400">
      <w:bodyDiv w:val="1"/>
      <w:marLeft w:val="0"/>
      <w:marRight w:val="0"/>
      <w:marTop w:val="0"/>
      <w:marBottom w:val="0"/>
      <w:divBdr>
        <w:top w:val="none" w:sz="0" w:space="0" w:color="auto"/>
        <w:left w:val="none" w:sz="0" w:space="0" w:color="auto"/>
        <w:bottom w:val="none" w:sz="0" w:space="0" w:color="auto"/>
        <w:right w:val="none" w:sz="0" w:space="0" w:color="auto"/>
      </w:divBdr>
    </w:div>
    <w:div w:id="147093703">
      <w:bodyDiv w:val="1"/>
      <w:marLeft w:val="0"/>
      <w:marRight w:val="0"/>
      <w:marTop w:val="0"/>
      <w:marBottom w:val="0"/>
      <w:divBdr>
        <w:top w:val="none" w:sz="0" w:space="0" w:color="auto"/>
        <w:left w:val="none" w:sz="0" w:space="0" w:color="auto"/>
        <w:bottom w:val="none" w:sz="0" w:space="0" w:color="auto"/>
        <w:right w:val="none" w:sz="0" w:space="0" w:color="auto"/>
      </w:divBdr>
    </w:div>
    <w:div w:id="149642012">
      <w:bodyDiv w:val="1"/>
      <w:marLeft w:val="0"/>
      <w:marRight w:val="0"/>
      <w:marTop w:val="0"/>
      <w:marBottom w:val="0"/>
      <w:divBdr>
        <w:top w:val="none" w:sz="0" w:space="0" w:color="auto"/>
        <w:left w:val="none" w:sz="0" w:space="0" w:color="auto"/>
        <w:bottom w:val="none" w:sz="0" w:space="0" w:color="auto"/>
        <w:right w:val="none" w:sz="0" w:space="0" w:color="auto"/>
      </w:divBdr>
    </w:div>
    <w:div w:id="149755586">
      <w:bodyDiv w:val="1"/>
      <w:marLeft w:val="0"/>
      <w:marRight w:val="0"/>
      <w:marTop w:val="0"/>
      <w:marBottom w:val="0"/>
      <w:divBdr>
        <w:top w:val="none" w:sz="0" w:space="0" w:color="auto"/>
        <w:left w:val="none" w:sz="0" w:space="0" w:color="auto"/>
        <w:bottom w:val="none" w:sz="0" w:space="0" w:color="auto"/>
        <w:right w:val="none" w:sz="0" w:space="0" w:color="auto"/>
      </w:divBdr>
    </w:div>
    <w:div w:id="149951652">
      <w:bodyDiv w:val="1"/>
      <w:marLeft w:val="0"/>
      <w:marRight w:val="0"/>
      <w:marTop w:val="0"/>
      <w:marBottom w:val="0"/>
      <w:divBdr>
        <w:top w:val="none" w:sz="0" w:space="0" w:color="auto"/>
        <w:left w:val="none" w:sz="0" w:space="0" w:color="auto"/>
        <w:bottom w:val="none" w:sz="0" w:space="0" w:color="auto"/>
        <w:right w:val="none" w:sz="0" w:space="0" w:color="auto"/>
      </w:divBdr>
    </w:div>
    <w:div w:id="150099105">
      <w:bodyDiv w:val="1"/>
      <w:marLeft w:val="0"/>
      <w:marRight w:val="0"/>
      <w:marTop w:val="0"/>
      <w:marBottom w:val="0"/>
      <w:divBdr>
        <w:top w:val="none" w:sz="0" w:space="0" w:color="auto"/>
        <w:left w:val="none" w:sz="0" w:space="0" w:color="auto"/>
        <w:bottom w:val="none" w:sz="0" w:space="0" w:color="auto"/>
        <w:right w:val="none" w:sz="0" w:space="0" w:color="auto"/>
      </w:divBdr>
    </w:div>
    <w:div w:id="153109482">
      <w:bodyDiv w:val="1"/>
      <w:marLeft w:val="0"/>
      <w:marRight w:val="0"/>
      <w:marTop w:val="0"/>
      <w:marBottom w:val="0"/>
      <w:divBdr>
        <w:top w:val="none" w:sz="0" w:space="0" w:color="auto"/>
        <w:left w:val="none" w:sz="0" w:space="0" w:color="auto"/>
        <w:bottom w:val="none" w:sz="0" w:space="0" w:color="auto"/>
        <w:right w:val="none" w:sz="0" w:space="0" w:color="auto"/>
      </w:divBdr>
    </w:div>
    <w:div w:id="153688325">
      <w:bodyDiv w:val="1"/>
      <w:marLeft w:val="0"/>
      <w:marRight w:val="0"/>
      <w:marTop w:val="0"/>
      <w:marBottom w:val="0"/>
      <w:divBdr>
        <w:top w:val="none" w:sz="0" w:space="0" w:color="auto"/>
        <w:left w:val="none" w:sz="0" w:space="0" w:color="auto"/>
        <w:bottom w:val="none" w:sz="0" w:space="0" w:color="auto"/>
        <w:right w:val="none" w:sz="0" w:space="0" w:color="auto"/>
      </w:divBdr>
    </w:div>
    <w:div w:id="156850432">
      <w:bodyDiv w:val="1"/>
      <w:marLeft w:val="0"/>
      <w:marRight w:val="0"/>
      <w:marTop w:val="0"/>
      <w:marBottom w:val="0"/>
      <w:divBdr>
        <w:top w:val="none" w:sz="0" w:space="0" w:color="auto"/>
        <w:left w:val="none" w:sz="0" w:space="0" w:color="auto"/>
        <w:bottom w:val="none" w:sz="0" w:space="0" w:color="auto"/>
        <w:right w:val="none" w:sz="0" w:space="0" w:color="auto"/>
      </w:divBdr>
    </w:div>
    <w:div w:id="157313804">
      <w:bodyDiv w:val="1"/>
      <w:marLeft w:val="0"/>
      <w:marRight w:val="0"/>
      <w:marTop w:val="0"/>
      <w:marBottom w:val="0"/>
      <w:divBdr>
        <w:top w:val="none" w:sz="0" w:space="0" w:color="auto"/>
        <w:left w:val="none" w:sz="0" w:space="0" w:color="auto"/>
        <w:bottom w:val="none" w:sz="0" w:space="0" w:color="auto"/>
        <w:right w:val="none" w:sz="0" w:space="0" w:color="auto"/>
      </w:divBdr>
      <w:divsChild>
        <w:div w:id="1824344930">
          <w:marLeft w:val="0"/>
          <w:marRight w:val="0"/>
          <w:marTop w:val="0"/>
          <w:marBottom w:val="0"/>
          <w:divBdr>
            <w:top w:val="none" w:sz="0" w:space="0" w:color="auto"/>
            <w:left w:val="none" w:sz="0" w:space="0" w:color="auto"/>
            <w:bottom w:val="none" w:sz="0" w:space="0" w:color="auto"/>
            <w:right w:val="none" w:sz="0" w:space="0" w:color="auto"/>
          </w:divBdr>
          <w:divsChild>
            <w:div w:id="23562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7155">
      <w:bodyDiv w:val="1"/>
      <w:marLeft w:val="0"/>
      <w:marRight w:val="0"/>
      <w:marTop w:val="0"/>
      <w:marBottom w:val="0"/>
      <w:divBdr>
        <w:top w:val="none" w:sz="0" w:space="0" w:color="auto"/>
        <w:left w:val="none" w:sz="0" w:space="0" w:color="auto"/>
        <w:bottom w:val="none" w:sz="0" w:space="0" w:color="auto"/>
        <w:right w:val="none" w:sz="0" w:space="0" w:color="auto"/>
      </w:divBdr>
    </w:div>
    <w:div w:id="158693796">
      <w:bodyDiv w:val="1"/>
      <w:marLeft w:val="0"/>
      <w:marRight w:val="0"/>
      <w:marTop w:val="0"/>
      <w:marBottom w:val="0"/>
      <w:divBdr>
        <w:top w:val="none" w:sz="0" w:space="0" w:color="auto"/>
        <w:left w:val="none" w:sz="0" w:space="0" w:color="auto"/>
        <w:bottom w:val="none" w:sz="0" w:space="0" w:color="auto"/>
        <w:right w:val="none" w:sz="0" w:space="0" w:color="auto"/>
      </w:divBdr>
    </w:div>
    <w:div w:id="160243506">
      <w:bodyDiv w:val="1"/>
      <w:marLeft w:val="0"/>
      <w:marRight w:val="0"/>
      <w:marTop w:val="0"/>
      <w:marBottom w:val="0"/>
      <w:divBdr>
        <w:top w:val="none" w:sz="0" w:space="0" w:color="auto"/>
        <w:left w:val="none" w:sz="0" w:space="0" w:color="auto"/>
        <w:bottom w:val="none" w:sz="0" w:space="0" w:color="auto"/>
        <w:right w:val="none" w:sz="0" w:space="0" w:color="auto"/>
      </w:divBdr>
    </w:div>
    <w:div w:id="161622783">
      <w:bodyDiv w:val="1"/>
      <w:marLeft w:val="0"/>
      <w:marRight w:val="0"/>
      <w:marTop w:val="0"/>
      <w:marBottom w:val="0"/>
      <w:divBdr>
        <w:top w:val="none" w:sz="0" w:space="0" w:color="auto"/>
        <w:left w:val="none" w:sz="0" w:space="0" w:color="auto"/>
        <w:bottom w:val="none" w:sz="0" w:space="0" w:color="auto"/>
        <w:right w:val="none" w:sz="0" w:space="0" w:color="auto"/>
      </w:divBdr>
    </w:div>
    <w:div w:id="162208075">
      <w:bodyDiv w:val="1"/>
      <w:marLeft w:val="0"/>
      <w:marRight w:val="0"/>
      <w:marTop w:val="0"/>
      <w:marBottom w:val="0"/>
      <w:divBdr>
        <w:top w:val="none" w:sz="0" w:space="0" w:color="auto"/>
        <w:left w:val="none" w:sz="0" w:space="0" w:color="auto"/>
        <w:bottom w:val="none" w:sz="0" w:space="0" w:color="auto"/>
        <w:right w:val="none" w:sz="0" w:space="0" w:color="auto"/>
      </w:divBdr>
    </w:div>
    <w:div w:id="165632708">
      <w:bodyDiv w:val="1"/>
      <w:marLeft w:val="0"/>
      <w:marRight w:val="0"/>
      <w:marTop w:val="0"/>
      <w:marBottom w:val="0"/>
      <w:divBdr>
        <w:top w:val="none" w:sz="0" w:space="0" w:color="auto"/>
        <w:left w:val="none" w:sz="0" w:space="0" w:color="auto"/>
        <w:bottom w:val="none" w:sz="0" w:space="0" w:color="auto"/>
        <w:right w:val="none" w:sz="0" w:space="0" w:color="auto"/>
      </w:divBdr>
    </w:div>
    <w:div w:id="165676979">
      <w:bodyDiv w:val="1"/>
      <w:marLeft w:val="0"/>
      <w:marRight w:val="0"/>
      <w:marTop w:val="0"/>
      <w:marBottom w:val="0"/>
      <w:divBdr>
        <w:top w:val="none" w:sz="0" w:space="0" w:color="auto"/>
        <w:left w:val="none" w:sz="0" w:space="0" w:color="auto"/>
        <w:bottom w:val="none" w:sz="0" w:space="0" w:color="auto"/>
        <w:right w:val="none" w:sz="0" w:space="0" w:color="auto"/>
      </w:divBdr>
    </w:div>
    <w:div w:id="166286020">
      <w:bodyDiv w:val="1"/>
      <w:marLeft w:val="0"/>
      <w:marRight w:val="0"/>
      <w:marTop w:val="0"/>
      <w:marBottom w:val="0"/>
      <w:divBdr>
        <w:top w:val="none" w:sz="0" w:space="0" w:color="auto"/>
        <w:left w:val="none" w:sz="0" w:space="0" w:color="auto"/>
        <w:bottom w:val="none" w:sz="0" w:space="0" w:color="auto"/>
        <w:right w:val="none" w:sz="0" w:space="0" w:color="auto"/>
      </w:divBdr>
    </w:div>
    <w:div w:id="168064282">
      <w:bodyDiv w:val="1"/>
      <w:marLeft w:val="0"/>
      <w:marRight w:val="0"/>
      <w:marTop w:val="0"/>
      <w:marBottom w:val="0"/>
      <w:divBdr>
        <w:top w:val="none" w:sz="0" w:space="0" w:color="auto"/>
        <w:left w:val="none" w:sz="0" w:space="0" w:color="auto"/>
        <w:bottom w:val="none" w:sz="0" w:space="0" w:color="auto"/>
        <w:right w:val="none" w:sz="0" w:space="0" w:color="auto"/>
      </w:divBdr>
    </w:div>
    <w:div w:id="169880818">
      <w:bodyDiv w:val="1"/>
      <w:marLeft w:val="0"/>
      <w:marRight w:val="0"/>
      <w:marTop w:val="0"/>
      <w:marBottom w:val="0"/>
      <w:divBdr>
        <w:top w:val="none" w:sz="0" w:space="0" w:color="auto"/>
        <w:left w:val="none" w:sz="0" w:space="0" w:color="auto"/>
        <w:bottom w:val="none" w:sz="0" w:space="0" w:color="auto"/>
        <w:right w:val="none" w:sz="0" w:space="0" w:color="auto"/>
      </w:divBdr>
    </w:div>
    <w:div w:id="170799234">
      <w:bodyDiv w:val="1"/>
      <w:marLeft w:val="0"/>
      <w:marRight w:val="0"/>
      <w:marTop w:val="0"/>
      <w:marBottom w:val="0"/>
      <w:divBdr>
        <w:top w:val="none" w:sz="0" w:space="0" w:color="auto"/>
        <w:left w:val="none" w:sz="0" w:space="0" w:color="auto"/>
        <w:bottom w:val="none" w:sz="0" w:space="0" w:color="auto"/>
        <w:right w:val="none" w:sz="0" w:space="0" w:color="auto"/>
      </w:divBdr>
    </w:div>
    <w:div w:id="170878594">
      <w:bodyDiv w:val="1"/>
      <w:marLeft w:val="0"/>
      <w:marRight w:val="0"/>
      <w:marTop w:val="0"/>
      <w:marBottom w:val="0"/>
      <w:divBdr>
        <w:top w:val="none" w:sz="0" w:space="0" w:color="auto"/>
        <w:left w:val="none" w:sz="0" w:space="0" w:color="auto"/>
        <w:bottom w:val="none" w:sz="0" w:space="0" w:color="auto"/>
        <w:right w:val="none" w:sz="0" w:space="0" w:color="auto"/>
      </w:divBdr>
    </w:div>
    <w:div w:id="170880664">
      <w:bodyDiv w:val="1"/>
      <w:marLeft w:val="0"/>
      <w:marRight w:val="0"/>
      <w:marTop w:val="0"/>
      <w:marBottom w:val="0"/>
      <w:divBdr>
        <w:top w:val="none" w:sz="0" w:space="0" w:color="auto"/>
        <w:left w:val="none" w:sz="0" w:space="0" w:color="auto"/>
        <w:bottom w:val="none" w:sz="0" w:space="0" w:color="auto"/>
        <w:right w:val="none" w:sz="0" w:space="0" w:color="auto"/>
      </w:divBdr>
    </w:div>
    <w:div w:id="170992168">
      <w:bodyDiv w:val="1"/>
      <w:marLeft w:val="0"/>
      <w:marRight w:val="0"/>
      <w:marTop w:val="0"/>
      <w:marBottom w:val="0"/>
      <w:divBdr>
        <w:top w:val="none" w:sz="0" w:space="0" w:color="auto"/>
        <w:left w:val="none" w:sz="0" w:space="0" w:color="auto"/>
        <w:bottom w:val="none" w:sz="0" w:space="0" w:color="auto"/>
        <w:right w:val="none" w:sz="0" w:space="0" w:color="auto"/>
      </w:divBdr>
    </w:div>
    <w:div w:id="171338182">
      <w:bodyDiv w:val="1"/>
      <w:marLeft w:val="0"/>
      <w:marRight w:val="0"/>
      <w:marTop w:val="0"/>
      <w:marBottom w:val="0"/>
      <w:divBdr>
        <w:top w:val="none" w:sz="0" w:space="0" w:color="auto"/>
        <w:left w:val="none" w:sz="0" w:space="0" w:color="auto"/>
        <w:bottom w:val="none" w:sz="0" w:space="0" w:color="auto"/>
        <w:right w:val="none" w:sz="0" w:space="0" w:color="auto"/>
      </w:divBdr>
    </w:div>
    <w:div w:id="171843770">
      <w:bodyDiv w:val="1"/>
      <w:marLeft w:val="0"/>
      <w:marRight w:val="0"/>
      <w:marTop w:val="0"/>
      <w:marBottom w:val="0"/>
      <w:divBdr>
        <w:top w:val="none" w:sz="0" w:space="0" w:color="auto"/>
        <w:left w:val="none" w:sz="0" w:space="0" w:color="auto"/>
        <w:bottom w:val="none" w:sz="0" w:space="0" w:color="auto"/>
        <w:right w:val="none" w:sz="0" w:space="0" w:color="auto"/>
      </w:divBdr>
    </w:div>
    <w:div w:id="172691961">
      <w:bodyDiv w:val="1"/>
      <w:marLeft w:val="0"/>
      <w:marRight w:val="0"/>
      <w:marTop w:val="0"/>
      <w:marBottom w:val="0"/>
      <w:divBdr>
        <w:top w:val="none" w:sz="0" w:space="0" w:color="auto"/>
        <w:left w:val="none" w:sz="0" w:space="0" w:color="auto"/>
        <w:bottom w:val="none" w:sz="0" w:space="0" w:color="auto"/>
        <w:right w:val="none" w:sz="0" w:space="0" w:color="auto"/>
      </w:divBdr>
    </w:div>
    <w:div w:id="175458630">
      <w:bodyDiv w:val="1"/>
      <w:marLeft w:val="0"/>
      <w:marRight w:val="0"/>
      <w:marTop w:val="0"/>
      <w:marBottom w:val="0"/>
      <w:divBdr>
        <w:top w:val="none" w:sz="0" w:space="0" w:color="auto"/>
        <w:left w:val="none" w:sz="0" w:space="0" w:color="auto"/>
        <w:bottom w:val="none" w:sz="0" w:space="0" w:color="auto"/>
        <w:right w:val="none" w:sz="0" w:space="0" w:color="auto"/>
      </w:divBdr>
    </w:div>
    <w:div w:id="176964568">
      <w:bodyDiv w:val="1"/>
      <w:marLeft w:val="0"/>
      <w:marRight w:val="0"/>
      <w:marTop w:val="0"/>
      <w:marBottom w:val="0"/>
      <w:divBdr>
        <w:top w:val="none" w:sz="0" w:space="0" w:color="auto"/>
        <w:left w:val="none" w:sz="0" w:space="0" w:color="auto"/>
        <w:bottom w:val="none" w:sz="0" w:space="0" w:color="auto"/>
        <w:right w:val="none" w:sz="0" w:space="0" w:color="auto"/>
      </w:divBdr>
    </w:div>
    <w:div w:id="179591817">
      <w:bodyDiv w:val="1"/>
      <w:marLeft w:val="0"/>
      <w:marRight w:val="0"/>
      <w:marTop w:val="0"/>
      <w:marBottom w:val="0"/>
      <w:divBdr>
        <w:top w:val="none" w:sz="0" w:space="0" w:color="auto"/>
        <w:left w:val="none" w:sz="0" w:space="0" w:color="auto"/>
        <w:bottom w:val="none" w:sz="0" w:space="0" w:color="auto"/>
        <w:right w:val="none" w:sz="0" w:space="0" w:color="auto"/>
      </w:divBdr>
      <w:divsChild>
        <w:div w:id="1987663014">
          <w:marLeft w:val="0"/>
          <w:marRight w:val="0"/>
          <w:marTop w:val="100"/>
          <w:marBottom w:val="100"/>
          <w:divBdr>
            <w:top w:val="none" w:sz="0" w:space="0" w:color="auto"/>
            <w:left w:val="none" w:sz="0" w:space="0" w:color="auto"/>
            <w:bottom w:val="none" w:sz="0" w:space="0" w:color="auto"/>
            <w:right w:val="none" w:sz="0" w:space="0" w:color="auto"/>
          </w:divBdr>
          <w:divsChild>
            <w:div w:id="2023432764">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79659599">
      <w:bodyDiv w:val="1"/>
      <w:marLeft w:val="0"/>
      <w:marRight w:val="0"/>
      <w:marTop w:val="0"/>
      <w:marBottom w:val="0"/>
      <w:divBdr>
        <w:top w:val="none" w:sz="0" w:space="0" w:color="auto"/>
        <w:left w:val="none" w:sz="0" w:space="0" w:color="auto"/>
        <w:bottom w:val="none" w:sz="0" w:space="0" w:color="auto"/>
        <w:right w:val="none" w:sz="0" w:space="0" w:color="auto"/>
      </w:divBdr>
    </w:div>
    <w:div w:id="179783510">
      <w:bodyDiv w:val="1"/>
      <w:marLeft w:val="0"/>
      <w:marRight w:val="0"/>
      <w:marTop w:val="0"/>
      <w:marBottom w:val="0"/>
      <w:divBdr>
        <w:top w:val="none" w:sz="0" w:space="0" w:color="auto"/>
        <w:left w:val="none" w:sz="0" w:space="0" w:color="auto"/>
        <w:bottom w:val="none" w:sz="0" w:space="0" w:color="auto"/>
        <w:right w:val="none" w:sz="0" w:space="0" w:color="auto"/>
      </w:divBdr>
    </w:div>
    <w:div w:id="181675282">
      <w:bodyDiv w:val="1"/>
      <w:marLeft w:val="0"/>
      <w:marRight w:val="0"/>
      <w:marTop w:val="0"/>
      <w:marBottom w:val="0"/>
      <w:divBdr>
        <w:top w:val="none" w:sz="0" w:space="0" w:color="auto"/>
        <w:left w:val="none" w:sz="0" w:space="0" w:color="auto"/>
        <w:bottom w:val="none" w:sz="0" w:space="0" w:color="auto"/>
        <w:right w:val="none" w:sz="0" w:space="0" w:color="auto"/>
      </w:divBdr>
    </w:div>
    <w:div w:id="182061271">
      <w:bodyDiv w:val="1"/>
      <w:marLeft w:val="0"/>
      <w:marRight w:val="0"/>
      <w:marTop w:val="0"/>
      <w:marBottom w:val="0"/>
      <w:divBdr>
        <w:top w:val="none" w:sz="0" w:space="0" w:color="auto"/>
        <w:left w:val="none" w:sz="0" w:space="0" w:color="auto"/>
        <w:bottom w:val="none" w:sz="0" w:space="0" w:color="auto"/>
        <w:right w:val="none" w:sz="0" w:space="0" w:color="auto"/>
      </w:divBdr>
    </w:div>
    <w:div w:id="182400987">
      <w:bodyDiv w:val="1"/>
      <w:marLeft w:val="0"/>
      <w:marRight w:val="0"/>
      <w:marTop w:val="0"/>
      <w:marBottom w:val="0"/>
      <w:divBdr>
        <w:top w:val="none" w:sz="0" w:space="0" w:color="auto"/>
        <w:left w:val="none" w:sz="0" w:space="0" w:color="auto"/>
        <w:bottom w:val="none" w:sz="0" w:space="0" w:color="auto"/>
        <w:right w:val="none" w:sz="0" w:space="0" w:color="auto"/>
      </w:divBdr>
    </w:div>
    <w:div w:id="187986345">
      <w:bodyDiv w:val="1"/>
      <w:marLeft w:val="0"/>
      <w:marRight w:val="0"/>
      <w:marTop w:val="0"/>
      <w:marBottom w:val="0"/>
      <w:divBdr>
        <w:top w:val="none" w:sz="0" w:space="0" w:color="auto"/>
        <w:left w:val="none" w:sz="0" w:space="0" w:color="auto"/>
        <w:bottom w:val="none" w:sz="0" w:space="0" w:color="auto"/>
        <w:right w:val="none" w:sz="0" w:space="0" w:color="auto"/>
      </w:divBdr>
    </w:div>
    <w:div w:id="188494616">
      <w:bodyDiv w:val="1"/>
      <w:marLeft w:val="0"/>
      <w:marRight w:val="0"/>
      <w:marTop w:val="0"/>
      <w:marBottom w:val="0"/>
      <w:divBdr>
        <w:top w:val="none" w:sz="0" w:space="0" w:color="auto"/>
        <w:left w:val="none" w:sz="0" w:space="0" w:color="auto"/>
        <w:bottom w:val="none" w:sz="0" w:space="0" w:color="auto"/>
        <w:right w:val="none" w:sz="0" w:space="0" w:color="auto"/>
      </w:divBdr>
    </w:div>
    <w:div w:id="188763952">
      <w:bodyDiv w:val="1"/>
      <w:marLeft w:val="0"/>
      <w:marRight w:val="0"/>
      <w:marTop w:val="0"/>
      <w:marBottom w:val="0"/>
      <w:divBdr>
        <w:top w:val="none" w:sz="0" w:space="0" w:color="auto"/>
        <w:left w:val="none" w:sz="0" w:space="0" w:color="auto"/>
        <w:bottom w:val="none" w:sz="0" w:space="0" w:color="auto"/>
        <w:right w:val="none" w:sz="0" w:space="0" w:color="auto"/>
      </w:divBdr>
    </w:div>
    <w:div w:id="189535115">
      <w:bodyDiv w:val="1"/>
      <w:marLeft w:val="0"/>
      <w:marRight w:val="0"/>
      <w:marTop w:val="0"/>
      <w:marBottom w:val="0"/>
      <w:divBdr>
        <w:top w:val="none" w:sz="0" w:space="0" w:color="auto"/>
        <w:left w:val="none" w:sz="0" w:space="0" w:color="auto"/>
        <w:bottom w:val="none" w:sz="0" w:space="0" w:color="auto"/>
        <w:right w:val="none" w:sz="0" w:space="0" w:color="auto"/>
      </w:divBdr>
    </w:div>
    <w:div w:id="191766339">
      <w:bodyDiv w:val="1"/>
      <w:marLeft w:val="0"/>
      <w:marRight w:val="0"/>
      <w:marTop w:val="0"/>
      <w:marBottom w:val="0"/>
      <w:divBdr>
        <w:top w:val="none" w:sz="0" w:space="0" w:color="auto"/>
        <w:left w:val="none" w:sz="0" w:space="0" w:color="auto"/>
        <w:bottom w:val="none" w:sz="0" w:space="0" w:color="auto"/>
        <w:right w:val="none" w:sz="0" w:space="0" w:color="auto"/>
      </w:divBdr>
    </w:div>
    <w:div w:id="193276267">
      <w:bodyDiv w:val="1"/>
      <w:marLeft w:val="0"/>
      <w:marRight w:val="0"/>
      <w:marTop w:val="0"/>
      <w:marBottom w:val="0"/>
      <w:divBdr>
        <w:top w:val="none" w:sz="0" w:space="0" w:color="auto"/>
        <w:left w:val="none" w:sz="0" w:space="0" w:color="auto"/>
        <w:bottom w:val="none" w:sz="0" w:space="0" w:color="auto"/>
        <w:right w:val="none" w:sz="0" w:space="0" w:color="auto"/>
      </w:divBdr>
    </w:div>
    <w:div w:id="193659223">
      <w:bodyDiv w:val="1"/>
      <w:marLeft w:val="0"/>
      <w:marRight w:val="0"/>
      <w:marTop w:val="0"/>
      <w:marBottom w:val="0"/>
      <w:divBdr>
        <w:top w:val="none" w:sz="0" w:space="0" w:color="auto"/>
        <w:left w:val="none" w:sz="0" w:space="0" w:color="auto"/>
        <w:bottom w:val="none" w:sz="0" w:space="0" w:color="auto"/>
        <w:right w:val="none" w:sz="0" w:space="0" w:color="auto"/>
      </w:divBdr>
    </w:div>
    <w:div w:id="194319436">
      <w:bodyDiv w:val="1"/>
      <w:marLeft w:val="0"/>
      <w:marRight w:val="0"/>
      <w:marTop w:val="0"/>
      <w:marBottom w:val="0"/>
      <w:divBdr>
        <w:top w:val="none" w:sz="0" w:space="0" w:color="auto"/>
        <w:left w:val="none" w:sz="0" w:space="0" w:color="auto"/>
        <w:bottom w:val="none" w:sz="0" w:space="0" w:color="auto"/>
        <w:right w:val="none" w:sz="0" w:space="0" w:color="auto"/>
      </w:divBdr>
    </w:div>
    <w:div w:id="195968328">
      <w:bodyDiv w:val="1"/>
      <w:marLeft w:val="0"/>
      <w:marRight w:val="0"/>
      <w:marTop w:val="0"/>
      <w:marBottom w:val="0"/>
      <w:divBdr>
        <w:top w:val="none" w:sz="0" w:space="0" w:color="auto"/>
        <w:left w:val="none" w:sz="0" w:space="0" w:color="auto"/>
        <w:bottom w:val="none" w:sz="0" w:space="0" w:color="auto"/>
        <w:right w:val="none" w:sz="0" w:space="0" w:color="auto"/>
      </w:divBdr>
    </w:div>
    <w:div w:id="196550190">
      <w:bodyDiv w:val="1"/>
      <w:marLeft w:val="0"/>
      <w:marRight w:val="0"/>
      <w:marTop w:val="0"/>
      <w:marBottom w:val="0"/>
      <w:divBdr>
        <w:top w:val="none" w:sz="0" w:space="0" w:color="auto"/>
        <w:left w:val="none" w:sz="0" w:space="0" w:color="auto"/>
        <w:bottom w:val="none" w:sz="0" w:space="0" w:color="auto"/>
        <w:right w:val="none" w:sz="0" w:space="0" w:color="auto"/>
      </w:divBdr>
    </w:div>
    <w:div w:id="197014259">
      <w:bodyDiv w:val="1"/>
      <w:marLeft w:val="0"/>
      <w:marRight w:val="0"/>
      <w:marTop w:val="0"/>
      <w:marBottom w:val="0"/>
      <w:divBdr>
        <w:top w:val="none" w:sz="0" w:space="0" w:color="auto"/>
        <w:left w:val="none" w:sz="0" w:space="0" w:color="auto"/>
        <w:bottom w:val="none" w:sz="0" w:space="0" w:color="auto"/>
        <w:right w:val="none" w:sz="0" w:space="0" w:color="auto"/>
      </w:divBdr>
    </w:div>
    <w:div w:id="200095586">
      <w:bodyDiv w:val="1"/>
      <w:marLeft w:val="0"/>
      <w:marRight w:val="0"/>
      <w:marTop w:val="0"/>
      <w:marBottom w:val="0"/>
      <w:divBdr>
        <w:top w:val="none" w:sz="0" w:space="0" w:color="auto"/>
        <w:left w:val="none" w:sz="0" w:space="0" w:color="auto"/>
        <w:bottom w:val="none" w:sz="0" w:space="0" w:color="auto"/>
        <w:right w:val="none" w:sz="0" w:space="0" w:color="auto"/>
      </w:divBdr>
    </w:div>
    <w:div w:id="202180075">
      <w:bodyDiv w:val="1"/>
      <w:marLeft w:val="0"/>
      <w:marRight w:val="0"/>
      <w:marTop w:val="0"/>
      <w:marBottom w:val="0"/>
      <w:divBdr>
        <w:top w:val="none" w:sz="0" w:space="0" w:color="auto"/>
        <w:left w:val="none" w:sz="0" w:space="0" w:color="auto"/>
        <w:bottom w:val="none" w:sz="0" w:space="0" w:color="auto"/>
        <w:right w:val="none" w:sz="0" w:space="0" w:color="auto"/>
      </w:divBdr>
    </w:div>
    <w:div w:id="202253879">
      <w:bodyDiv w:val="1"/>
      <w:marLeft w:val="0"/>
      <w:marRight w:val="0"/>
      <w:marTop w:val="0"/>
      <w:marBottom w:val="0"/>
      <w:divBdr>
        <w:top w:val="none" w:sz="0" w:space="0" w:color="auto"/>
        <w:left w:val="none" w:sz="0" w:space="0" w:color="auto"/>
        <w:bottom w:val="none" w:sz="0" w:space="0" w:color="auto"/>
        <w:right w:val="none" w:sz="0" w:space="0" w:color="auto"/>
      </w:divBdr>
    </w:div>
    <w:div w:id="203255678">
      <w:bodyDiv w:val="1"/>
      <w:marLeft w:val="0"/>
      <w:marRight w:val="0"/>
      <w:marTop w:val="0"/>
      <w:marBottom w:val="0"/>
      <w:divBdr>
        <w:top w:val="none" w:sz="0" w:space="0" w:color="auto"/>
        <w:left w:val="none" w:sz="0" w:space="0" w:color="auto"/>
        <w:bottom w:val="none" w:sz="0" w:space="0" w:color="auto"/>
        <w:right w:val="none" w:sz="0" w:space="0" w:color="auto"/>
      </w:divBdr>
    </w:div>
    <w:div w:id="203491251">
      <w:bodyDiv w:val="1"/>
      <w:marLeft w:val="0"/>
      <w:marRight w:val="0"/>
      <w:marTop w:val="0"/>
      <w:marBottom w:val="0"/>
      <w:divBdr>
        <w:top w:val="none" w:sz="0" w:space="0" w:color="auto"/>
        <w:left w:val="none" w:sz="0" w:space="0" w:color="auto"/>
        <w:bottom w:val="none" w:sz="0" w:space="0" w:color="auto"/>
        <w:right w:val="none" w:sz="0" w:space="0" w:color="auto"/>
      </w:divBdr>
    </w:div>
    <w:div w:id="204369550">
      <w:bodyDiv w:val="1"/>
      <w:marLeft w:val="0"/>
      <w:marRight w:val="0"/>
      <w:marTop w:val="0"/>
      <w:marBottom w:val="0"/>
      <w:divBdr>
        <w:top w:val="none" w:sz="0" w:space="0" w:color="auto"/>
        <w:left w:val="none" w:sz="0" w:space="0" w:color="auto"/>
        <w:bottom w:val="none" w:sz="0" w:space="0" w:color="auto"/>
        <w:right w:val="none" w:sz="0" w:space="0" w:color="auto"/>
      </w:divBdr>
    </w:div>
    <w:div w:id="206264345">
      <w:bodyDiv w:val="1"/>
      <w:marLeft w:val="0"/>
      <w:marRight w:val="0"/>
      <w:marTop w:val="0"/>
      <w:marBottom w:val="0"/>
      <w:divBdr>
        <w:top w:val="none" w:sz="0" w:space="0" w:color="auto"/>
        <w:left w:val="none" w:sz="0" w:space="0" w:color="auto"/>
        <w:bottom w:val="none" w:sz="0" w:space="0" w:color="auto"/>
        <w:right w:val="none" w:sz="0" w:space="0" w:color="auto"/>
      </w:divBdr>
    </w:div>
    <w:div w:id="208030311">
      <w:bodyDiv w:val="1"/>
      <w:marLeft w:val="0"/>
      <w:marRight w:val="0"/>
      <w:marTop w:val="0"/>
      <w:marBottom w:val="0"/>
      <w:divBdr>
        <w:top w:val="none" w:sz="0" w:space="0" w:color="auto"/>
        <w:left w:val="none" w:sz="0" w:space="0" w:color="auto"/>
        <w:bottom w:val="none" w:sz="0" w:space="0" w:color="auto"/>
        <w:right w:val="none" w:sz="0" w:space="0" w:color="auto"/>
      </w:divBdr>
    </w:div>
    <w:div w:id="209197040">
      <w:bodyDiv w:val="1"/>
      <w:marLeft w:val="0"/>
      <w:marRight w:val="0"/>
      <w:marTop w:val="0"/>
      <w:marBottom w:val="0"/>
      <w:divBdr>
        <w:top w:val="none" w:sz="0" w:space="0" w:color="auto"/>
        <w:left w:val="none" w:sz="0" w:space="0" w:color="auto"/>
        <w:bottom w:val="none" w:sz="0" w:space="0" w:color="auto"/>
        <w:right w:val="none" w:sz="0" w:space="0" w:color="auto"/>
      </w:divBdr>
    </w:div>
    <w:div w:id="209459983">
      <w:bodyDiv w:val="1"/>
      <w:marLeft w:val="0"/>
      <w:marRight w:val="0"/>
      <w:marTop w:val="0"/>
      <w:marBottom w:val="0"/>
      <w:divBdr>
        <w:top w:val="none" w:sz="0" w:space="0" w:color="auto"/>
        <w:left w:val="none" w:sz="0" w:space="0" w:color="auto"/>
        <w:bottom w:val="none" w:sz="0" w:space="0" w:color="auto"/>
        <w:right w:val="none" w:sz="0" w:space="0" w:color="auto"/>
      </w:divBdr>
    </w:div>
    <w:div w:id="209464773">
      <w:bodyDiv w:val="1"/>
      <w:marLeft w:val="0"/>
      <w:marRight w:val="0"/>
      <w:marTop w:val="0"/>
      <w:marBottom w:val="0"/>
      <w:divBdr>
        <w:top w:val="none" w:sz="0" w:space="0" w:color="auto"/>
        <w:left w:val="none" w:sz="0" w:space="0" w:color="auto"/>
        <w:bottom w:val="none" w:sz="0" w:space="0" w:color="auto"/>
        <w:right w:val="none" w:sz="0" w:space="0" w:color="auto"/>
      </w:divBdr>
    </w:div>
    <w:div w:id="210270294">
      <w:bodyDiv w:val="1"/>
      <w:marLeft w:val="0"/>
      <w:marRight w:val="0"/>
      <w:marTop w:val="0"/>
      <w:marBottom w:val="0"/>
      <w:divBdr>
        <w:top w:val="none" w:sz="0" w:space="0" w:color="auto"/>
        <w:left w:val="none" w:sz="0" w:space="0" w:color="auto"/>
        <w:bottom w:val="none" w:sz="0" w:space="0" w:color="auto"/>
        <w:right w:val="none" w:sz="0" w:space="0" w:color="auto"/>
      </w:divBdr>
    </w:div>
    <w:div w:id="213011592">
      <w:bodyDiv w:val="1"/>
      <w:marLeft w:val="0"/>
      <w:marRight w:val="0"/>
      <w:marTop w:val="0"/>
      <w:marBottom w:val="0"/>
      <w:divBdr>
        <w:top w:val="none" w:sz="0" w:space="0" w:color="auto"/>
        <w:left w:val="none" w:sz="0" w:space="0" w:color="auto"/>
        <w:bottom w:val="none" w:sz="0" w:space="0" w:color="auto"/>
        <w:right w:val="none" w:sz="0" w:space="0" w:color="auto"/>
      </w:divBdr>
    </w:div>
    <w:div w:id="215120713">
      <w:bodyDiv w:val="1"/>
      <w:marLeft w:val="0"/>
      <w:marRight w:val="0"/>
      <w:marTop w:val="0"/>
      <w:marBottom w:val="0"/>
      <w:divBdr>
        <w:top w:val="none" w:sz="0" w:space="0" w:color="auto"/>
        <w:left w:val="none" w:sz="0" w:space="0" w:color="auto"/>
        <w:bottom w:val="none" w:sz="0" w:space="0" w:color="auto"/>
        <w:right w:val="none" w:sz="0" w:space="0" w:color="auto"/>
      </w:divBdr>
    </w:div>
    <w:div w:id="218444590">
      <w:bodyDiv w:val="1"/>
      <w:marLeft w:val="0"/>
      <w:marRight w:val="0"/>
      <w:marTop w:val="0"/>
      <w:marBottom w:val="0"/>
      <w:divBdr>
        <w:top w:val="none" w:sz="0" w:space="0" w:color="auto"/>
        <w:left w:val="none" w:sz="0" w:space="0" w:color="auto"/>
        <w:bottom w:val="none" w:sz="0" w:space="0" w:color="auto"/>
        <w:right w:val="none" w:sz="0" w:space="0" w:color="auto"/>
      </w:divBdr>
    </w:div>
    <w:div w:id="219445072">
      <w:bodyDiv w:val="1"/>
      <w:marLeft w:val="0"/>
      <w:marRight w:val="0"/>
      <w:marTop w:val="0"/>
      <w:marBottom w:val="0"/>
      <w:divBdr>
        <w:top w:val="none" w:sz="0" w:space="0" w:color="auto"/>
        <w:left w:val="none" w:sz="0" w:space="0" w:color="auto"/>
        <w:bottom w:val="none" w:sz="0" w:space="0" w:color="auto"/>
        <w:right w:val="none" w:sz="0" w:space="0" w:color="auto"/>
      </w:divBdr>
    </w:div>
    <w:div w:id="219556860">
      <w:bodyDiv w:val="1"/>
      <w:marLeft w:val="0"/>
      <w:marRight w:val="0"/>
      <w:marTop w:val="0"/>
      <w:marBottom w:val="0"/>
      <w:divBdr>
        <w:top w:val="none" w:sz="0" w:space="0" w:color="auto"/>
        <w:left w:val="none" w:sz="0" w:space="0" w:color="auto"/>
        <w:bottom w:val="none" w:sz="0" w:space="0" w:color="auto"/>
        <w:right w:val="none" w:sz="0" w:space="0" w:color="auto"/>
      </w:divBdr>
    </w:div>
    <w:div w:id="219639897">
      <w:bodyDiv w:val="1"/>
      <w:marLeft w:val="0"/>
      <w:marRight w:val="0"/>
      <w:marTop w:val="0"/>
      <w:marBottom w:val="0"/>
      <w:divBdr>
        <w:top w:val="none" w:sz="0" w:space="0" w:color="auto"/>
        <w:left w:val="none" w:sz="0" w:space="0" w:color="auto"/>
        <w:bottom w:val="none" w:sz="0" w:space="0" w:color="auto"/>
        <w:right w:val="none" w:sz="0" w:space="0" w:color="auto"/>
      </w:divBdr>
    </w:div>
    <w:div w:id="220217258">
      <w:bodyDiv w:val="1"/>
      <w:marLeft w:val="0"/>
      <w:marRight w:val="0"/>
      <w:marTop w:val="0"/>
      <w:marBottom w:val="0"/>
      <w:divBdr>
        <w:top w:val="none" w:sz="0" w:space="0" w:color="auto"/>
        <w:left w:val="none" w:sz="0" w:space="0" w:color="auto"/>
        <w:bottom w:val="none" w:sz="0" w:space="0" w:color="auto"/>
        <w:right w:val="none" w:sz="0" w:space="0" w:color="auto"/>
      </w:divBdr>
    </w:div>
    <w:div w:id="220561328">
      <w:bodyDiv w:val="1"/>
      <w:marLeft w:val="0"/>
      <w:marRight w:val="0"/>
      <w:marTop w:val="0"/>
      <w:marBottom w:val="0"/>
      <w:divBdr>
        <w:top w:val="none" w:sz="0" w:space="0" w:color="auto"/>
        <w:left w:val="none" w:sz="0" w:space="0" w:color="auto"/>
        <w:bottom w:val="none" w:sz="0" w:space="0" w:color="auto"/>
        <w:right w:val="none" w:sz="0" w:space="0" w:color="auto"/>
      </w:divBdr>
    </w:div>
    <w:div w:id="220792447">
      <w:bodyDiv w:val="1"/>
      <w:marLeft w:val="0"/>
      <w:marRight w:val="0"/>
      <w:marTop w:val="0"/>
      <w:marBottom w:val="0"/>
      <w:divBdr>
        <w:top w:val="none" w:sz="0" w:space="0" w:color="auto"/>
        <w:left w:val="none" w:sz="0" w:space="0" w:color="auto"/>
        <w:bottom w:val="none" w:sz="0" w:space="0" w:color="auto"/>
        <w:right w:val="none" w:sz="0" w:space="0" w:color="auto"/>
      </w:divBdr>
    </w:div>
    <w:div w:id="221600568">
      <w:bodyDiv w:val="1"/>
      <w:marLeft w:val="0"/>
      <w:marRight w:val="0"/>
      <w:marTop w:val="0"/>
      <w:marBottom w:val="0"/>
      <w:divBdr>
        <w:top w:val="none" w:sz="0" w:space="0" w:color="auto"/>
        <w:left w:val="none" w:sz="0" w:space="0" w:color="auto"/>
        <w:bottom w:val="none" w:sz="0" w:space="0" w:color="auto"/>
        <w:right w:val="none" w:sz="0" w:space="0" w:color="auto"/>
      </w:divBdr>
    </w:div>
    <w:div w:id="222253562">
      <w:bodyDiv w:val="1"/>
      <w:marLeft w:val="0"/>
      <w:marRight w:val="0"/>
      <w:marTop w:val="0"/>
      <w:marBottom w:val="0"/>
      <w:divBdr>
        <w:top w:val="none" w:sz="0" w:space="0" w:color="auto"/>
        <w:left w:val="none" w:sz="0" w:space="0" w:color="auto"/>
        <w:bottom w:val="none" w:sz="0" w:space="0" w:color="auto"/>
        <w:right w:val="none" w:sz="0" w:space="0" w:color="auto"/>
      </w:divBdr>
    </w:div>
    <w:div w:id="224874535">
      <w:bodyDiv w:val="1"/>
      <w:marLeft w:val="0"/>
      <w:marRight w:val="0"/>
      <w:marTop w:val="0"/>
      <w:marBottom w:val="0"/>
      <w:divBdr>
        <w:top w:val="none" w:sz="0" w:space="0" w:color="auto"/>
        <w:left w:val="none" w:sz="0" w:space="0" w:color="auto"/>
        <w:bottom w:val="none" w:sz="0" w:space="0" w:color="auto"/>
        <w:right w:val="none" w:sz="0" w:space="0" w:color="auto"/>
      </w:divBdr>
    </w:div>
    <w:div w:id="225453432">
      <w:bodyDiv w:val="1"/>
      <w:marLeft w:val="0"/>
      <w:marRight w:val="0"/>
      <w:marTop w:val="0"/>
      <w:marBottom w:val="0"/>
      <w:divBdr>
        <w:top w:val="none" w:sz="0" w:space="0" w:color="auto"/>
        <w:left w:val="none" w:sz="0" w:space="0" w:color="auto"/>
        <w:bottom w:val="none" w:sz="0" w:space="0" w:color="auto"/>
        <w:right w:val="none" w:sz="0" w:space="0" w:color="auto"/>
      </w:divBdr>
    </w:div>
    <w:div w:id="227423288">
      <w:bodyDiv w:val="1"/>
      <w:marLeft w:val="0"/>
      <w:marRight w:val="0"/>
      <w:marTop w:val="0"/>
      <w:marBottom w:val="0"/>
      <w:divBdr>
        <w:top w:val="none" w:sz="0" w:space="0" w:color="auto"/>
        <w:left w:val="none" w:sz="0" w:space="0" w:color="auto"/>
        <w:bottom w:val="none" w:sz="0" w:space="0" w:color="auto"/>
        <w:right w:val="none" w:sz="0" w:space="0" w:color="auto"/>
      </w:divBdr>
    </w:div>
    <w:div w:id="227572051">
      <w:bodyDiv w:val="1"/>
      <w:marLeft w:val="0"/>
      <w:marRight w:val="0"/>
      <w:marTop w:val="0"/>
      <w:marBottom w:val="0"/>
      <w:divBdr>
        <w:top w:val="none" w:sz="0" w:space="0" w:color="auto"/>
        <w:left w:val="none" w:sz="0" w:space="0" w:color="auto"/>
        <w:bottom w:val="none" w:sz="0" w:space="0" w:color="auto"/>
        <w:right w:val="none" w:sz="0" w:space="0" w:color="auto"/>
      </w:divBdr>
    </w:div>
    <w:div w:id="228393057">
      <w:bodyDiv w:val="1"/>
      <w:marLeft w:val="0"/>
      <w:marRight w:val="0"/>
      <w:marTop w:val="0"/>
      <w:marBottom w:val="0"/>
      <w:divBdr>
        <w:top w:val="none" w:sz="0" w:space="0" w:color="auto"/>
        <w:left w:val="none" w:sz="0" w:space="0" w:color="auto"/>
        <w:bottom w:val="none" w:sz="0" w:space="0" w:color="auto"/>
        <w:right w:val="none" w:sz="0" w:space="0" w:color="auto"/>
      </w:divBdr>
    </w:div>
    <w:div w:id="235285249">
      <w:bodyDiv w:val="1"/>
      <w:marLeft w:val="0"/>
      <w:marRight w:val="0"/>
      <w:marTop w:val="0"/>
      <w:marBottom w:val="0"/>
      <w:divBdr>
        <w:top w:val="none" w:sz="0" w:space="0" w:color="auto"/>
        <w:left w:val="none" w:sz="0" w:space="0" w:color="auto"/>
        <w:bottom w:val="none" w:sz="0" w:space="0" w:color="auto"/>
        <w:right w:val="none" w:sz="0" w:space="0" w:color="auto"/>
      </w:divBdr>
    </w:div>
    <w:div w:id="235359939">
      <w:bodyDiv w:val="1"/>
      <w:marLeft w:val="0"/>
      <w:marRight w:val="0"/>
      <w:marTop w:val="0"/>
      <w:marBottom w:val="0"/>
      <w:divBdr>
        <w:top w:val="none" w:sz="0" w:space="0" w:color="auto"/>
        <w:left w:val="none" w:sz="0" w:space="0" w:color="auto"/>
        <w:bottom w:val="none" w:sz="0" w:space="0" w:color="auto"/>
        <w:right w:val="none" w:sz="0" w:space="0" w:color="auto"/>
      </w:divBdr>
    </w:div>
    <w:div w:id="236477559">
      <w:bodyDiv w:val="1"/>
      <w:marLeft w:val="0"/>
      <w:marRight w:val="0"/>
      <w:marTop w:val="0"/>
      <w:marBottom w:val="0"/>
      <w:divBdr>
        <w:top w:val="none" w:sz="0" w:space="0" w:color="auto"/>
        <w:left w:val="none" w:sz="0" w:space="0" w:color="auto"/>
        <w:bottom w:val="none" w:sz="0" w:space="0" w:color="auto"/>
        <w:right w:val="none" w:sz="0" w:space="0" w:color="auto"/>
      </w:divBdr>
    </w:div>
    <w:div w:id="236597557">
      <w:bodyDiv w:val="1"/>
      <w:marLeft w:val="0"/>
      <w:marRight w:val="0"/>
      <w:marTop w:val="0"/>
      <w:marBottom w:val="0"/>
      <w:divBdr>
        <w:top w:val="none" w:sz="0" w:space="0" w:color="auto"/>
        <w:left w:val="none" w:sz="0" w:space="0" w:color="auto"/>
        <w:bottom w:val="none" w:sz="0" w:space="0" w:color="auto"/>
        <w:right w:val="none" w:sz="0" w:space="0" w:color="auto"/>
      </w:divBdr>
    </w:div>
    <w:div w:id="237986940">
      <w:bodyDiv w:val="1"/>
      <w:marLeft w:val="0"/>
      <w:marRight w:val="0"/>
      <w:marTop w:val="0"/>
      <w:marBottom w:val="0"/>
      <w:divBdr>
        <w:top w:val="none" w:sz="0" w:space="0" w:color="auto"/>
        <w:left w:val="none" w:sz="0" w:space="0" w:color="auto"/>
        <w:bottom w:val="none" w:sz="0" w:space="0" w:color="auto"/>
        <w:right w:val="none" w:sz="0" w:space="0" w:color="auto"/>
      </w:divBdr>
    </w:div>
    <w:div w:id="240413212">
      <w:bodyDiv w:val="1"/>
      <w:marLeft w:val="0"/>
      <w:marRight w:val="0"/>
      <w:marTop w:val="0"/>
      <w:marBottom w:val="0"/>
      <w:divBdr>
        <w:top w:val="none" w:sz="0" w:space="0" w:color="auto"/>
        <w:left w:val="none" w:sz="0" w:space="0" w:color="auto"/>
        <w:bottom w:val="none" w:sz="0" w:space="0" w:color="auto"/>
        <w:right w:val="none" w:sz="0" w:space="0" w:color="auto"/>
      </w:divBdr>
    </w:div>
    <w:div w:id="241060739">
      <w:bodyDiv w:val="1"/>
      <w:marLeft w:val="0"/>
      <w:marRight w:val="0"/>
      <w:marTop w:val="0"/>
      <w:marBottom w:val="0"/>
      <w:divBdr>
        <w:top w:val="none" w:sz="0" w:space="0" w:color="auto"/>
        <w:left w:val="none" w:sz="0" w:space="0" w:color="auto"/>
        <w:bottom w:val="none" w:sz="0" w:space="0" w:color="auto"/>
        <w:right w:val="none" w:sz="0" w:space="0" w:color="auto"/>
      </w:divBdr>
    </w:div>
    <w:div w:id="242956510">
      <w:bodyDiv w:val="1"/>
      <w:marLeft w:val="0"/>
      <w:marRight w:val="0"/>
      <w:marTop w:val="0"/>
      <w:marBottom w:val="0"/>
      <w:divBdr>
        <w:top w:val="none" w:sz="0" w:space="0" w:color="auto"/>
        <w:left w:val="none" w:sz="0" w:space="0" w:color="auto"/>
        <w:bottom w:val="none" w:sz="0" w:space="0" w:color="auto"/>
        <w:right w:val="none" w:sz="0" w:space="0" w:color="auto"/>
      </w:divBdr>
    </w:div>
    <w:div w:id="243732660">
      <w:bodyDiv w:val="1"/>
      <w:marLeft w:val="0"/>
      <w:marRight w:val="0"/>
      <w:marTop w:val="0"/>
      <w:marBottom w:val="0"/>
      <w:divBdr>
        <w:top w:val="none" w:sz="0" w:space="0" w:color="auto"/>
        <w:left w:val="none" w:sz="0" w:space="0" w:color="auto"/>
        <w:bottom w:val="none" w:sz="0" w:space="0" w:color="auto"/>
        <w:right w:val="none" w:sz="0" w:space="0" w:color="auto"/>
      </w:divBdr>
    </w:div>
    <w:div w:id="243882827">
      <w:bodyDiv w:val="1"/>
      <w:marLeft w:val="0"/>
      <w:marRight w:val="0"/>
      <w:marTop w:val="0"/>
      <w:marBottom w:val="0"/>
      <w:divBdr>
        <w:top w:val="none" w:sz="0" w:space="0" w:color="auto"/>
        <w:left w:val="none" w:sz="0" w:space="0" w:color="auto"/>
        <w:bottom w:val="none" w:sz="0" w:space="0" w:color="auto"/>
        <w:right w:val="none" w:sz="0" w:space="0" w:color="auto"/>
      </w:divBdr>
    </w:div>
    <w:div w:id="244189244">
      <w:bodyDiv w:val="1"/>
      <w:marLeft w:val="0"/>
      <w:marRight w:val="0"/>
      <w:marTop w:val="0"/>
      <w:marBottom w:val="0"/>
      <w:divBdr>
        <w:top w:val="none" w:sz="0" w:space="0" w:color="auto"/>
        <w:left w:val="none" w:sz="0" w:space="0" w:color="auto"/>
        <w:bottom w:val="none" w:sz="0" w:space="0" w:color="auto"/>
        <w:right w:val="none" w:sz="0" w:space="0" w:color="auto"/>
      </w:divBdr>
    </w:div>
    <w:div w:id="244844900">
      <w:bodyDiv w:val="1"/>
      <w:marLeft w:val="0"/>
      <w:marRight w:val="0"/>
      <w:marTop w:val="0"/>
      <w:marBottom w:val="0"/>
      <w:divBdr>
        <w:top w:val="none" w:sz="0" w:space="0" w:color="auto"/>
        <w:left w:val="none" w:sz="0" w:space="0" w:color="auto"/>
        <w:bottom w:val="none" w:sz="0" w:space="0" w:color="auto"/>
        <w:right w:val="none" w:sz="0" w:space="0" w:color="auto"/>
      </w:divBdr>
    </w:div>
    <w:div w:id="245456796">
      <w:bodyDiv w:val="1"/>
      <w:marLeft w:val="0"/>
      <w:marRight w:val="0"/>
      <w:marTop w:val="0"/>
      <w:marBottom w:val="0"/>
      <w:divBdr>
        <w:top w:val="none" w:sz="0" w:space="0" w:color="auto"/>
        <w:left w:val="none" w:sz="0" w:space="0" w:color="auto"/>
        <w:bottom w:val="none" w:sz="0" w:space="0" w:color="auto"/>
        <w:right w:val="none" w:sz="0" w:space="0" w:color="auto"/>
      </w:divBdr>
    </w:div>
    <w:div w:id="245921995">
      <w:bodyDiv w:val="1"/>
      <w:marLeft w:val="0"/>
      <w:marRight w:val="0"/>
      <w:marTop w:val="0"/>
      <w:marBottom w:val="0"/>
      <w:divBdr>
        <w:top w:val="none" w:sz="0" w:space="0" w:color="auto"/>
        <w:left w:val="none" w:sz="0" w:space="0" w:color="auto"/>
        <w:bottom w:val="none" w:sz="0" w:space="0" w:color="auto"/>
        <w:right w:val="none" w:sz="0" w:space="0" w:color="auto"/>
      </w:divBdr>
    </w:div>
    <w:div w:id="247154160">
      <w:bodyDiv w:val="1"/>
      <w:marLeft w:val="0"/>
      <w:marRight w:val="0"/>
      <w:marTop w:val="0"/>
      <w:marBottom w:val="0"/>
      <w:divBdr>
        <w:top w:val="none" w:sz="0" w:space="0" w:color="auto"/>
        <w:left w:val="none" w:sz="0" w:space="0" w:color="auto"/>
        <w:bottom w:val="none" w:sz="0" w:space="0" w:color="auto"/>
        <w:right w:val="none" w:sz="0" w:space="0" w:color="auto"/>
      </w:divBdr>
      <w:divsChild>
        <w:div w:id="240455251">
          <w:marLeft w:val="0"/>
          <w:marRight w:val="0"/>
          <w:marTop w:val="0"/>
          <w:marBottom w:val="0"/>
          <w:divBdr>
            <w:top w:val="none" w:sz="0" w:space="0" w:color="auto"/>
            <w:left w:val="none" w:sz="0" w:space="0" w:color="auto"/>
            <w:bottom w:val="none" w:sz="0" w:space="0" w:color="auto"/>
            <w:right w:val="none" w:sz="0" w:space="0" w:color="auto"/>
          </w:divBdr>
        </w:div>
      </w:divsChild>
    </w:div>
    <w:div w:id="247932880">
      <w:bodyDiv w:val="1"/>
      <w:marLeft w:val="0"/>
      <w:marRight w:val="0"/>
      <w:marTop w:val="0"/>
      <w:marBottom w:val="0"/>
      <w:divBdr>
        <w:top w:val="none" w:sz="0" w:space="0" w:color="auto"/>
        <w:left w:val="none" w:sz="0" w:space="0" w:color="auto"/>
        <w:bottom w:val="none" w:sz="0" w:space="0" w:color="auto"/>
        <w:right w:val="none" w:sz="0" w:space="0" w:color="auto"/>
      </w:divBdr>
    </w:div>
    <w:div w:id="248930156">
      <w:bodyDiv w:val="1"/>
      <w:marLeft w:val="0"/>
      <w:marRight w:val="0"/>
      <w:marTop w:val="0"/>
      <w:marBottom w:val="0"/>
      <w:divBdr>
        <w:top w:val="none" w:sz="0" w:space="0" w:color="auto"/>
        <w:left w:val="none" w:sz="0" w:space="0" w:color="auto"/>
        <w:bottom w:val="none" w:sz="0" w:space="0" w:color="auto"/>
        <w:right w:val="none" w:sz="0" w:space="0" w:color="auto"/>
      </w:divBdr>
    </w:div>
    <w:div w:id="250361749">
      <w:bodyDiv w:val="1"/>
      <w:marLeft w:val="0"/>
      <w:marRight w:val="0"/>
      <w:marTop w:val="0"/>
      <w:marBottom w:val="0"/>
      <w:divBdr>
        <w:top w:val="none" w:sz="0" w:space="0" w:color="auto"/>
        <w:left w:val="none" w:sz="0" w:space="0" w:color="auto"/>
        <w:bottom w:val="none" w:sz="0" w:space="0" w:color="auto"/>
        <w:right w:val="none" w:sz="0" w:space="0" w:color="auto"/>
      </w:divBdr>
    </w:div>
    <w:div w:id="251396396">
      <w:bodyDiv w:val="1"/>
      <w:marLeft w:val="0"/>
      <w:marRight w:val="0"/>
      <w:marTop w:val="0"/>
      <w:marBottom w:val="0"/>
      <w:divBdr>
        <w:top w:val="none" w:sz="0" w:space="0" w:color="auto"/>
        <w:left w:val="none" w:sz="0" w:space="0" w:color="auto"/>
        <w:bottom w:val="none" w:sz="0" w:space="0" w:color="auto"/>
        <w:right w:val="none" w:sz="0" w:space="0" w:color="auto"/>
      </w:divBdr>
      <w:divsChild>
        <w:div w:id="1026828308">
          <w:marLeft w:val="0"/>
          <w:marRight w:val="0"/>
          <w:marTop w:val="0"/>
          <w:marBottom w:val="0"/>
          <w:divBdr>
            <w:top w:val="none" w:sz="0" w:space="0" w:color="auto"/>
            <w:left w:val="none" w:sz="0" w:space="0" w:color="auto"/>
            <w:bottom w:val="none" w:sz="0" w:space="0" w:color="auto"/>
            <w:right w:val="none" w:sz="0" w:space="0" w:color="auto"/>
          </w:divBdr>
          <w:divsChild>
            <w:div w:id="196819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68945">
      <w:bodyDiv w:val="1"/>
      <w:marLeft w:val="0"/>
      <w:marRight w:val="0"/>
      <w:marTop w:val="0"/>
      <w:marBottom w:val="0"/>
      <w:divBdr>
        <w:top w:val="none" w:sz="0" w:space="0" w:color="auto"/>
        <w:left w:val="none" w:sz="0" w:space="0" w:color="auto"/>
        <w:bottom w:val="none" w:sz="0" w:space="0" w:color="auto"/>
        <w:right w:val="none" w:sz="0" w:space="0" w:color="auto"/>
      </w:divBdr>
    </w:div>
    <w:div w:id="251672355">
      <w:bodyDiv w:val="1"/>
      <w:marLeft w:val="0"/>
      <w:marRight w:val="0"/>
      <w:marTop w:val="0"/>
      <w:marBottom w:val="0"/>
      <w:divBdr>
        <w:top w:val="none" w:sz="0" w:space="0" w:color="auto"/>
        <w:left w:val="none" w:sz="0" w:space="0" w:color="auto"/>
        <w:bottom w:val="none" w:sz="0" w:space="0" w:color="auto"/>
        <w:right w:val="none" w:sz="0" w:space="0" w:color="auto"/>
      </w:divBdr>
    </w:div>
    <w:div w:id="255863454">
      <w:bodyDiv w:val="1"/>
      <w:marLeft w:val="0"/>
      <w:marRight w:val="0"/>
      <w:marTop w:val="0"/>
      <w:marBottom w:val="0"/>
      <w:divBdr>
        <w:top w:val="none" w:sz="0" w:space="0" w:color="auto"/>
        <w:left w:val="none" w:sz="0" w:space="0" w:color="auto"/>
        <w:bottom w:val="none" w:sz="0" w:space="0" w:color="auto"/>
        <w:right w:val="none" w:sz="0" w:space="0" w:color="auto"/>
      </w:divBdr>
      <w:divsChild>
        <w:div w:id="1616864106">
          <w:marLeft w:val="0"/>
          <w:marRight w:val="0"/>
          <w:marTop w:val="0"/>
          <w:marBottom w:val="0"/>
          <w:divBdr>
            <w:top w:val="none" w:sz="0" w:space="0" w:color="auto"/>
            <w:left w:val="none" w:sz="0" w:space="0" w:color="auto"/>
            <w:bottom w:val="none" w:sz="0" w:space="0" w:color="auto"/>
            <w:right w:val="none" w:sz="0" w:space="0" w:color="auto"/>
          </w:divBdr>
        </w:div>
      </w:divsChild>
    </w:div>
    <w:div w:id="255986801">
      <w:bodyDiv w:val="1"/>
      <w:marLeft w:val="0"/>
      <w:marRight w:val="0"/>
      <w:marTop w:val="0"/>
      <w:marBottom w:val="0"/>
      <w:divBdr>
        <w:top w:val="none" w:sz="0" w:space="0" w:color="auto"/>
        <w:left w:val="none" w:sz="0" w:space="0" w:color="auto"/>
        <w:bottom w:val="none" w:sz="0" w:space="0" w:color="auto"/>
        <w:right w:val="none" w:sz="0" w:space="0" w:color="auto"/>
      </w:divBdr>
    </w:div>
    <w:div w:id="257832125">
      <w:bodyDiv w:val="1"/>
      <w:marLeft w:val="0"/>
      <w:marRight w:val="0"/>
      <w:marTop w:val="0"/>
      <w:marBottom w:val="0"/>
      <w:divBdr>
        <w:top w:val="none" w:sz="0" w:space="0" w:color="auto"/>
        <w:left w:val="none" w:sz="0" w:space="0" w:color="auto"/>
        <w:bottom w:val="none" w:sz="0" w:space="0" w:color="auto"/>
        <w:right w:val="none" w:sz="0" w:space="0" w:color="auto"/>
      </w:divBdr>
    </w:div>
    <w:div w:id="258223324">
      <w:bodyDiv w:val="1"/>
      <w:marLeft w:val="0"/>
      <w:marRight w:val="0"/>
      <w:marTop w:val="0"/>
      <w:marBottom w:val="0"/>
      <w:divBdr>
        <w:top w:val="none" w:sz="0" w:space="0" w:color="auto"/>
        <w:left w:val="none" w:sz="0" w:space="0" w:color="auto"/>
        <w:bottom w:val="none" w:sz="0" w:space="0" w:color="auto"/>
        <w:right w:val="none" w:sz="0" w:space="0" w:color="auto"/>
      </w:divBdr>
    </w:div>
    <w:div w:id="258568075">
      <w:bodyDiv w:val="1"/>
      <w:marLeft w:val="0"/>
      <w:marRight w:val="0"/>
      <w:marTop w:val="0"/>
      <w:marBottom w:val="0"/>
      <w:divBdr>
        <w:top w:val="none" w:sz="0" w:space="0" w:color="auto"/>
        <w:left w:val="none" w:sz="0" w:space="0" w:color="auto"/>
        <w:bottom w:val="none" w:sz="0" w:space="0" w:color="auto"/>
        <w:right w:val="none" w:sz="0" w:space="0" w:color="auto"/>
      </w:divBdr>
    </w:div>
    <w:div w:id="260186017">
      <w:bodyDiv w:val="1"/>
      <w:marLeft w:val="0"/>
      <w:marRight w:val="0"/>
      <w:marTop w:val="0"/>
      <w:marBottom w:val="0"/>
      <w:divBdr>
        <w:top w:val="none" w:sz="0" w:space="0" w:color="auto"/>
        <w:left w:val="none" w:sz="0" w:space="0" w:color="auto"/>
        <w:bottom w:val="none" w:sz="0" w:space="0" w:color="auto"/>
        <w:right w:val="none" w:sz="0" w:space="0" w:color="auto"/>
      </w:divBdr>
    </w:div>
    <w:div w:id="261226874">
      <w:bodyDiv w:val="1"/>
      <w:marLeft w:val="0"/>
      <w:marRight w:val="0"/>
      <w:marTop w:val="0"/>
      <w:marBottom w:val="0"/>
      <w:divBdr>
        <w:top w:val="none" w:sz="0" w:space="0" w:color="auto"/>
        <w:left w:val="none" w:sz="0" w:space="0" w:color="auto"/>
        <w:bottom w:val="none" w:sz="0" w:space="0" w:color="auto"/>
        <w:right w:val="none" w:sz="0" w:space="0" w:color="auto"/>
      </w:divBdr>
    </w:div>
    <w:div w:id="261228205">
      <w:bodyDiv w:val="1"/>
      <w:marLeft w:val="0"/>
      <w:marRight w:val="0"/>
      <w:marTop w:val="0"/>
      <w:marBottom w:val="0"/>
      <w:divBdr>
        <w:top w:val="none" w:sz="0" w:space="0" w:color="auto"/>
        <w:left w:val="none" w:sz="0" w:space="0" w:color="auto"/>
        <w:bottom w:val="none" w:sz="0" w:space="0" w:color="auto"/>
        <w:right w:val="none" w:sz="0" w:space="0" w:color="auto"/>
      </w:divBdr>
    </w:div>
    <w:div w:id="261377112">
      <w:bodyDiv w:val="1"/>
      <w:marLeft w:val="0"/>
      <w:marRight w:val="0"/>
      <w:marTop w:val="0"/>
      <w:marBottom w:val="0"/>
      <w:divBdr>
        <w:top w:val="none" w:sz="0" w:space="0" w:color="auto"/>
        <w:left w:val="none" w:sz="0" w:space="0" w:color="auto"/>
        <w:bottom w:val="none" w:sz="0" w:space="0" w:color="auto"/>
        <w:right w:val="none" w:sz="0" w:space="0" w:color="auto"/>
      </w:divBdr>
    </w:div>
    <w:div w:id="265037183">
      <w:bodyDiv w:val="1"/>
      <w:marLeft w:val="0"/>
      <w:marRight w:val="0"/>
      <w:marTop w:val="0"/>
      <w:marBottom w:val="0"/>
      <w:divBdr>
        <w:top w:val="none" w:sz="0" w:space="0" w:color="auto"/>
        <w:left w:val="none" w:sz="0" w:space="0" w:color="auto"/>
        <w:bottom w:val="none" w:sz="0" w:space="0" w:color="auto"/>
        <w:right w:val="none" w:sz="0" w:space="0" w:color="auto"/>
      </w:divBdr>
    </w:div>
    <w:div w:id="266738022">
      <w:bodyDiv w:val="1"/>
      <w:marLeft w:val="0"/>
      <w:marRight w:val="0"/>
      <w:marTop w:val="0"/>
      <w:marBottom w:val="0"/>
      <w:divBdr>
        <w:top w:val="none" w:sz="0" w:space="0" w:color="auto"/>
        <w:left w:val="none" w:sz="0" w:space="0" w:color="auto"/>
        <w:bottom w:val="none" w:sz="0" w:space="0" w:color="auto"/>
        <w:right w:val="none" w:sz="0" w:space="0" w:color="auto"/>
      </w:divBdr>
    </w:div>
    <w:div w:id="267615758">
      <w:bodyDiv w:val="1"/>
      <w:marLeft w:val="0"/>
      <w:marRight w:val="0"/>
      <w:marTop w:val="0"/>
      <w:marBottom w:val="0"/>
      <w:divBdr>
        <w:top w:val="none" w:sz="0" w:space="0" w:color="auto"/>
        <w:left w:val="none" w:sz="0" w:space="0" w:color="auto"/>
        <w:bottom w:val="none" w:sz="0" w:space="0" w:color="auto"/>
        <w:right w:val="none" w:sz="0" w:space="0" w:color="auto"/>
      </w:divBdr>
    </w:div>
    <w:div w:id="273487753">
      <w:bodyDiv w:val="1"/>
      <w:marLeft w:val="0"/>
      <w:marRight w:val="0"/>
      <w:marTop w:val="0"/>
      <w:marBottom w:val="0"/>
      <w:divBdr>
        <w:top w:val="none" w:sz="0" w:space="0" w:color="auto"/>
        <w:left w:val="none" w:sz="0" w:space="0" w:color="auto"/>
        <w:bottom w:val="none" w:sz="0" w:space="0" w:color="auto"/>
        <w:right w:val="none" w:sz="0" w:space="0" w:color="auto"/>
      </w:divBdr>
    </w:div>
    <w:div w:id="275061156">
      <w:bodyDiv w:val="1"/>
      <w:marLeft w:val="0"/>
      <w:marRight w:val="0"/>
      <w:marTop w:val="0"/>
      <w:marBottom w:val="0"/>
      <w:divBdr>
        <w:top w:val="none" w:sz="0" w:space="0" w:color="auto"/>
        <w:left w:val="none" w:sz="0" w:space="0" w:color="auto"/>
        <w:bottom w:val="none" w:sz="0" w:space="0" w:color="auto"/>
        <w:right w:val="none" w:sz="0" w:space="0" w:color="auto"/>
      </w:divBdr>
    </w:div>
    <w:div w:id="275717749">
      <w:bodyDiv w:val="1"/>
      <w:marLeft w:val="0"/>
      <w:marRight w:val="0"/>
      <w:marTop w:val="0"/>
      <w:marBottom w:val="0"/>
      <w:divBdr>
        <w:top w:val="none" w:sz="0" w:space="0" w:color="auto"/>
        <w:left w:val="none" w:sz="0" w:space="0" w:color="auto"/>
        <w:bottom w:val="none" w:sz="0" w:space="0" w:color="auto"/>
        <w:right w:val="none" w:sz="0" w:space="0" w:color="auto"/>
      </w:divBdr>
    </w:div>
    <w:div w:id="276572209">
      <w:bodyDiv w:val="1"/>
      <w:marLeft w:val="0"/>
      <w:marRight w:val="0"/>
      <w:marTop w:val="0"/>
      <w:marBottom w:val="0"/>
      <w:divBdr>
        <w:top w:val="none" w:sz="0" w:space="0" w:color="auto"/>
        <w:left w:val="none" w:sz="0" w:space="0" w:color="auto"/>
        <w:bottom w:val="none" w:sz="0" w:space="0" w:color="auto"/>
        <w:right w:val="none" w:sz="0" w:space="0" w:color="auto"/>
      </w:divBdr>
    </w:div>
    <w:div w:id="277102336">
      <w:bodyDiv w:val="1"/>
      <w:marLeft w:val="0"/>
      <w:marRight w:val="0"/>
      <w:marTop w:val="0"/>
      <w:marBottom w:val="0"/>
      <w:divBdr>
        <w:top w:val="none" w:sz="0" w:space="0" w:color="auto"/>
        <w:left w:val="none" w:sz="0" w:space="0" w:color="auto"/>
        <w:bottom w:val="none" w:sz="0" w:space="0" w:color="auto"/>
        <w:right w:val="none" w:sz="0" w:space="0" w:color="auto"/>
      </w:divBdr>
    </w:div>
    <w:div w:id="278341694">
      <w:bodyDiv w:val="1"/>
      <w:marLeft w:val="0"/>
      <w:marRight w:val="0"/>
      <w:marTop w:val="0"/>
      <w:marBottom w:val="0"/>
      <w:divBdr>
        <w:top w:val="none" w:sz="0" w:space="0" w:color="auto"/>
        <w:left w:val="none" w:sz="0" w:space="0" w:color="auto"/>
        <w:bottom w:val="none" w:sz="0" w:space="0" w:color="auto"/>
        <w:right w:val="none" w:sz="0" w:space="0" w:color="auto"/>
      </w:divBdr>
    </w:div>
    <w:div w:id="280655318">
      <w:bodyDiv w:val="1"/>
      <w:marLeft w:val="0"/>
      <w:marRight w:val="0"/>
      <w:marTop w:val="0"/>
      <w:marBottom w:val="0"/>
      <w:divBdr>
        <w:top w:val="none" w:sz="0" w:space="0" w:color="auto"/>
        <w:left w:val="none" w:sz="0" w:space="0" w:color="auto"/>
        <w:bottom w:val="none" w:sz="0" w:space="0" w:color="auto"/>
        <w:right w:val="none" w:sz="0" w:space="0" w:color="auto"/>
      </w:divBdr>
    </w:div>
    <w:div w:id="280694106">
      <w:bodyDiv w:val="1"/>
      <w:marLeft w:val="0"/>
      <w:marRight w:val="0"/>
      <w:marTop w:val="0"/>
      <w:marBottom w:val="0"/>
      <w:divBdr>
        <w:top w:val="none" w:sz="0" w:space="0" w:color="auto"/>
        <w:left w:val="none" w:sz="0" w:space="0" w:color="auto"/>
        <w:bottom w:val="none" w:sz="0" w:space="0" w:color="auto"/>
        <w:right w:val="none" w:sz="0" w:space="0" w:color="auto"/>
      </w:divBdr>
    </w:div>
    <w:div w:id="281812496">
      <w:bodyDiv w:val="1"/>
      <w:marLeft w:val="0"/>
      <w:marRight w:val="0"/>
      <w:marTop w:val="0"/>
      <w:marBottom w:val="0"/>
      <w:divBdr>
        <w:top w:val="none" w:sz="0" w:space="0" w:color="auto"/>
        <w:left w:val="none" w:sz="0" w:space="0" w:color="auto"/>
        <w:bottom w:val="none" w:sz="0" w:space="0" w:color="auto"/>
        <w:right w:val="none" w:sz="0" w:space="0" w:color="auto"/>
      </w:divBdr>
    </w:div>
    <w:div w:id="282230386">
      <w:bodyDiv w:val="1"/>
      <w:marLeft w:val="0"/>
      <w:marRight w:val="0"/>
      <w:marTop w:val="0"/>
      <w:marBottom w:val="0"/>
      <w:divBdr>
        <w:top w:val="none" w:sz="0" w:space="0" w:color="auto"/>
        <w:left w:val="none" w:sz="0" w:space="0" w:color="auto"/>
        <w:bottom w:val="none" w:sz="0" w:space="0" w:color="auto"/>
        <w:right w:val="none" w:sz="0" w:space="0" w:color="auto"/>
      </w:divBdr>
    </w:div>
    <w:div w:id="283465973">
      <w:bodyDiv w:val="1"/>
      <w:marLeft w:val="0"/>
      <w:marRight w:val="0"/>
      <w:marTop w:val="0"/>
      <w:marBottom w:val="0"/>
      <w:divBdr>
        <w:top w:val="none" w:sz="0" w:space="0" w:color="auto"/>
        <w:left w:val="none" w:sz="0" w:space="0" w:color="auto"/>
        <w:bottom w:val="none" w:sz="0" w:space="0" w:color="auto"/>
        <w:right w:val="none" w:sz="0" w:space="0" w:color="auto"/>
      </w:divBdr>
    </w:div>
    <w:div w:id="285165651">
      <w:bodyDiv w:val="1"/>
      <w:marLeft w:val="0"/>
      <w:marRight w:val="0"/>
      <w:marTop w:val="0"/>
      <w:marBottom w:val="0"/>
      <w:divBdr>
        <w:top w:val="none" w:sz="0" w:space="0" w:color="auto"/>
        <w:left w:val="none" w:sz="0" w:space="0" w:color="auto"/>
        <w:bottom w:val="none" w:sz="0" w:space="0" w:color="auto"/>
        <w:right w:val="none" w:sz="0" w:space="0" w:color="auto"/>
      </w:divBdr>
    </w:div>
    <w:div w:id="285551492">
      <w:bodyDiv w:val="1"/>
      <w:marLeft w:val="0"/>
      <w:marRight w:val="0"/>
      <w:marTop w:val="0"/>
      <w:marBottom w:val="0"/>
      <w:divBdr>
        <w:top w:val="none" w:sz="0" w:space="0" w:color="auto"/>
        <w:left w:val="none" w:sz="0" w:space="0" w:color="auto"/>
        <w:bottom w:val="none" w:sz="0" w:space="0" w:color="auto"/>
        <w:right w:val="none" w:sz="0" w:space="0" w:color="auto"/>
      </w:divBdr>
    </w:div>
    <w:div w:id="286160797">
      <w:bodyDiv w:val="1"/>
      <w:marLeft w:val="0"/>
      <w:marRight w:val="0"/>
      <w:marTop w:val="0"/>
      <w:marBottom w:val="0"/>
      <w:divBdr>
        <w:top w:val="none" w:sz="0" w:space="0" w:color="auto"/>
        <w:left w:val="none" w:sz="0" w:space="0" w:color="auto"/>
        <w:bottom w:val="none" w:sz="0" w:space="0" w:color="auto"/>
        <w:right w:val="none" w:sz="0" w:space="0" w:color="auto"/>
      </w:divBdr>
    </w:div>
    <w:div w:id="286786090">
      <w:bodyDiv w:val="1"/>
      <w:marLeft w:val="0"/>
      <w:marRight w:val="0"/>
      <w:marTop w:val="0"/>
      <w:marBottom w:val="0"/>
      <w:divBdr>
        <w:top w:val="none" w:sz="0" w:space="0" w:color="auto"/>
        <w:left w:val="none" w:sz="0" w:space="0" w:color="auto"/>
        <w:bottom w:val="none" w:sz="0" w:space="0" w:color="auto"/>
        <w:right w:val="none" w:sz="0" w:space="0" w:color="auto"/>
      </w:divBdr>
      <w:divsChild>
        <w:div w:id="85737333">
          <w:marLeft w:val="0"/>
          <w:marRight w:val="0"/>
          <w:marTop w:val="0"/>
          <w:marBottom w:val="0"/>
          <w:divBdr>
            <w:top w:val="none" w:sz="0" w:space="0" w:color="auto"/>
            <w:left w:val="none" w:sz="0" w:space="0" w:color="auto"/>
            <w:bottom w:val="none" w:sz="0" w:space="0" w:color="auto"/>
            <w:right w:val="none" w:sz="0" w:space="0" w:color="auto"/>
          </w:divBdr>
        </w:div>
      </w:divsChild>
    </w:div>
    <w:div w:id="286931305">
      <w:bodyDiv w:val="1"/>
      <w:marLeft w:val="0"/>
      <w:marRight w:val="0"/>
      <w:marTop w:val="0"/>
      <w:marBottom w:val="0"/>
      <w:divBdr>
        <w:top w:val="none" w:sz="0" w:space="0" w:color="auto"/>
        <w:left w:val="none" w:sz="0" w:space="0" w:color="auto"/>
        <w:bottom w:val="none" w:sz="0" w:space="0" w:color="auto"/>
        <w:right w:val="none" w:sz="0" w:space="0" w:color="auto"/>
      </w:divBdr>
      <w:divsChild>
        <w:div w:id="661353507">
          <w:marLeft w:val="0"/>
          <w:marRight w:val="0"/>
          <w:marTop w:val="0"/>
          <w:marBottom w:val="0"/>
          <w:divBdr>
            <w:top w:val="none" w:sz="0" w:space="0" w:color="auto"/>
            <w:left w:val="none" w:sz="0" w:space="0" w:color="auto"/>
            <w:bottom w:val="none" w:sz="0" w:space="0" w:color="auto"/>
            <w:right w:val="none" w:sz="0" w:space="0" w:color="auto"/>
          </w:divBdr>
        </w:div>
      </w:divsChild>
    </w:div>
    <w:div w:id="287861471">
      <w:bodyDiv w:val="1"/>
      <w:marLeft w:val="0"/>
      <w:marRight w:val="0"/>
      <w:marTop w:val="0"/>
      <w:marBottom w:val="0"/>
      <w:divBdr>
        <w:top w:val="none" w:sz="0" w:space="0" w:color="auto"/>
        <w:left w:val="none" w:sz="0" w:space="0" w:color="auto"/>
        <w:bottom w:val="none" w:sz="0" w:space="0" w:color="auto"/>
        <w:right w:val="none" w:sz="0" w:space="0" w:color="auto"/>
      </w:divBdr>
    </w:div>
    <w:div w:id="288976342">
      <w:bodyDiv w:val="1"/>
      <w:marLeft w:val="0"/>
      <w:marRight w:val="0"/>
      <w:marTop w:val="0"/>
      <w:marBottom w:val="0"/>
      <w:divBdr>
        <w:top w:val="none" w:sz="0" w:space="0" w:color="auto"/>
        <w:left w:val="none" w:sz="0" w:space="0" w:color="auto"/>
        <w:bottom w:val="none" w:sz="0" w:space="0" w:color="auto"/>
        <w:right w:val="none" w:sz="0" w:space="0" w:color="auto"/>
      </w:divBdr>
    </w:div>
    <w:div w:id="289214499">
      <w:bodyDiv w:val="1"/>
      <w:marLeft w:val="0"/>
      <w:marRight w:val="0"/>
      <w:marTop w:val="0"/>
      <w:marBottom w:val="0"/>
      <w:divBdr>
        <w:top w:val="none" w:sz="0" w:space="0" w:color="auto"/>
        <w:left w:val="none" w:sz="0" w:space="0" w:color="auto"/>
        <w:bottom w:val="none" w:sz="0" w:space="0" w:color="auto"/>
        <w:right w:val="none" w:sz="0" w:space="0" w:color="auto"/>
      </w:divBdr>
    </w:div>
    <w:div w:id="290481370">
      <w:bodyDiv w:val="1"/>
      <w:marLeft w:val="0"/>
      <w:marRight w:val="0"/>
      <w:marTop w:val="0"/>
      <w:marBottom w:val="0"/>
      <w:divBdr>
        <w:top w:val="none" w:sz="0" w:space="0" w:color="auto"/>
        <w:left w:val="none" w:sz="0" w:space="0" w:color="auto"/>
        <w:bottom w:val="none" w:sz="0" w:space="0" w:color="auto"/>
        <w:right w:val="none" w:sz="0" w:space="0" w:color="auto"/>
      </w:divBdr>
    </w:div>
    <w:div w:id="290750391">
      <w:bodyDiv w:val="1"/>
      <w:marLeft w:val="0"/>
      <w:marRight w:val="0"/>
      <w:marTop w:val="0"/>
      <w:marBottom w:val="0"/>
      <w:divBdr>
        <w:top w:val="none" w:sz="0" w:space="0" w:color="auto"/>
        <w:left w:val="none" w:sz="0" w:space="0" w:color="auto"/>
        <w:bottom w:val="none" w:sz="0" w:space="0" w:color="auto"/>
        <w:right w:val="none" w:sz="0" w:space="0" w:color="auto"/>
      </w:divBdr>
    </w:div>
    <w:div w:id="290985914">
      <w:bodyDiv w:val="1"/>
      <w:marLeft w:val="0"/>
      <w:marRight w:val="0"/>
      <w:marTop w:val="0"/>
      <w:marBottom w:val="0"/>
      <w:divBdr>
        <w:top w:val="none" w:sz="0" w:space="0" w:color="auto"/>
        <w:left w:val="none" w:sz="0" w:space="0" w:color="auto"/>
        <w:bottom w:val="none" w:sz="0" w:space="0" w:color="auto"/>
        <w:right w:val="none" w:sz="0" w:space="0" w:color="auto"/>
      </w:divBdr>
    </w:div>
    <w:div w:id="292055195">
      <w:bodyDiv w:val="1"/>
      <w:marLeft w:val="0"/>
      <w:marRight w:val="0"/>
      <w:marTop w:val="0"/>
      <w:marBottom w:val="0"/>
      <w:divBdr>
        <w:top w:val="none" w:sz="0" w:space="0" w:color="auto"/>
        <w:left w:val="none" w:sz="0" w:space="0" w:color="auto"/>
        <w:bottom w:val="none" w:sz="0" w:space="0" w:color="auto"/>
        <w:right w:val="none" w:sz="0" w:space="0" w:color="auto"/>
      </w:divBdr>
    </w:div>
    <w:div w:id="292563382">
      <w:bodyDiv w:val="1"/>
      <w:marLeft w:val="0"/>
      <w:marRight w:val="0"/>
      <w:marTop w:val="0"/>
      <w:marBottom w:val="0"/>
      <w:divBdr>
        <w:top w:val="none" w:sz="0" w:space="0" w:color="auto"/>
        <w:left w:val="none" w:sz="0" w:space="0" w:color="auto"/>
        <w:bottom w:val="none" w:sz="0" w:space="0" w:color="auto"/>
        <w:right w:val="none" w:sz="0" w:space="0" w:color="auto"/>
      </w:divBdr>
    </w:div>
    <w:div w:id="293947260">
      <w:bodyDiv w:val="1"/>
      <w:marLeft w:val="0"/>
      <w:marRight w:val="0"/>
      <w:marTop w:val="0"/>
      <w:marBottom w:val="0"/>
      <w:divBdr>
        <w:top w:val="none" w:sz="0" w:space="0" w:color="auto"/>
        <w:left w:val="none" w:sz="0" w:space="0" w:color="auto"/>
        <w:bottom w:val="none" w:sz="0" w:space="0" w:color="auto"/>
        <w:right w:val="none" w:sz="0" w:space="0" w:color="auto"/>
      </w:divBdr>
    </w:div>
    <w:div w:id="293994593">
      <w:bodyDiv w:val="1"/>
      <w:marLeft w:val="0"/>
      <w:marRight w:val="0"/>
      <w:marTop w:val="0"/>
      <w:marBottom w:val="0"/>
      <w:divBdr>
        <w:top w:val="none" w:sz="0" w:space="0" w:color="auto"/>
        <w:left w:val="none" w:sz="0" w:space="0" w:color="auto"/>
        <w:bottom w:val="none" w:sz="0" w:space="0" w:color="auto"/>
        <w:right w:val="none" w:sz="0" w:space="0" w:color="auto"/>
      </w:divBdr>
    </w:div>
    <w:div w:id="298003200">
      <w:bodyDiv w:val="1"/>
      <w:marLeft w:val="0"/>
      <w:marRight w:val="0"/>
      <w:marTop w:val="0"/>
      <w:marBottom w:val="0"/>
      <w:divBdr>
        <w:top w:val="none" w:sz="0" w:space="0" w:color="auto"/>
        <w:left w:val="none" w:sz="0" w:space="0" w:color="auto"/>
        <w:bottom w:val="none" w:sz="0" w:space="0" w:color="auto"/>
        <w:right w:val="none" w:sz="0" w:space="0" w:color="auto"/>
      </w:divBdr>
    </w:div>
    <w:div w:id="305429354">
      <w:bodyDiv w:val="1"/>
      <w:marLeft w:val="0"/>
      <w:marRight w:val="0"/>
      <w:marTop w:val="0"/>
      <w:marBottom w:val="0"/>
      <w:divBdr>
        <w:top w:val="none" w:sz="0" w:space="0" w:color="auto"/>
        <w:left w:val="none" w:sz="0" w:space="0" w:color="auto"/>
        <w:bottom w:val="none" w:sz="0" w:space="0" w:color="auto"/>
        <w:right w:val="none" w:sz="0" w:space="0" w:color="auto"/>
      </w:divBdr>
    </w:div>
    <w:div w:id="305934830">
      <w:bodyDiv w:val="1"/>
      <w:marLeft w:val="0"/>
      <w:marRight w:val="0"/>
      <w:marTop w:val="0"/>
      <w:marBottom w:val="0"/>
      <w:divBdr>
        <w:top w:val="none" w:sz="0" w:space="0" w:color="auto"/>
        <w:left w:val="none" w:sz="0" w:space="0" w:color="auto"/>
        <w:bottom w:val="none" w:sz="0" w:space="0" w:color="auto"/>
        <w:right w:val="none" w:sz="0" w:space="0" w:color="auto"/>
      </w:divBdr>
    </w:div>
    <w:div w:id="307366425">
      <w:bodyDiv w:val="1"/>
      <w:marLeft w:val="0"/>
      <w:marRight w:val="0"/>
      <w:marTop w:val="0"/>
      <w:marBottom w:val="0"/>
      <w:divBdr>
        <w:top w:val="none" w:sz="0" w:space="0" w:color="auto"/>
        <w:left w:val="none" w:sz="0" w:space="0" w:color="auto"/>
        <w:bottom w:val="none" w:sz="0" w:space="0" w:color="auto"/>
        <w:right w:val="none" w:sz="0" w:space="0" w:color="auto"/>
      </w:divBdr>
    </w:div>
    <w:div w:id="308365944">
      <w:bodyDiv w:val="1"/>
      <w:marLeft w:val="0"/>
      <w:marRight w:val="0"/>
      <w:marTop w:val="0"/>
      <w:marBottom w:val="0"/>
      <w:divBdr>
        <w:top w:val="none" w:sz="0" w:space="0" w:color="auto"/>
        <w:left w:val="none" w:sz="0" w:space="0" w:color="auto"/>
        <w:bottom w:val="none" w:sz="0" w:space="0" w:color="auto"/>
        <w:right w:val="none" w:sz="0" w:space="0" w:color="auto"/>
      </w:divBdr>
    </w:div>
    <w:div w:id="308873696">
      <w:bodyDiv w:val="1"/>
      <w:marLeft w:val="0"/>
      <w:marRight w:val="0"/>
      <w:marTop w:val="0"/>
      <w:marBottom w:val="0"/>
      <w:divBdr>
        <w:top w:val="none" w:sz="0" w:space="0" w:color="auto"/>
        <w:left w:val="none" w:sz="0" w:space="0" w:color="auto"/>
        <w:bottom w:val="none" w:sz="0" w:space="0" w:color="auto"/>
        <w:right w:val="none" w:sz="0" w:space="0" w:color="auto"/>
      </w:divBdr>
    </w:div>
    <w:div w:id="309678473">
      <w:bodyDiv w:val="1"/>
      <w:marLeft w:val="0"/>
      <w:marRight w:val="0"/>
      <w:marTop w:val="0"/>
      <w:marBottom w:val="0"/>
      <w:divBdr>
        <w:top w:val="none" w:sz="0" w:space="0" w:color="auto"/>
        <w:left w:val="none" w:sz="0" w:space="0" w:color="auto"/>
        <w:bottom w:val="none" w:sz="0" w:space="0" w:color="auto"/>
        <w:right w:val="none" w:sz="0" w:space="0" w:color="auto"/>
      </w:divBdr>
    </w:div>
    <w:div w:id="310453547">
      <w:bodyDiv w:val="1"/>
      <w:marLeft w:val="0"/>
      <w:marRight w:val="0"/>
      <w:marTop w:val="0"/>
      <w:marBottom w:val="0"/>
      <w:divBdr>
        <w:top w:val="none" w:sz="0" w:space="0" w:color="auto"/>
        <w:left w:val="none" w:sz="0" w:space="0" w:color="auto"/>
        <w:bottom w:val="none" w:sz="0" w:space="0" w:color="auto"/>
        <w:right w:val="none" w:sz="0" w:space="0" w:color="auto"/>
      </w:divBdr>
    </w:div>
    <w:div w:id="311518745">
      <w:bodyDiv w:val="1"/>
      <w:marLeft w:val="0"/>
      <w:marRight w:val="0"/>
      <w:marTop w:val="0"/>
      <w:marBottom w:val="0"/>
      <w:divBdr>
        <w:top w:val="none" w:sz="0" w:space="0" w:color="auto"/>
        <w:left w:val="none" w:sz="0" w:space="0" w:color="auto"/>
        <w:bottom w:val="none" w:sz="0" w:space="0" w:color="auto"/>
        <w:right w:val="none" w:sz="0" w:space="0" w:color="auto"/>
      </w:divBdr>
    </w:div>
    <w:div w:id="311636762">
      <w:bodyDiv w:val="1"/>
      <w:marLeft w:val="0"/>
      <w:marRight w:val="0"/>
      <w:marTop w:val="0"/>
      <w:marBottom w:val="0"/>
      <w:divBdr>
        <w:top w:val="none" w:sz="0" w:space="0" w:color="auto"/>
        <w:left w:val="none" w:sz="0" w:space="0" w:color="auto"/>
        <w:bottom w:val="none" w:sz="0" w:space="0" w:color="auto"/>
        <w:right w:val="none" w:sz="0" w:space="0" w:color="auto"/>
      </w:divBdr>
    </w:div>
    <w:div w:id="317149310">
      <w:bodyDiv w:val="1"/>
      <w:marLeft w:val="0"/>
      <w:marRight w:val="0"/>
      <w:marTop w:val="0"/>
      <w:marBottom w:val="0"/>
      <w:divBdr>
        <w:top w:val="none" w:sz="0" w:space="0" w:color="auto"/>
        <w:left w:val="none" w:sz="0" w:space="0" w:color="auto"/>
        <w:bottom w:val="none" w:sz="0" w:space="0" w:color="auto"/>
        <w:right w:val="none" w:sz="0" w:space="0" w:color="auto"/>
      </w:divBdr>
    </w:div>
    <w:div w:id="318777836">
      <w:bodyDiv w:val="1"/>
      <w:marLeft w:val="0"/>
      <w:marRight w:val="0"/>
      <w:marTop w:val="0"/>
      <w:marBottom w:val="0"/>
      <w:divBdr>
        <w:top w:val="none" w:sz="0" w:space="0" w:color="auto"/>
        <w:left w:val="none" w:sz="0" w:space="0" w:color="auto"/>
        <w:bottom w:val="none" w:sz="0" w:space="0" w:color="auto"/>
        <w:right w:val="none" w:sz="0" w:space="0" w:color="auto"/>
      </w:divBdr>
    </w:div>
    <w:div w:id="319115423">
      <w:bodyDiv w:val="1"/>
      <w:marLeft w:val="0"/>
      <w:marRight w:val="0"/>
      <w:marTop w:val="0"/>
      <w:marBottom w:val="0"/>
      <w:divBdr>
        <w:top w:val="none" w:sz="0" w:space="0" w:color="auto"/>
        <w:left w:val="none" w:sz="0" w:space="0" w:color="auto"/>
        <w:bottom w:val="none" w:sz="0" w:space="0" w:color="auto"/>
        <w:right w:val="none" w:sz="0" w:space="0" w:color="auto"/>
      </w:divBdr>
    </w:div>
    <w:div w:id="319121810">
      <w:bodyDiv w:val="1"/>
      <w:marLeft w:val="0"/>
      <w:marRight w:val="0"/>
      <w:marTop w:val="0"/>
      <w:marBottom w:val="0"/>
      <w:divBdr>
        <w:top w:val="none" w:sz="0" w:space="0" w:color="auto"/>
        <w:left w:val="none" w:sz="0" w:space="0" w:color="auto"/>
        <w:bottom w:val="none" w:sz="0" w:space="0" w:color="auto"/>
        <w:right w:val="none" w:sz="0" w:space="0" w:color="auto"/>
      </w:divBdr>
    </w:div>
    <w:div w:id="320693718">
      <w:bodyDiv w:val="1"/>
      <w:marLeft w:val="0"/>
      <w:marRight w:val="0"/>
      <w:marTop w:val="0"/>
      <w:marBottom w:val="0"/>
      <w:divBdr>
        <w:top w:val="none" w:sz="0" w:space="0" w:color="auto"/>
        <w:left w:val="none" w:sz="0" w:space="0" w:color="auto"/>
        <w:bottom w:val="none" w:sz="0" w:space="0" w:color="auto"/>
        <w:right w:val="none" w:sz="0" w:space="0" w:color="auto"/>
      </w:divBdr>
    </w:div>
    <w:div w:id="320892229">
      <w:bodyDiv w:val="1"/>
      <w:marLeft w:val="0"/>
      <w:marRight w:val="0"/>
      <w:marTop w:val="0"/>
      <w:marBottom w:val="0"/>
      <w:divBdr>
        <w:top w:val="none" w:sz="0" w:space="0" w:color="auto"/>
        <w:left w:val="none" w:sz="0" w:space="0" w:color="auto"/>
        <w:bottom w:val="none" w:sz="0" w:space="0" w:color="auto"/>
        <w:right w:val="none" w:sz="0" w:space="0" w:color="auto"/>
      </w:divBdr>
    </w:div>
    <w:div w:id="323357752">
      <w:bodyDiv w:val="1"/>
      <w:marLeft w:val="0"/>
      <w:marRight w:val="0"/>
      <w:marTop w:val="0"/>
      <w:marBottom w:val="0"/>
      <w:divBdr>
        <w:top w:val="none" w:sz="0" w:space="0" w:color="auto"/>
        <w:left w:val="none" w:sz="0" w:space="0" w:color="auto"/>
        <w:bottom w:val="none" w:sz="0" w:space="0" w:color="auto"/>
        <w:right w:val="none" w:sz="0" w:space="0" w:color="auto"/>
      </w:divBdr>
    </w:div>
    <w:div w:id="324170841">
      <w:bodyDiv w:val="1"/>
      <w:marLeft w:val="0"/>
      <w:marRight w:val="0"/>
      <w:marTop w:val="0"/>
      <w:marBottom w:val="0"/>
      <w:divBdr>
        <w:top w:val="none" w:sz="0" w:space="0" w:color="auto"/>
        <w:left w:val="none" w:sz="0" w:space="0" w:color="auto"/>
        <w:bottom w:val="none" w:sz="0" w:space="0" w:color="auto"/>
        <w:right w:val="none" w:sz="0" w:space="0" w:color="auto"/>
      </w:divBdr>
    </w:div>
    <w:div w:id="324279961">
      <w:bodyDiv w:val="1"/>
      <w:marLeft w:val="0"/>
      <w:marRight w:val="0"/>
      <w:marTop w:val="0"/>
      <w:marBottom w:val="0"/>
      <w:divBdr>
        <w:top w:val="none" w:sz="0" w:space="0" w:color="auto"/>
        <w:left w:val="none" w:sz="0" w:space="0" w:color="auto"/>
        <w:bottom w:val="none" w:sz="0" w:space="0" w:color="auto"/>
        <w:right w:val="none" w:sz="0" w:space="0" w:color="auto"/>
      </w:divBdr>
    </w:div>
    <w:div w:id="324477905">
      <w:bodyDiv w:val="1"/>
      <w:marLeft w:val="0"/>
      <w:marRight w:val="0"/>
      <w:marTop w:val="0"/>
      <w:marBottom w:val="0"/>
      <w:divBdr>
        <w:top w:val="none" w:sz="0" w:space="0" w:color="auto"/>
        <w:left w:val="none" w:sz="0" w:space="0" w:color="auto"/>
        <w:bottom w:val="none" w:sz="0" w:space="0" w:color="auto"/>
        <w:right w:val="none" w:sz="0" w:space="0" w:color="auto"/>
      </w:divBdr>
    </w:div>
    <w:div w:id="326252305">
      <w:bodyDiv w:val="1"/>
      <w:marLeft w:val="0"/>
      <w:marRight w:val="0"/>
      <w:marTop w:val="0"/>
      <w:marBottom w:val="0"/>
      <w:divBdr>
        <w:top w:val="none" w:sz="0" w:space="0" w:color="auto"/>
        <w:left w:val="none" w:sz="0" w:space="0" w:color="auto"/>
        <w:bottom w:val="none" w:sz="0" w:space="0" w:color="auto"/>
        <w:right w:val="none" w:sz="0" w:space="0" w:color="auto"/>
      </w:divBdr>
    </w:div>
    <w:div w:id="327179047">
      <w:bodyDiv w:val="1"/>
      <w:marLeft w:val="0"/>
      <w:marRight w:val="0"/>
      <w:marTop w:val="0"/>
      <w:marBottom w:val="0"/>
      <w:divBdr>
        <w:top w:val="none" w:sz="0" w:space="0" w:color="auto"/>
        <w:left w:val="none" w:sz="0" w:space="0" w:color="auto"/>
        <w:bottom w:val="none" w:sz="0" w:space="0" w:color="auto"/>
        <w:right w:val="none" w:sz="0" w:space="0" w:color="auto"/>
      </w:divBdr>
    </w:div>
    <w:div w:id="329524966">
      <w:bodyDiv w:val="1"/>
      <w:marLeft w:val="0"/>
      <w:marRight w:val="0"/>
      <w:marTop w:val="0"/>
      <w:marBottom w:val="0"/>
      <w:divBdr>
        <w:top w:val="none" w:sz="0" w:space="0" w:color="auto"/>
        <w:left w:val="none" w:sz="0" w:space="0" w:color="auto"/>
        <w:bottom w:val="none" w:sz="0" w:space="0" w:color="auto"/>
        <w:right w:val="none" w:sz="0" w:space="0" w:color="auto"/>
      </w:divBdr>
    </w:div>
    <w:div w:id="329678823">
      <w:bodyDiv w:val="1"/>
      <w:marLeft w:val="0"/>
      <w:marRight w:val="0"/>
      <w:marTop w:val="0"/>
      <w:marBottom w:val="0"/>
      <w:divBdr>
        <w:top w:val="none" w:sz="0" w:space="0" w:color="auto"/>
        <w:left w:val="none" w:sz="0" w:space="0" w:color="auto"/>
        <w:bottom w:val="none" w:sz="0" w:space="0" w:color="auto"/>
        <w:right w:val="none" w:sz="0" w:space="0" w:color="auto"/>
      </w:divBdr>
    </w:div>
    <w:div w:id="330105633">
      <w:bodyDiv w:val="1"/>
      <w:marLeft w:val="0"/>
      <w:marRight w:val="0"/>
      <w:marTop w:val="0"/>
      <w:marBottom w:val="0"/>
      <w:divBdr>
        <w:top w:val="none" w:sz="0" w:space="0" w:color="auto"/>
        <w:left w:val="none" w:sz="0" w:space="0" w:color="auto"/>
        <w:bottom w:val="none" w:sz="0" w:space="0" w:color="auto"/>
        <w:right w:val="none" w:sz="0" w:space="0" w:color="auto"/>
      </w:divBdr>
    </w:div>
    <w:div w:id="330640965">
      <w:bodyDiv w:val="1"/>
      <w:marLeft w:val="0"/>
      <w:marRight w:val="0"/>
      <w:marTop w:val="0"/>
      <w:marBottom w:val="0"/>
      <w:divBdr>
        <w:top w:val="none" w:sz="0" w:space="0" w:color="auto"/>
        <w:left w:val="none" w:sz="0" w:space="0" w:color="auto"/>
        <w:bottom w:val="none" w:sz="0" w:space="0" w:color="auto"/>
        <w:right w:val="none" w:sz="0" w:space="0" w:color="auto"/>
      </w:divBdr>
    </w:div>
    <w:div w:id="332953810">
      <w:bodyDiv w:val="1"/>
      <w:marLeft w:val="0"/>
      <w:marRight w:val="0"/>
      <w:marTop w:val="0"/>
      <w:marBottom w:val="0"/>
      <w:divBdr>
        <w:top w:val="none" w:sz="0" w:space="0" w:color="auto"/>
        <w:left w:val="none" w:sz="0" w:space="0" w:color="auto"/>
        <w:bottom w:val="none" w:sz="0" w:space="0" w:color="auto"/>
        <w:right w:val="none" w:sz="0" w:space="0" w:color="auto"/>
      </w:divBdr>
    </w:div>
    <w:div w:id="334310025">
      <w:bodyDiv w:val="1"/>
      <w:marLeft w:val="0"/>
      <w:marRight w:val="0"/>
      <w:marTop w:val="0"/>
      <w:marBottom w:val="0"/>
      <w:divBdr>
        <w:top w:val="none" w:sz="0" w:space="0" w:color="auto"/>
        <w:left w:val="none" w:sz="0" w:space="0" w:color="auto"/>
        <w:bottom w:val="none" w:sz="0" w:space="0" w:color="auto"/>
        <w:right w:val="none" w:sz="0" w:space="0" w:color="auto"/>
      </w:divBdr>
    </w:div>
    <w:div w:id="339741613">
      <w:bodyDiv w:val="1"/>
      <w:marLeft w:val="0"/>
      <w:marRight w:val="0"/>
      <w:marTop w:val="0"/>
      <w:marBottom w:val="0"/>
      <w:divBdr>
        <w:top w:val="none" w:sz="0" w:space="0" w:color="auto"/>
        <w:left w:val="none" w:sz="0" w:space="0" w:color="auto"/>
        <w:bottom w:val="none" w:sz="0" w:space="0" w:color="auto"/>
        <w:right w:val="none" w:sz="0" w:space="0" w:color="auto"/>
      </w:divBdr>
    </w:div>
    <w:div w:id="340276587">
      <w:bodyDiv w:val="1"/>
      <w:marLeft w:val="0"/>
      <w:marRight w:val="0"/>
      <w:marTop w:val="0"/>
      <w:marBottom w:val="0"/>
      <w:divBdr>
        <w:top w:val="none" w:sz="0" w:space="0" w:color="auto"/>
        <w:left w:val="none" w:sz="0" w:space="0" w:color="auto"/>
        <w:bottom w:val="none" w:sz="0" w:space="0" w:color="auto"/>
        <w:right w:val="none" w:sz="0" w:space="0" w:color="auto"/>
      </w:divBdr>
    </w:div>
    <w:div w:id="340354297">
      <w:bodyDiv w:val="1"/>
      <w:marLeft w:val="0"/>
      <w:marRight w:val="0"/>
      <w:marTop w:val="0"/>
      <w:marBottom w:val="0"/>
      <w:divBdr>
        <w:top w:val="none" w:sz="0" w:space="0" w:color="auto"/>
        <w:left w:val="none" w:sz="0" w:space="0" w:color="auto"/>
        <w:bottom w:val="none" w:sz="0" w:space="0" w:color="auto"/>
        <w:right w:val="none" w:sz="0" w:space="0" w:color="auto"/>
      </w:divBdr>
    </w:div>
    <w:div w:id="340475923">
      <w:bodyDiv w:val="1"/>
      <w:marLeft w:val="0"/>
      <w:marRight w:val="0"/>
      <w:marTop w:val="0"/>
      <w:marBottom w:val="0"/>
      <w:divBdr>
        <w:top w:val="none" w:sz="0" w:space="0" w:color="auto"/>
        <w:left w:val="none" w:sz="0" w:space="0" w:color="auto"/>
        <w:bottom w:val="none" w:sz="0" w:space="0" w:color="auto"/>
        <w:right w:val="none" w:sz="0" w:space="0" w:color="auto"/>
      </w:divBdr>
    </w:div>
    <w:div w:id="342246096">
      <w:bodyDiv w:val="1"/>
      <w:marLeft w:val="0"/>
      <w:marRight w:val="0"/>
      <w:marTop w:val="0"/>
      <w:marBottom w:val="0"/>
      <w:divBdr>
        <w:top w:val="none" w:sz="0" w:space="0" w:color="auto"/>
        <w:left w:val="none" w:sz="0" w:space="0" w:color="auto"/>
        <w:bottom w:val="none" w:sz="0" w:space="0" w:color="auto"/>
        <w:right w:val="none" w:sz="0" w:space="0" w:color="auto"/>
      </w:divBdr>
    </w:div>
    <w:div w:id="346372516">
      <w:bodyDiv w:val="1"/>
      <w:marLeft w:val="0"/>
      <w:marRight w:val="0"/>
      <w:marTop w:val="0"/>
      <w:marBottom w:val="0"/>
      <w:divBdr>
        <w:top w:val="none" w:sz="0" w:space="0" w:color="auto"/>
        <w:left w:val="none" w:sz="0" w:space="0" w:color="auto"/>
        <w:bottom w:val="none" w:sz="0" w:space="0" w:color="auto"/>
        <w:right w:val="none" w:sz="0" w:space="0" w:color="auto"/>
      </w:divBdr>
    </w:div>
    <w:div w:id="346640294">
      <w:bodyDiv w:val="1"/>
      <w:marLeft w:val="0"/>
      <w:marRight w:val="0"/>
      <w:marTop w:val="0"/>
      <w:marBottom w:val="0"/>
      <w:divBdr>
        <w:top w:val="none" w:sz="0" w:space="0" w:color="auto"/>
        <w:left w:val="none" w:sz="0" w:space="0" w:color="auto"/>
        <w:bottom w:val="none" w:sz="0" w:space="0" w:color="auto"/>
        <w:right w:val="none" w:sz="0" w:space="0" w:color="auto"/>
      </w:divBdr>
    </w:div>
    <w:div w:id="348533966">
      <w:bodyDiv w:val="1"/>
      <w:marLeft w:val="0"/>
      <w:marRight w:val="0"/>
      <w:marTop w:val="0"/>
      <w:marBottom w:val="0"/>
      <w:divBdr>
        <w:top w:val="none" w:sz="0" w:space="0" w:color="auto"/>
        <w:left w:val="none" w:sz="0" w:space="0" w:color="auto"/>
        <w:bottom w:val="none" w:sz="0" w:space="0" w:color="auto"/>
        <w:right w:val="none" w:sz="0" w:space="0" w:color="auto"/>
      </w:divBdr>
    </w:div>
    <w:div w:id="348722489">
      <w:bodyDiv w:val="1"/>
      <w:marLeft w:val="0"/>
      <w:marRight w:val="0"/>
      <w:marTop w:val="0"/>
      <w:marBottom w:val="0"/>
      <w:divBdr>
        <w:top w:val="none" w:sz="0" w:space="0" w:color="auto"/>
        <w:left w:val="none" w:sz="0" w:space="0" w:color="auto"/>
        <w:bottom w:val="none" w:sz="0" w:space="0" w:color="auto"/>
        <w:right w:val="none" w:sz="0" w:space="0" w:color="auto"/>
      </w:divBdr>
    </w:div>
    <w:div w:id="350228030">
      <w:bodyDiv w:val="1"/>
      <w:marLeft w:val="0"/>
      <w:marRight w:val="0"/>
      <w:marTop w:val="0"/>
      <w:marBottom w:val="0"/>
      <w:divBdr>
        <w:top w:val="none" w:sz="0" w:space="0" w:color="auto"/>
        <w:left w:val="none" w:sz="0" w:space="0" w:color="auto"/>
        <w:bottom w:val="none" w:sz="0" w:space="0" w:color="auto"/>
        <w:right w:val="none" w:sz="0" w:space="0" w:color="auto"/>
      </w:divBdr>
    </w:div>
    <w:div w:id="350760617">
      <w:bodyDiv w:val="1"/>
      <w:marLeft w:val="0"/>
      <w:marRight w:val="0"/>
      <w:marTop w:val="0"/>
      <w:marBottom w:val="0"/>
      <w:divBdr>
        <w:top w:val="none" w:sz="0" w:space="0" w:color="auto"/>
        <w:left w:val="none" w:sz="0" w:space="0" w:color="auto"/>
        <w:bottom w:val="none" w:sz="0" w:space="0" w:color="auto"/>
        <w:right w:val="none" w:sz="0" w:space="0" w:color="auto"/>
      </w:divBdr>
    </w:div>
    <w:div w:id="351340309">
      <w:bodyDiv w:val="1"/>
      <w:marLeft w:val="0"/>
      <w:marRight w:val="0"/>
      <w:marTop w:val="0"/>
      <w:marBottom w:val="0"/>
      <w:divBdr>
        <w:top w:val="none" w:sz="0" w:space="0" w:color="auto"/>
        <w:left w:val="none" w:sz="0" w:space="0" w:color="auto"/>
        <w:bottom w:val="none" w:sz="0" w:space="0" w:color="auto"/>
        <w:right w:val="none" w:sz="0" w:space="0" w:color="auto"/>
      </w:divBdr>
    </w:div>
    <w:div w:id="356658271">
      <w:bodyDiv w:val="1"/>
      <w:marLeft w:val="0"/>
      <w:marRight w:val="0"/>
      <w:marTop w:val="0"/>
      <w:marBottom w:val="0"/>
      <w:divBdr>
        <w:top w:val="none" w:sz="0" w:space="0" w:color="auto"/>
        <w:left w:val="none" w:sz="0" w:space="0" w:color="auto"/>
        <w:bottom w:val="none" w:sz="0" w:space="0" w:color="auto"/>
        <w:right w:val="none" w:sz="0" w:space="0" w:color="auto"/>
      </w:divBdr>
    </w:div>
    <w:div w:id="362171304">
      <w:bodyDiv w:val="1"/>
      <w:marLeft w:val="0"/>
      <w:marRight w:val="0"/>
      <w:marTop w:val="0"/>
      <w:marBottom w:val="0"/>
      <w:divBdr>
        <w:top w:val="none" w:sz="0" w:space="0" w:color="auto"/>
        <w:left w:val="none" w:sz="0" w:space="0" w:color="auto"/>
        <w:bottom w:val="none" w:sz="0" w:space="0" w:color="auto"/>
        <w:right w:val="none" w:sz="0" w:space="0" w:color="auto"/>
      </w:divBdr>
    </w:div>
    <w:div w:id="362370532">
      <w:bodyDiv w:val="1"/>
      <w:marLeft w:val="0"/>
      <w:marRight w:val="0"/>
      <w:marTop w:val="0"/>
      <w:marBottom w:val="0"/>
      <w:divBdr>
        <w:top w:val="none" w:sz="0" w:space="0" w:color="auto"/>
        <w:left w:val="none" w:sz="0" w:space="0" w:color="auto"/>
        <w:bottom w:val="none" w:sz="0" w:space="0" w:color="auto"/>
        <w:right w:val="none" w:sz="0" w:space="0" w:color="auto"/>
      </w:divBdr>
    </w:div>
    <w:div w:id="365177905">
      <w:bodyDiv w:val="1"/>
      <w:marLeft w:val="0"/>
      <w:marRight w:val="0"/>
      <w:marTop w:val="0"/>
      <w:marBottom w:val="0"/>
      <w:divBdr>
        <w:top w:val="none" w:sz="0" w:space="0" w:color="auto"/>
        <w:left w:val="none" w:sz="0" w:space="0" w:color="auto"/>
        <w:bottom w:val="none" w:sz="0" w:space="0" w:color="auto"/>
        <w:right w:val="none" w:sz="0" w:space="0" w:color="auto"/>
      </w:divBdr>
    </w:div>
    <w:div w:id="367265263">
      <w:bodyDiv w:val="1"/>
      <w:marLeft w:val="0"/>
      <w:marRight w:val="0"/>
      <w:marTop w:val="0"/>
      <w:marBottom w:val="0"/>
      <w:divBdr>
        <w:top w:val="none" w:sz="0" w:space="0" w:color="auto"/>
        <w:left w:val="none" w:sz="0" w:space="0" w:color="auto"/>
        <w:bottom w:val="none" w:sz="0" w:space="0" w:color="auto"/>
        <w:right w:val="none" w:sz="0" w:space="0" w:color="auto"/>
      </w:divBdr>
    </w:div>
    <w:div w:id="368184994">
      <w:bodyDiv w:val="1"/>
      <w:marLeft w:val="0"/>
      <w:marRight w:val="0"/>
      <w:marTop w:val="0"/>
      <w:marBottom w:val="0"/>
      <w:divBdr>
        <w:top w:val="none" w:sz="0" w:space="0" w:color="auto"/>
        <w:left w:val="none" w:sz="0" w:space="0" w:color="auto"/>
        <w:bottom w:val="none" w:sz="0" w:space="0" w:color="auto"/>
        <w:right w:val="none" w:sz="0" w:space="0" w:color="auto"/>
      </w:divBdr>
    </w:div>
    <w:div w:id="370108773">
      <w:bodyDiv w:val="1"/>
      <w:marLeft w:val="0"/>
      <w:marRight w:val="0"/>
      <w:marTop w:val="0"/>
      <w:marBottom w:val="0"/>
      <w:divBdr>
        <w:top w:val="none" w:sz="0" w:space="0" w:color="auto"/>
        <w:left w:val="none" w:sz="0" w:space="0" w:color="auto"/>
        <w:bottom w:val="none" w:sz="0" w:space="0" w:color="auto"/>
        <w:right w:val="none" w:sz="0" w:space="0" w:color="auto"/>
      </w:divBdr>
      <w:divsChild>
        <w:div w:id="1068695833">
          <w:marLeft w:val="0"/>
          <w:marRight w:val="0"/>
          <w:marTop w:val="0"/>
          <w:marBottom w:val="0"/>
          <w:divBdr>
            <w:top w:val="none" w:sz="0" w:space="0" w:color="auto"/>
            <w:left w:val="none" w:sz="0" w:space="0" w:color="auto"/>
            <w:bottom w:val="none" w:sz="0" w:space="0" w:color="auto"/>
            <w:right w:val="none" w:sz="0" w:space="0" w:color="auto"/>
          </w:divBdr>
          <w:divsChild>
            <w:div w:id="34814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615135">
      <w:bodyDiv w:val="1"/>
      <w:marLeft w:val="0"/>
      <w:marRight w:val="0"/>
      <w:marTop w:val="0"/>
      <w:marBottom w:val="0"/>
      <w:divBdr>
        <w:top w:val="none" w:sz="0" w:space="0" w:color="auto"/>
        <w:left w:val="none" w:sz="0" w:space="0" w:color="auto"/>
        <w:bottom w:val="none" w:sz="0" w:space="0" w:color="auto"/>
        <w:right w:val="none" w:sz="0" w:space="0" w:color="auto"/>
      </w:divBdr>
    </w:div>
    <w:div w:id="371657315">
      <w:bodyDiv w:val="1"/>
      <w:marLeft w:val="0"/>
      <w:marRight w:val="0"/>
      <w:marTop w:val="0"/>
      <w:marBottom w:val="0"/>
      <w:divBdr>
        <w:top w:val="none" w:sz="0" w:space="0" w:color="auto"/>
        <w:left w:val="none" w:sz="0" w:space="0" w:color="auto"/>
        <w:bottom w:val="none" w:sz="0" w:space="0" w:color="auto"/>
        <w:right w:val="none" w:sz="0" w:space="0" w:color="auto"/>
      </w:divBdr>
    </w:div>
    <w:div w:id="373776278">
      <w:bodyDiv w:val="1"/>
      <w:marLeft w:val="0"/>
      <w:marRight w:val="0"/>
      <w:marTop w:val="0"/>
      <w:marBottom w:val="0"/>
      <w:divBdr>
        <w:top w:val="none" w:sz="0" w:space="0" w:color="auto"/>
        <w:left w:val="none" w:sz="0" w:space="0" w:color="auto"/>
        <w:bottom w:val="none" w:sz="0" w:space="0" w:color="auto"/>
        <w:right w:val="none" w:sz="0" w:space="0" w:color="auto"/>
      </w:divBdr>
    </w:div>
    <w:div w:id="376705856">
      <w:bodyDiv w:val="1"/>
      <w:marLeft w:val="0"/>
      <w:marRight w:val="0"/>
      <w:marTop w:val="0"/>
      <w:marBottom w:val="0"/>
      <w:divBdr>
        <w:top w:val="none" w:sz="0" w:space="0" w:color="auto"/>
        <w:left w:val="none" w:sz="0" w:space="0" w:color="auto"/>
        <w:bottom w:val="none" w:sz="0" w:space="0" w:color="auto"/>
        <w:right w:val="none" w:sz="0" w:space="0" w:color="auto"/>
      </w:divBdr>
    </w:div>
    <w:div w:id="377512835">
      <w:bodyDiv w:val="1"/>
      <w:marLeft w:val="0"/>
      <w:marRight w:val="0"/>
      <w:marTop w:val="0"/>
      <w:marBottom w:val="0"/>
      <w:divBdr>
        <w:top w:val="none" w:sz="0" w:space="0" w:color="auto"/>
        <w:left w:val="none" w:sz="0" w:space="0" w:color="auto"/>
        <w:bottom w:val="none" w:sz="0" w:space="0" w:color="auto"/>
        <w:right w:val="none" w:sz="0" w:space="0" w:color="auto"/>
      </w:divBdr>
    </w:div>
    <w:div w:id="378164911">
      <w:bodyDiv w:val="1"/>
      <w:marLeft w:val="0"/>
      <w:marRight w:val="0"/>
      <w:marTop w:val="0"/>
      <w:marBottom w:val="0"/>
      <w:divBdr>
        <w:top w:val="none" w:sz="0" w:space="0" w:color="auto"/>
        <w:left w:val="none" w:sz="0" w:space="0" w:color="auto"/>
        <w:bottom w:val="none" w:sz="0" w:space="0" w:color="auto"/>
        <w:right w:val="none" w:sz="0" w:space="0" w:color="auto"/>
      </w:divBdr>
    </w:div>
    <w:div w:id="379206158">
      <w:bodyDiv w:val="1"/>
      <w:marLeft w:val="0"/>
      <w:marRight w:val="0"/>
      <w:marTop w:val="0"/>
      <w:marBottom w:val="0"/>
      <w:divBdr>
        <w:top w:val="none" w:sz="0" w:space="0" w:color="auto"/>
        <w:left w:val="none" w:sz="0" w:space="0" w:color="auto"/>
        <w:bottom w:val="none" w:sz="0" w:space="0" w:color="auto"/>
        <w:right w:val="none" w:sz="0" w:space="0" w:color="auto"/>
      </w:divBdr>
    </w:div>
    <w:div w:id="379286045">
      <w:bodyDiv w:val="1"/>
      <w:marLeft w:val="0"/>
      <w:marRight w:val="0"/>
      <w:marTop w:val="0"/>
      <w:marBottom w:val="0"/>
      <w:divBdr>
        <w:top w:val="none" w:sz="0" w:space="0" w:color="auto"/>
        <w:left w:val="none" w:sz="0" w:space="0" w:color="auto"/>
        <w:bottom w:val="none" w:sz="0" w:space="0" w:color="auto"/>
        <w:right w:val="none" w:sz="0" w:space="0" w:color="auto"/>
      </w:divBdr>
    </w:div>
    <w:div w:id="380902875">
      <w:bodyDiv w:val="1"/>
      <w:marLeft w:val="0"/>
      <w:marRight w:val="0"/>
      <w:marTop w:val="0"/>
      <w:marBottom w:val="0"/>
      <w:divBdr>
        <w:top w:val="none" w:sz="0" w:space="0" w:color="auto"/>
        <w:left w:val="none" w:sz="0" w:space="0" w:color="auto"/>
        <w:bottom w:val="none" w:sz="0" w:space="0" w:color="auto"/>
        <w:right w:val="none" w:sz="0" w:space="0" w:color="auto"/>
      </w:divBdr>
    </w:div>
    <w:div w:id="380904130">
      <w:bodyDiv w:val="1"/>
      <w:marLeft w:val="0"/>
      <w:marRight w:val="0"/>
      <w:marTop w:val="0"/>
      <w:marBottom w:val="0"/>
      <w:divBdr>
        <w:top w:val="none" w:sz="0" w:space="0" w:color="auto"/>
        <w:left w:val="none" w:sz="0" w:space="0" w:color="auto"/>
        <w:bottom w:val="none" w:sz="0" w:space="0" w:color="auto"/>
        <w:right w:val="none" w:sz="0" w:space="0" w:color="auto"/>
      </w:divBdr>
    </w:div>
    <w:div w:id="381905698">
      <w:bodyDiv w:val="1"/>
      <w:marLeft w:val="0"/>
      <w:marRight w:val="0"/>
      <w:marTop w:val="0"/>
      <w:marBottom w:val="0"/>
      <w:divBdr>
        <w:top w:val="none" w:sz="0" w:space="0" w:color="auto"/>
        <w:left w:val="none" w:sz="0" w:space="0" w:color="auto"/>
        <w:bottom w:val="none" w:sz="0" w:space="0" w:color="auto"/>
        <w:right w:val="none" w:sz="0" w:space="0" w:color="auto"/>
      </w:divBdr>
    </w:div>
    <w:div w:id="384648109">
      <w:bodyDiv w:val="1"/>
      <w:marLeft w:val="0"/>
      <w:marRight w:val="0"/>
      <w:marTop w:val="0"/>
      <w:marBottom w:val="0"/>
      <w:divBdr>
        <w:top w:val="none" w:sz="0" w:space="0" w:color="auto"/>
        <w:left w:val="none" w:sz="0" w:space="0" w:color="auto"/>
        <w:bottom w:val="none" w:sz="0" w:space="0" w:color="auto"/>
        <w:right w:val="none" w:sz="0" w:space="0" w:color="auto"/>
      </w:divBdr>
    </w:div>
    <w:div w:id="386145267">
      <w:bodyDiv w:val="1"/>
      <w:marLeft w:val="0"/>
      <w:marRight w:val="0"/>
      <w:marTop w:val="0"/>
      <w:marBottom w:val="0"/>
      <w:divBdr>
        <w:top w:val="none" w:sz="0" w:space="0" w:color="auto"/>
        <w:left w:val="none" w:sz="0" w:space="0" w:color="auto"/>
        <w:bottom w:val="none" w:sz="0" w:space="0" w:color="auto"/>
        <w:right w:val="none" w:sz="0" w:space="0" w:color="auto"/>
      </w:divBdr>
    </w:div>
    <w:div w:id="386345853">
      <w:bodyDiv w:val="1"/>
      <w:marLeft w:val="0"/>
      <w:marRight w:val="0"/>
      <w:marTop w:val="0"/>
      <w:marBottom w:val="0"/>
      <w:divBdr>
        <w:top w:val="none" w:sz="0" w:space="0" w:color="auto"/>
        <w:left w:val="none" w:sz="0" w:space="0" w:color="auto"/>
        <w:bottom w:val="none" w:sz="0" w:space="0" w:color="auto"/>
        <w:right w:val="none" w:sz="0" w:space="0" w:color="auto"/>
      </w:divBdr>
    </w:div>
    <w:div w:id="387267163">
      <w:bodyDiv w:val="1"/>
      <w:marLeft w:val="0"/>
      <w:marRight w:val="0"/>
      <w:marTop w:val="0"/>
      <w:marBottom w:val="0"/>
      <w:divBdr>
        <w:top w:val="none" w:sz="0" w:space="0" w:color="auto"/>
        <w:left w:val="none" w:sz="0" w:space="0" w:color="auto"/>
        <w:bottom w:val="none" w:sz="0" w:space="0" w:color="auto"/>
        <w:right w:val="none" w:sz="0" w:space="0" w:color="auto"/>
      </w:divBdr>
    </w:div>
    <w:div w:id="387653367">
      <w:bodyDiv w:val="1"/>
      <w:marLeft w:val="0"/>
      <w:marRight w:val="0"/>
      <w:marTop w:val="0"/>
      <w:marBottom w:val="0"/>
      <w:divBdr>
        <w:top w:val="none" w:sz="0" w:space="0" w:color="auto"/>
        <w:left w:val="none" w:sz="0" w:space="0" w:color="auto"/>
        <w:bottom w:val="none" w:sz="0" w:space="0" w:color="auto"/>
        <w:right w:val="none" w:sz="0" w:space="0" w:color="auto"/>
      </w:divBdr>
    </w:div>
    <w:div w:id="388655785">
      <w:bodyDiv w:val="1"/>
      <w:marLeft w:val="0"/>
      <w:marRight w:val="0"/>
      <w:marTop w:val="0"/>
      <w:marBottom w:val="0"/>
      <w:divBdr>
        <w:top w:val="none" w:sz="0" w:space="0" w:color="auto"/>
        <w:left w:val="none" w:sz="0" w:space="0" w:color="auto"/>
        <w:bottom w:val="none" w:sz="0" w:space="0" w:color="auto"/>
        <w:right w:val="none" w:sz="0" w:space="0" w:color="auto"/>
      </w:divBdr>
    </w:div>
    <w:div w:id="389113850">
      <w:bodyDiv w:val="1"/>
      <w:marLeft w:val="0"/>
      <w:marRight w:val="0"/>
      <w:marTop w:val="0"/>
      <w:marBottom w:val="0"/>
      <w:divBdr>
        <w:top w:val="none" w:sz="0" w:space="0" w:color="auto"/>
        <w:left w:val="none" w:sz="0" w:space="0" w:color="auto"/>
        <w:bottom w:val="none" w:sz="0" w:space="0" w:color="auto"/>
        <w:right w:val="none" w:sz="0" w:space="0" w:color="auto"/>
      </w:divBdr>
    </w:div>
    <w:div w:id="389694799">
      <w:bodyDiv w:val="1"/>
      <w:marLeft w:val="0"/>
      <w:marRight w:val="0"/>
      <w:marTop w:val="0"/>
      <w:marBottom w:val="0"/>
      <w:divBdr>
        <w:top w:val="none" w:sz="0" w:space="0" w:color="auto"/>
        <w:left w:val="none" w:sz="0" w:space="0" w:color="auto"/>
        <w:bottom w:val="none" w:sz="0" w:space="0" w:color="auto"/>
        <w:right w:val="none" w:sz="0" w:space="0" w:color="auto"/>
      </w:divBdr>
    </w:div>
    <w:div w:id="390420860">
      <w:bodyDiv w:val="1"/>
      <w:marLeft w:val="0"/>
      <w:marRight w:val="0"/>
      <w:marTop w:val="0"/>
      <w:marBottom w:val="0"/>
      <w:divBdr>
        <w:top w:val="none" w:sz="0" w:space="0" w:color="auto"/>
        <w:left w:val="none" w:sz="0" w:space="0" w:color="auto"/>
        <w:bottom w:val="none" w:sz="0" w:space="0" w:color="auto"/>
        <w:right w:val="none" w:sz="0" w:space="0" w:color="auto"/>
      </w:divBdr>
    </w:div>
    <w:div w:id="392579019">
      <w:bodyDiv w:val="1"/>
      <w:marLeft w:val="0"/>
      <w:marRight w:val="0"/>
      <w:marTop w:val="0"/>
      <w:marBottom w:val="0"/>
      <w:divBdr>
        <w:top w:val="none" w:sz="0" w:space="0" w:color="auto"/>
        <w:left w:val="none" w:sz="0" w:space="0" w:color="auto"/>
        <w:bottom w:val="none" w:sz="0" w:space="0" w:color="auto"/>
        <w:right w:val="none" w:sz="0" w:space="0" w:color="auto"/>
      </w:divBdr>
    </w:div>
    <w:div w:id="393772021">
      <w:bodyDiv w:val="1"/>
      <w:marLeft w:val="0"/>
      <w:marRight w:val="0"/>
      <w:marTop w:val="0"/>
      <w:marBottom w:val="0"/>
      <w:divBdr>
        <w:top w:val="none" w:sz="0" w:space="0" w:color="auto"/>
        <w:left w:val="none" w:sz="0" w:space="0" w:color="auto"/>
        <w:bottom w:val="none" w:sz="0" w:space="0" w:color="auto"/>
        <w:right w:val="none" w:sz="0" w:space="0" w:color="auto"/>
      </w:divBdr>
    </w:div>
    <w:div w:id="394740438">
      <w:bodyDiv w:val="1"/>
      <w:marLeft w:val="0"/>
      <w:marRight w:val="0"/>
      <w:marTop w:val="0"/>
      <w:marBottom w:val="0"/>
      <w:divBdr>
        <w:top w:val="none" w:sz="0" w:space="0" w:color="auto"/>
        <w:left w:val="none" w:sz="0" w:space="0" w:color="auto"/>
        <w:bottom w:val="none" w:sz="0" w:space="0" w:color="auto"/>
        <w:right w:val="none" w:sz="0" w:space="0" w:color="auto"/>
      </w:divBdr>
    </w:div>
    <w:div w:id="395862696">
      <w:bodyDiv w:val="1"/>
      <w:marLeft w:val="0"/>
      <w:marRight w:val="0"/>
      <w:marTop w:val="0"/>
      <w:marBottom w:val="0"/>
      <w:divBdr>
        <w:top w:val="none" w:sz="0" w:space="0" w:color="auto"/>
        <w:left w:val="none" w:sz="0" w:space="0" w:color="auto"/>
        <w:bottom w:val="none" w:sz="0" w:space="0" w:color="auto"/>
        <w:right w:val="none" w:sz="0" w:space="0" w:color="auto"/>
      </w:divBdr>
    </w:div>
    <w:div w:id="397746357">
      <w:bodyDiv w:val="1"/>
      <w:marLeft w:val="0"/>
      <w:marRight w:val="0"/>
      <w:marTop w:val="0"/>
      <w:marBottom w:val="0"/>
      <w:divBdr>
        <w:top w:val="none" w:sz="0" w:space="0" w:color="auto"/>
        <w:left w:val="none" w:sz="0" w:space="0" w:color="auto"/>
        <w:bottom w:val="none" w:sz="0" w:space="0" w:color="auto"/>
        <w:right w:val="none" w:sz="0" w:space="0" w:color="auto"/>
      </w:divBdr>
    </w:div>
    <w:div w:id="399527636">
      <w:bodyDiv w:val="1"/>
      <w:marLeft w:val="0"/>
      <w:marRight w:val="0"/>
      <w:marTop w:val="0"/>
      <w:marBottom w:val="0"/>
      <w:divBdr>
        <w:top w:val="none" w:sz="0" w:space="0" w:color="auto"/>
        <w:left w:val="none" w:sz="0" w:space="0" w:color="auto"/>
        <w:bottom w:val="none" w:sz="0" w:space="0" w:color="auto"/>
        <w:right w:val="none" w:sz="0" w:space="0" w:color="auto"/>
      </w:divBdr>
    </w:div>
    <w:div w:id="399864695">
      <w:bodyDiv w:val="1"/>
      <w:marLeft w:val="0"/>
      <w:marRight w:val="0"/>
      <w:marTop w:val="0"/>
      <w:marBottom w:val="0"/>
      <w:divBdr>
        <w:top w:val="none" w:sz="0" w:space="0" w:color="auto"/>
        <w:left w:val="none" w:sz="0" w:space="0" w:color="auto"/>
        <w:bottom w:val="none" w:sz="0" w:space="0" w:color="auto"/>
        <w:right w:val="none" w:sz="0" w:space="0" w:color="auto"/>
      </w:divBdr>
    </w:div>
    <w:div w:id="399907525">
      <w:bodyDiv w:val="1"/>
      <w:marLeft w:val="0"/>
      <w:marRight w:val="0"/>
      <w:marTop w:val="0"/>
      <w:marBottom w:val="0"/>
      <w:divBdr>
        <w:top w:val="none" w:sz="0" w:space="0" w:color="auto"/>
        <w:left w:val="none" w:sz="0" w:space="0" w:color="auto"/>
        <w:bottom w:val="none" w:sz="0" w:space="0" w:color="auto"/>
        <w:right w:val="none" w:sz="0" w:space="0" w:color="auto"/>
      </w:divBdr>
    </w:div>
    <w:div w:id="400326621">
      <w:bodyDiv w:val="1"/>
      <w:marLeft w:val="0"/>
      <w:marRight w:val="0"/>
      <w:marTop w:val="0"/>
      <w:marBottom w:val="0"/>
      <w:divBdr>
        <w:top w:val="none" w:sz="0" w:space="0" w:color="auto"/>
        <w:left w:val="none" w:sz="0" w:space="0" w:color="auto"/>
        <w:bottom w:val="none" w:sz="0" w:space="0" w:color="auto"/>
        <w:right w:val="none" w:sz="0" w:space="0" w:color="auto"/>
      </w:divBdr>
    </w:div>
    <w:div w:id="400561848">
      <w:bodyDiv w:val="1"/>
      <w:marLeft w:val="0"/>
      <w:marRight w:val="0"/>
      <w:marTop w:val="0"/>
      <w:marBottom w:val="0"/>
      <w:divBdr>
        <w:top w:val="none" w:sz="0" w:space="0" w:color="auto"/>
        <w:left w:val="none" w:sz="0" w:space="0" w:color="auto"/>
        <w:bottom w:val="none" w:sz="0" w:space="0" w:color="auto"/>
        <w:right w:val="none" w:sz="0" w:space="0" w:color="auto"/>
      </w:divBdr>
    </w:div>
    <w:div w:id="400635666">
      <w:bodyDiv w:val="1"/>
      <w:marLeft w:val="0"/>
      <w:marRight w:val="0"/>
      <w:marTop w:val="0"/>
      <w:marBottom w:val="0"/>
      <w:divBdr>
        <w:top w:val="none" w:sz="0" w:space="0" w:color="auto"/>
        <w:left w:val="none" w:sz="0" w:space="0" w:color="auto"/>
        <w:bottom w:val="none" w:sz="0" w:space="0" w:color="auto"/>
        <w:right w:val="none" w:sz="0" w:space="0" w:color="auto"/>
      </w:divBdr>
    </w:div>
    <w:div w:id="401754178">
      <w:bodyDiv w:val="1"/>
      <w:marLeft w:val="0"/>
      <w:marRight w:val="0"/>
      <w:marTop w:val="0"/>
      <w:marBottom w:val="0"/>
      <w:divBdr>
        <w:top w:val="none" w:sz="0" w:space="0" w:color="auto"/>
        <w:left w:val="none" w:sz="0" w:space="0" w:color="auto"/>
        <w:bottom w:val="none" w:sz="0" w:space="0" w:color="auto"/>
        <w:right w:val="none" w:sz="0" w:space="0" w:color="auto"/>
      </w:divBdr>
    </w:div>
    <w:div w:id="402143414">
      <w:bodyDiv w:val="1"/>
      <w:marLeft w:val="0"/>
      <w:marRight w:val="0"/>
      <w:marTop w:val="0"/>
      <w:marBottom w:val="0"/>
      <w:divBdr>
        <w:top w:val="none" w:sz="0" w:space="0" w:color="auto"/>
        <w:left w:val="none" w:sz="0" w:space="0" w:color="auto"/>
        <w:bottom w:val="none" w:sz="0" w:space="0" w:color="auto"/>
        <w:right w:val="none" w:sz="0" w:space="0" w:color="auto"/>
      </w:divBdr>
    </w:div>
    <w:div w:id="402682611">
      <w:bodyDiv w:val="1"/>
      <w:marLeft w:val="0"/>
      <w:marRight w:val="0"/>
      <w:marTop w:val="0"/>
      <w:marBottom w:val="0"/>
      <w:divBdr>
        <w:top w:val="none" w:sz="0" w:space="0" w:color="auto"/>
        <w:left w:val="none" w:sz="0" w:space="0" w:color="auto"/>
        <w:bottom w:val="none" w:sz="0" w:space="0" w:color="auto"/>
        <w:right w:val="none" w:sz="0" w:space="0" w:color="auto"/>
      </w:divBdr>
    </w:div>
    <w:div w:id="403601727">
      <w:bodyDiv w:val="1"/>
      <w:marLeft w:val="0"/>
      <w:marRight w:val="0"/>
      <w:marTop w:val="0"/>
      <w:marBottom w:val="0"/>
      <w:divBdr>
        <w:top w:val="none" w:sz="0" w:space="0" w:color="auto"/>
        <w:left w:val="none" w:sz="0" w:space="0" w:color="auto"/>
        <w:bottom w:val="none" w:sz="0" w:space="0" w:color="auto"/>
        <w:right w:val="none" w:sz="0" w:space="0" w:color="auto"/>
      </w:divBdr>
    </w:div>
    <w:div w:id="404913787">
      <w:bodyDiv w:val="1"/>
      <w:marLeft w:val="0"/>
      <w:marRight w:val="0"/>
      <w:marTop w:val="0"/>
      <w:marBottom w:val="0"/>
      <w:divBdr>
        <w:top w:val="none" w:sz="0" w:space="0" w:color="auto"/>
        <w:left w:val="none" w:sz="0" w:space="0" w:color="auto"/>
        <w:bottom w:val="none" w:sz="0" w:space="0" w:color="auto"/>
        <w:right w:val="none" w:sz="0" w:space="0" w:color="auto"/>
      </w:divBdr>
    </w:div>
    <w:div w:id="405885192">
      <w:bodyDiv w:val="1"/>
      <w:marLeft w:val="0"/>
      <w:marRight w:val="0"/>
      <w:marTop w:val="0"/>
      <w:marBottom w:val="0"/>
      <w:divBdr>
        <w:top w:val="none" w:sz="0" w:space="0" w:color="auto"/>
        <w:left w:val="none" w:sz="0" w:space="0" w:color="auto"/>
        <w:bottom w:val="none" w:sz="0" w:space="0" w:color="auto"/>
        <w:right w:val="none" w:sz="0" w:space="0" w:color="auto"/>
      </w:divBdr>
    </w:div>
    <w:div w:id="406074884">
      <w:bodyDiv w:val="1"/>
      <w:marLeft w:val="0"/>
      <w:marRight w:val="0"/>
      <w:marTop w:val="0"/>
      <w:marBottom w:val="0"/>
      <w:divBdr>
        <w:top w:val="none" w:sz="0" w:space="0" w:color="auto"/>
        <w:left w:val="none" w:sz="0" w:space="0" w:color="auto"/>
        <w:bottom w:val="none" w:sz="0" w:space="0" w:color="auto"/>
        <w:right w:val="none" w:sz="0" w:space="0" w:color="auto"/>
      </w:divBdr>
    </w:div>
    <w:div w:id="408160574">
      <w:bodyDiv w:val="1"/>
      <w:marLeft w:val="0"/>
      <w:marRight w:val="0"/>
      <w:marTop w:val="0"/>
      <w:marBottom w:val="0"/>
      <w:divBdr>
        <w:top w:val="none" w:sz="0" w:space="0" w:color="auto"/>
        <w:left w:val="none" w:sz="0" w:space="0" w:color="auto"/>
        <w:bottom w:val="none" w:sz="0" w:space="0" w:color="auto"/>
        <w:right w:val="none" w:sz="0" w:space="0" w:color="auto"/>
      </w:divBdr>
    </w:div>
    <w:div w:id="410546328">
      <w:bodyDiv w:val="1"/>
      <w:marLeft w:val="0"/>
      <w:marRight w:val="0"/>
      <w:marTop w:val="0"/>
      <w:marBottom w:val="0"/>
      <w:divBdr>
        <w:top w:val="none" w:sz="0" w:space="0" w:color="auto"/>
        <w:left w:val="none" w:sz="0" w:space="0" w:color="auto"/>
        <w:bottom w:val="none" w:sz="0" w:space="0" w:color="auto"/>
        <w:right w:val="none" w:sz="0" w:space="0" w:color="auto"/>
      </w:divBdr>
    </w:div>
    <w:div w:id="413671111">
      <w:bodyDiv w:val="1"/>
      <w:marLeft w:val="0"/>
      <w:marRight w:val="0"/>
      <w:marTop w:val="0"/>
      <w:marBottom w:val="0"/>
      <w:divBdr>
        <w:top w:val="none" w:sz="0" w:space="0" w:color="auto"/>
        <w:left w:val="none" w:sz="0" w:space="0" w:color="auto"/>
        <w:bottom w:val="none" w:sz="0" w:space="0" w:color="auto"/>
        <w:right w:val="none" w:sz="0" w:space="0" w:color="auto"/>
      </w:divBdr>
    </w:div>
    <w:div w:id="413816030">
      <w:bodyDiv w:val="1"/>
      <w:marLeft w:val="0"/>
      <w:marRight w:val="0"/>
      <w:marTop w:val="0"/>
      <w:marBottom w:val="0"/>
      <w:divBdr>
        <w:top w:val="none" w:sz="0" w:space="0" w:color="auto"/>
        <w:left w:val="none" w:sz="0" w:space="0" w:color="auto"/>
        <w:bottom w:val="none" w:sz="0" w:space="0" w:color="auto"/>
        <w:right w:val="none" w:sz="0" w:space="0" w:color="auto"/>
      </w:divBdr>
    </w:div>
    <w:div w:id="414283626">
      <w:bodyDiv w:val="1"/>
      <w:marLeft w:val="0"/>
      <w:marRight w:val="0"/>
      <w:marTop w:val="0"/>
      <w:marBottom w:val="0"/>
      <w:divBdr>
        <w:top w:val="none" w:sz="0" w:space="0" w:color="auto"/>
        <w:left w:val="none" w:sz="0" w:space="0" w:color="auto"/>
        <w:bottom w:val="none" w:sz="0" w:space="0" w:color="auto"/>
        <w:right w:val="none" w:sz="0" w:space="0" w:color="auto"/>
      </w:divBdr>
    </w:div>
    <w:div w:id="420764673">
      <w:bodyDiv w:val="1"/>
      <w:marLeft w:val="0"/>
      <w:marRight w:val="0"/>
      <w:marTop w:val="0"/>
      <w:marBottom w:val="0"/>
      <w:divBdr>
        <w:top w:val="none" w:sz="0" w:space="0" w:color="auto"/>
        <w:left w:val="none" w:sz="0" w:space="0" w:color="auto"/>
        <w:bottom w:val="none" w:sz="0" w:space="0" w:color="auto"/>
        <w:right w:val="none" w:sz="0" w:space="0" w:color="auto"/>
      </w:divBdr>
    </w:div>
    <w:div w:id="422723916">
      <w:bodyDiv w:val="1"/>
      <w:marLeft w:val="0"/>
      <w:marRight w:val="0"/>
      <w:marTop w:val="0"/>
      <w:marBottom w:val="0"/>
      <w:divBdr>
        <w:top w:val="none" w:sz="0" w:space="0" w:color="auto"/>
        <w:left w:val="none" w:sz="0" w:space="0" w:color="auto"/>
        <w:bottom w:val="none" w:sz="0" w:space="0" w:color="auto"/>
        <w:right w:val="none" w:sz="0" w:space="0" w:color="auto"/>
      </w:divBdr>
    </w:div>
    <w:div w:id="424689907">
      <w:bodyDiv w:val="1"/>
      <w:marLeft w:val="0"/>
      <w:marRight w:val="0"/>
      <w:marTop w:val="0"/>
      <w:marBottom w:val="0"/>
      <w:divBdr>
        <w:top w:val="none" w:sz="0" w:space="0" w:color="auto"/>
        <w:left w:val="none" w:sz="0" w:space="0" w:color="auto"/>
        <w:bottom w:val="none" w:sz="0" w:space="0" w:color="auto"/>
        <w:right w:val="none" w:sz="0" w:space="0" w:color="auto"/>
      </w:divBdr>
    </w:div>
    <w:div w:id="425077880">
      <w:bodyDiv w:val="1"/>
      <w:marLeft w:val="0"/>
      <w:marRight w:val="0"/>
      <w:marTop w:val="0"/>
      <w:marBottom w:val="0"/>
      <w:divBdr>
        <w:top w:val="none" w:sz="0" w:space="0" w:color="auto"/>
        <w:left w:val="none" w:sz="0" w:space="0" w:color="auto"/>
        <w:bottom w:val="none" w:sz="0" w:space="0" w:color="auto"/>
        <w:right w:val="none" w:sz="0" w:space="0" w:color="auto"/>
      </w:divBdr>
    </w:div>
    <w:div w:id="425420685">
      <w:bodyDiv w:val="1"/>
      <w:marLeft w:val="0"/>
      <w:marRight w:val="0"/>
      <w:marTop w:val="0"/>
      <w:marBottom w:val="0"/>
      <w:divBdr>
        <w:top w:val="none" w:sz="0" w:space="0" w:color="auto"/>
        <w:left w:val="none" w:sz="0" w:space="0" w:color="auto"/>
        <w:bottom w:val="none" w:sz="0" w:space="0" w:color="auto"/>
        <w:right w:val="none" w:sz="0" w:space="0" w:color="auto"/>
      </w:divBdr>
    </w:div>
    <w:div w:id="425663053">
      <w:bodyDiv w:val="1"/>
      <w:marLeft w:val="0"/>
      <w:marRight w:val="0"/>
      <w:marTop w:val="0"/>
      <w:marBottom w:val="0"/>
      <w:divBdr>
        <w:top w:val="none" w:sz="0" w:space="0" w:color="auto"/>
        <w:left w:val="none" w:sz="0" w:space="0" w:color="auto"/>
        <w:bottom w:val="none" w:sz="0" w:space="0" w:color="auto"/>
        <w:right w:val="none" w:sz="0" w:space="0" w:color="auto"/>
      </w:divBdr>
    </w:div>
    <w:div w:id="427698221">
      <w:bodyDiv w:val="1"/>
      <w:marLeft w:val="0"/>
      <w:marRight w:val="0"/>
      <w:marTop w:val="0"/>
      <w:marBottom w:val="0"/>
      <w:divBdr>
        <w:top w:val="none" w:sz="0" w:space="0" w:color="auto"/>
        <w:left w:val="none" w:sz="0" w:space="0" w:color="auto"/>
        <w:bottom w:val="none" w:sz="0" w:space="0" w:color="auto"/>
        <w:right w:val="none" w:sz="0" w:space="0" w:color="auto"/>
      </w:divBdr>
    </w:div>
    <w:div w:id="428815756">
      <w:bodyDiv w:val="1"/>
      <w:marLeft w:val="0"/>
      <w:marRight w:val="0"/>
      <w:marTop w:val="0"/>
      <w:marBottom w:val="0"/>
      <w:divBdr>
        <w:top w:val="none" w:sz="0" w:space="0" w:color="auto"/>
        <w:left w:val="none" w:sz="0" w:space="0" w:color="auto"/>
        <w:bottom w:val="none" w:sz="0" w:space="0" w:color="auto"/>
        <w:right w:val="none" w:sz="0" w:space="0" w:color="auto"/>
      </w:divBdr>
    </w:div>
    <w:div w:id="431634156">
      <w:bodyDiv w:val="1"/>
      <w:marLeft w:val="0"/>
      <w:marRight w:val="0"/>
      <w:marTop w:val="0"/>
      <w:marBottom w:val="0"/>
      <w:divBdr>
        <w:top w:val="none" w:sz="0" w:space="0" w:color="auto"/>
        <w:left w:val="none" w:sz="0" w:space="0" w:color="auto"/>
        <w:bottom w:val="none" w:sz="0" w:space="0" w:color="auto"/>
        <w:right w:val="none" w:sz="0" w:space="0" w:color="auto"/>
      </w:divBdr>
    </w:div>
    <w:div w:id="431826213">
      <w:bodyDiv w:val="1"/>
      <w:marLeft w:val="0"/>
      <w:marRight w:val="0"/>
      <w:marTop w:val="0"/>
      <w:marBottom w:val="0"/>
      <w:divBdr>
        <w:top w:val="none" w:sz="0" w:space="0" w:color="auto"/>
        <w:left w:val="none" w:sz="0" w:space="0" w:color="auto"/>
        <w:bottom w:val="none" w:sz="0" w:space="0" w:color="auto"/>
        <w:right w:val="none" w:sz="0" w:space="0" w:color="auto"/>
      </w:divBdr>
    </w:div>
    <w:div w:id="432361869">
      <w:bodyDiv w:val="1"/>
      <w:marLeft w:val="0"/>
      <w:marRight w:val="0"/>
      <w:marTop w:val="0"/>
      <w:marBottom w:val="0"/>
      <w:divBdr>
        <w:top w:val="none" w:sz="0" w:space="0" w:color="auto"/>
        <w:left w:val="none" w:sz="0" w:space="0" w:color="auto"/>
        <w:bottom w:val="none" w:sz="0" w:space="0" w:color="auto"/>
        <w:right w:val="none" w:sz="0" w:space="0" w:color="auto"/>
      </w:divBdr>
    </w:div>
    <w:div w:id="433134829">
      <w:bodyDiv w:val="1"/>
      <w:marLeft w:val="0"/>
      <w:marRight w:val="0"/>
      <w:marTop w:val="0"/>
      <w:marBottom w:val="0"/>
      <w:divBdr>
        <w:top w:val="none" w:sz="0" w:space="0" w:color="auto"/>
        <w:left w:val="none" w:sz="0" w:space="0" w:color="auto"/>
        <w:bottom w:val="none" w:sz="0" w:space="0" w:color="auto"/>
        <w:right w:val="none" w:sz="0" w:space="0" w:color="auto"/>
      </w:divBdr>
    </w:div>
    <w:div w:id="433936673">
      <w:bodyDiv w:val="1"/>
      <w:marLeft w:val="0"/>
      <w:marRight w:val="0"/>
      <w:marTop w:val="0"/>
      <w:marBottom w:val="0"/>
      <w:divBdr>
        <w:top w:val="none" w:sz="0" w:space="0" w:color="auto"/>
        <w:left w:val="none" w:sz="0" w:space="0" w:color="auto"/>
        <w:bottom w:val="none" w:sz="0" w:space="0" w:color="auto"/>
        <w:right w:val="none" w:sz="0" w:space="0" w:color="auto"/>
      </w:divBdr>
    </w:div>
    <w:div w:id="434711519">
      <w:bodyDiv w:val="1"/>
      <w:marLeft w:val="0"/>
      <w:marRight w:val="0"/>
      <w:marTop w:val="0"/>
      <w:marBottom w:val="0"/>
      <w:divBdr>
        <w:top w:val="none" w:sz="0" w:space="0" w:color="auto"/>
        <w:left w:val="none" w:sz="0" w:space="0" w:color="auto"/>
        <w:bottom w:val="none" w:sz="0" w:space="0" w:color="auto"/>
        <w:right w:val="none" w:sz="0" w:space="0" w:color="auto"/>
      </w:divBdr>
    </w:div>
    <w:div w:id="435827214">
      <w:bodyDiv w:val="1"/>
      <w:marLeft w:val="0"/>
      <w:marRight w:val="0"/>
      <w:marTop w:val="0"/>
      <w:marBottom w:val="0"/>
      <w:divBdr>
        <w:top w:val="none" w:sz="0" w:space="0" w:color="auto"/>
        <w:left w:val="none" w:sz="0" w:space="0" w:color="auto"/>
        <w:bottom w:val="none" w:sz="0" w:space="0" w:color="auto"/>
        <w:right w:val="none" w:sz="0" w:space="0" w:color="auto"/>
      </w:divBdr>
    </w:div>
    <w:div w:id="435831718">
      <w:bodyDiv w:val="1"/>
      <w:marLeft w:val="0"/>
      <w:marRight w:val="0"/>
      <w:marTop w:val="0"/>
      <w:marBottom w:val="0"/>
      <w:divBdr>
        <w:top w:val="none" w:sz="0" w:space="0" w:color="auto"/>
        <w:left w:val="none" w:sz="0" w:space="0" w:color="auto"/>
        <w:bottom w:val="none" w:sz="0" w:space="0" w:color="auto"/>
        <w:right w:val="none" w:sz="0" w:space="0" w:color="auto"/>
      </w:divBdr>
    </w:div>
    <w:div w:id="436751523">
      <w:bodyDiv w:val="1"/>
      <w:marLeft w:val="0"/>
      <w:marRight w:val="0"/>
      <w:marTop w:val="0"/>
      <w:marBottom w:val="0"/>
      <w:divBdr>
        <w:top w:val="none" w:sz="0" w:space="0" w:color="auto"/>
        <w:left w:val="none" w:sz="0" w:space="0" w:color="auto"/>
        <w:bottom w:val="none" w:sz="0" w:space="0" w:color="auto"/>
        <w:right w:val="none" w:sz="0" w:space="0" w:color="auto"/>
      </w:divBdr>
    </w:div>
    <w:div w:id="439642729">
      <w:bodyDiv w:val="1"/>
      <w:marLeft w:val="0"/>
      <w:marRight w:val="0"/>
      <w:marTop w:val="0"/>
      <w:marBottom w:val="0"/>
      <w:divBdr>
        <w:top w:val="none" w:sz="0" w:space="0" w:color="auto"/>
        <w:left w:val="none" w:sz="0" w:space="0" w:color="auto"/>
        <w:bottom w:val="none" w:sz="0" w:space="0" w:color="auto"/>
        <w:right w:val="none" w:sz="0" w:space="0" w:color="auto"/>
      </w:divBdr>
    </w:div>
    <w:div w:id="440344613">
      <w:bodyDiv w:val="1"/>
      <w:marLeft w:val="0"/>
      <w:marRight w:val="0"/>
      <w:marTop w:val="0"/>
      <w:marBottom w:val="0"/>
      <w:divBdr>
        <w:top w:val="none" w:sz="0" w:space="0" w:color="auto"/>
        <w:left w:val="none" w:sz="0" w:space="0" w:color="auto"/>
        <w:bottom w:val="none" w:sz="0" w:space="0" w:color="auto"/>
        <w:right w:val="none" w:sz="0" w:space="0" w:color="auto"/>
      </w:divBdr>
    </w:div>
    <w:div w:id="440415832">
      <w:bodyDiv w:val="1"/>
      <w:marLeft w:val="0"/>
      <w:marRight w:val="0"/>
      <w:marTop w:val="0"/>
      <w:marBottom w:val="0"/>
      <w:divBdr>
        <w:top w:val="none" w:sz="0" w:space="0" w:color="auto"/>
        <w:left w:val="none" w:sz="0" w:space="0" w:color="auto"/>
        <w:bottom w:val="none" w:sz="0" w:space="0" w:color="auto"/>
        <w:right w:val="none" w:sz="0" w:space="0" w:color="auto"/>
      </w:divBdr>
    </w:div>
    <w:div w:id="440416519">
      <w:bodyDiv w:val="1"/>
      <w:marLeft w:val="0"/>
      <w:marRight w:val="0"/>
      <w:marTop w:val="0"/>
      <w:marBottom w:val="0"/>
      <w:divBdr>
        <w:top w:val="none" w:sz="0" w:space="0" w:color="auto"/>
        <w:left w:val="none" w:sz="0" w:space="0" w:color="auto"/>
        <w:bottom w:val="none" w:sz="0" w:space="0" w:color="auto"/>
        <w:right w:val="none" w:sz="0" w:space="0" w:color="auto"/>
      </w:divBdr>
    </w:div>
    <w:div w:id="447510675">
      <w:bodyDiv w:val="1"/>
      <w:marLeft w:val="0"/>
      <w:marRight w:val="0"/>
      <w:marTop w:val="0"/>
      <w:marBottom w:val="0"/>
      <w:divBdr>
        <w:top w:val="none" w:sz="0" w:space="0" w:color="auto"/>
        <w:left w:val="none" w:sz="0" w:space="0" w:color="auto"/>
        <w:bottom w:val="none" w:sz="0" w:space="0" w:color="auto"/>
        <w:right w:val="none" w:sz="0" w:space="0" w:color="auto"/>
      </w:divBdr>
    </w:div>
    <w:div w:id="447892060">
      <w:bodyDiv w:val="1"/>
      <w:marLeft w:val="0"/>
      <w:marRight w:val="0"/>
      <w:marTop w:val="0"/>
      <w:marBottom w:val="0"/>
      <w:divBdr>
        <w:top w:val="none" w:sz="0" w:space="0" w:color="auto"/>
        <w:left w:val="none" w:sz="0" w:space="0" w:color="auto"/>
        <w:bottom w:val="none" w:sz="0" w:space="0" w:color="auto"/>
        <w:right w:val="none" w:sz="0" w:space="0" w:color="auto"/>
      </w:divBdr>
    </w:div>
    <w:div w:id="449477879">
      <w:bodyDiv w:val="1"/>
      <w:marLeft w:val="0"/>
      <w:marRight w:val="0"/>
      <w:marTop w:val="0"/>
      <w:marBottom w:val="0"/>
      <w:divBdr>
        <w:top w:val="none" w:sz="0" w:space="0" w:color="auto"/>
        <w:left w:val="none" w:sz="0" w:space="0" w:color="auto"/>
        <w:bottom w:val="none" w:sz="0" w:space="0" w:color="auto"/>
        <w:right w:val="none" w:sz="0" w:space="0" w:color="auto"/>
      </w:divBdr>
    </w:div>
    <w:div w:id="451752878">
      <w:bodyDiv w:val="1"/>
      <w:marLeft w:val="0"/>
      <w:marRight w:val="0"/>
      <w:marTop w:val="0"/>
      <w:marBottom w:val="0"/>
      <w:divBdr>
        <w:top w:val="none" w:sz="0" w:space="0" w:color="auto"/>
        <w:left w:val="none" w:sz="0" w:space="0" w:color="auto"/>
        <w:bottom w:val="none" w:sz="0" w:space="0" w:color="auto"/>
        <w:right w:val="none" w:sz="0" w:space="0" w:color="auto"/>
      </w:divBdr>
    </w:div>
    <w:div w:id="452481428">
      <w:bodyDiv w:val="1"/>
      <w:marLeft w:val="0"/>
      <w:marRight w:val="0"/>
      <w:marTop w:val="0"/>
      <w:marBottom w:val="0"/>
      <w:divBdr>
        <w:top w:val="none" w:sz="0" w:space="0" w:color="auto"/>
        <w:left w:val="none" w:sz="0" w:space="0" w:color="auto"/>
        <w:bottom w:val="none" w:sz="0" w:space="0" w:color="auto"/>
        <w:right w:val="none" w:sz="0" w:space="0" w:color="auto"/>
      </w:divBdr>
    </w:div>
    <w:div w:id="452599718">
      <w:bodyDiv w:val="1"/>
      <w:marLeft w:val="0"/>
      <w:marRight w:val="0"/>
      <w:marTop w:val="0"/>
      <w:marBottom w:val="0"/>
      <w:divBdr>
        <w:top w:val="none" w:sz="0" w:space="0" w:color="auto"/>
        <w:left w:val="none" w:sz="0" w:space="0" w:color="auto"/>
        <w:bottom w:val="none" w:sz="0" w:space="0" w:color="auto"/>
        <w:right w:val="none" w:sz="0" w:space="0" w:color="auto"/>
      </w:divBdr>
      <w:divsChild>
        <w:div w:id="167600322">
          <w:marLeft w:val="0"/>
          <w:marRight w:val="0"/>
          <w:marTop w:val="0"/>
          <w:marBottom w:val="0"/>
          <w:divBdr>
            <w:top w:val="none" w:sz="0" w:space="0" w:color="auto"/>
            <w:left w:val="none" w:sz="0" w:space="0" w:color="auto"/>
            <w:bottom w:val="none" w:sz="0" w:space="0" w:color="auto"/>
            <w:right w:val="none" w:sz="0" w:space="0" w:color="auto"/>
          </w:divBdr>
          <w:divsChild>
            <w:div w:id="86725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025500">
      <w:bodyDiv w:val="1"/>
      <w:marLeft w:val="0"/>
      <w:marRight w:val="0"/>
      <w:marTop w:val="0"/>
      <w:marBottom w:val="0"/>
      <w:divBdr>
        <w:top w:val="none" w:sz="0" w:space="0" w:color="auto"/>
        <w:left w:val="none" w:sz="0" w:space="0" w:color="auto"/>
        <w:bottom w:val="none" w:sz="0" w:space="0" w:color="auto"/>
        <w:right w:val="none" w:sz="0" w:space="0" w:color="auto"/>
      </w:divBdr>
    </w:div>
    <w:div w:id="455753211">
      <w:bodyDiv w:val="1"/>
      <w:marLeft w:val="0"/>
      <w:marRight w:val="0"/>
      <w:marTop w:val="0"/>
      <w:marBottom w:val="0"/>
      <w:divBdr>
        <w:top w:val="none" w:sz="0" w:space="0" w:color="auto"/>
        <w:left w:val="none" w:sz="0" w:space="0" w:color="auto"/>
        <w:bottom w:val="none" w:sz="0" w:space="0" w:color="auto"/>
        <w:right w:val="none" w:sz="0" w:space="0" w:color="auto"/>
      </w:divBdr>
    </w:div>
    <w:div w:id="455756983">
      <w:bodyDiv w:val="1"/>
      <w:marLeft w:val="0"/>
      <w:marRight w:val="0"/>
      <w:marTop w:val="0"/>
      <w:marBottom w:val="0"/>
      <w:divBdr>
        <w:top w:val="none" w:sz="0" w:space="0" w:color="auto"/>
        <w:left w:val="none" w:sz="0" w:space="0" w:color="auto"/>
        <w:bottom w:val="none" w:sz="0" w:space="0" w:color="auto"/>
        <w:right w:val="none" w:sz="0" w:space="0" w:color="auto"/>
      </w:divBdr>
    </w:div>
    <w:div w:id="456070412">
      <w:bodyDiv w:val="1"/>
      <w:marLeft w:val="0"/>
      <w:marRight w:val="0"/>
      <w:marTop w:val="0"/>
      <w:marBottom w:val="0"/>
      <w:divBdr>
        <w:top w:val="none" w:sz="0" w:space="0" w:color="auto"/>
        <w:left w:val="none" w:sz="0" w:space="0" w:color="auto"/>
        <w:bottom w:val="none" w:sz="0" w:space="0" w:color="auto"/>
        <w:right w:val="none" w:sz="0" w:space="0" w:color="auto"/>
      </w:divBdr>
    </w:div>
    <w:div w:id="456267178">
      <w:bodyDiv w:val="1"/>
      <w:marLeft w:val="0"/>
      <w:marRight w:val="0"/>
      <w:marTop w:val="0"/>
      <w:marBottom w:val="0"/>
      <w:divBdr>
        <w:top w:val="none" w:sz="0" w:space="0" w:color="auto"/>
        <w:left w:val="none" w:sz="0" w:space="0" w:color="auto"/>
        <w:bottom w:val="none" w:sz="0" w:space="0" w:color="auto"/>
        <w:right w:val="none" w:sz="0" w:space="0" w:color="auto"/>
      </w:divBdr>
    </w:div>
    <w:div w:id="456602543">
      <w:bodyDiv w:val="1"/>
      <w:marLeft w:val="0"/>
      <w:marRight w:val="0"/>
      <w:marTop w:val="0"/>
      <w:marBottom w:val="0"/>
      <w:divBdr>
        <w:top w:val="none" w:sz="0" w:space="0" w:color="auto"/>
        <w:left w:val="none" w:sz="0" w:space="0" w:color="auto"/>
        <w:bottom w:val="none" w:sz="0" w:space="0" w:color="auto"/>
        <w:right w:val="none" w:sz="0" w:space="0" w:color="auto"/>
      </w:divBdr>
    </w:div>
    <w:div w:id="457264393">
      <w:bodyDiv w:val="1"/>
      <w:marLeft w:val="0"/>
      <w:marRight w:val="0"/>
      <w:marTop w:val="0"/>
      <w:marBottom w:val="0"/>
      <w:divBdr>
        <w:top w:val="none" w:sz="0" w:space="0" w:color="auto"/>
        <w:left w:val="none" w:sz="0" w:space="0" w:color="auto"/>
        <w:bottom w:val="none" w:sz="0" w:space="0" w:color="auto"/>
        <w:right w:val="none" w:sz="0" w:space="0" w:color="auto"/>
      </w:divBdr>
    </w:div>
    <w:div w:id="457797525">
      <w:bodyDiv w:val="1"/>
      <w:marLeft w:val="0"/>
      <w:marRight w:val="0"/>
      <w:marTop w:val="0"/>
      <w:marBottom w:val="0"/>
      <w:divBdr>
        <w:top w:val="none" w:sz="0" w:space="0" w:color="auto"/>
        <w:left w:val="none" w:sz="0" w:space="0" w:color="auto"/>
        <w:bottom w:val="none" w:sz="0" w:space="0" w:color="auto"/>
        <w:right w:val="none" w:sz="0" w:space="0" w:color="auto"/>
      </w:divBdr>
    </w:div>
    <w:div w:id="458380217">
      <w:bodyDiv w:val="1"/>
      <w:marLeft w:val="0"/>
      <w:marRight w:val="0"/>
      <w:marTop w:val="0"/>
      <w:marBottom w:val="0"/>
      <w:divBdr>
        <w:top w:val="none" w:sz="0" w:space="0" w:color="auto"/>
        <w:left w:val="none" w:sz="0" w:space="0" w:color="auto"/>
        <w:bottom w:val="none" w:sz="0" w:space="0" w:color="auto"/>
        <w:right w:val="none" w:sz="0" w:space="0" w:color="auto"/>
      </w:divBdr>
    </w:div>
    <w:div w:id="459302177">
      <w:bodyDiv w:val="1"/>
      <w:marLeft w:val="0"/>
      <w:marRight w:val="0"/>
      <w:marTop w:val="0"/>
      <w:marBottom w:val="0"/>
      <w:divBdr>
        <w:top w:val="none" w:sz="0" w:space="0" w:color="auto"/>
        <w:left w:val="none" w:sz="0" w:space="0" w:color="auto"/>
        <w:bottom w:val="none" w:sz="0" w:space="0" w:color="auto"/>
        <w:right w:val="none" w:sz="0" w:space="0" w:color="auto"/>
      </w:divBdr>
    </w:div>
    <w:div w:id="460922265">
      <w:bodyDiv w:val="1"/>
      <w:marLeft w:val="0"/>
      <w:marRight w:val="0"/>
      <w:marTop w:val="0"/>
      <w:marBottom w:val="0"/>
      <w:divBdr>
        <w:top w:val="none" w:sz="0" w:space="0" w:color="auto"/>
        <w:left w:val="none" w:sz="0" w:space="0" w:color="auto"/>
        <w:bottom w:val="none" w:sz="0" w:space="0" w:color="auto"/>
        <w:right w:val="none" w:sz="0" w:space="0" w:color="auto"/>
      </w:divBdr>
    </w:div>
    <w:div w:id="461314289">
      <w:bodyDiv w:val="1"/>
      <w:marLeft w:val="0"/>
      <w:marRight w:val="0"/>
      <w:marTop w:val="0"/>
      <w:marBottom w:val="0"/>
      <w:divBdr>
        <w:top w:val="none" w:sz="0" w:space="0" w:color="auto"/>
        <w:left w:val="none" w:sz="0" w:space="0" w:color="auto"/>
        <w:bottom w:val="none" w:sz="0" w:space="0" w:color="auto"/>
        <w:right w:val="none" w:sz="0" w:space="0" w:color="auto"/>
      </w:divBdr>
    </w:div>
    <w:div w:id="464390932">
      <w:bodyDiv w:val="1"/>
      <w:marLeft w:val="0"/>
      <w:marRight w:val="0"/>
      <w:marTop w:val="0"/>
      <w:marBottom w:val="0"/>
      <w:divBdr>
        <w:top w:val="none" w:sz="0" w:space="0" w:color="auto"/>
        <w:left w:val="none" w:sz="0" w:space="0" w:color="auto"/>
        <w:bottom w:val="none" w:sz="0" w:space="0" w:color="auto"/>
        <w:right w:val="none" w:sz="0" w:space="0" w:color="auto"/>
      </w:divBdr>
      <w:divsChild>
        <w:div w:id="1214853137">
          <w:marLeft w:val="0"/>
          <w:marRight w:val="0"/>
          <w:marTop w:val="0"/>
          <w:marBottom w:val="0"/>
          <w:divBdr>
            <w:top w:val="none" w:sz="0" w:space="0" w:color="auto"/>
            <w:left w:val="none" w:sz="0" w:space="0" w:color="auto"/>
            <w:bottom w:val="none" w:sz="0" w:space="0" w:color="auto"/>
            <w:right w:val="none" w:sz="0" w:space="0" w:color="auto"/>
          </w:divBdr>
          <w:divsChild>
            <w:div w:id="295187034">
              <w:marLeft w:val="0"/>
              <w:marRight w:val="0"/>
              <w:marTop w:val="0"/>
              <w:marBottom w:val="0"/>
              <w:divBdr>
                <w:top w:val="none" w:sz="0" w:space="0" w:color="auto"/>
                <w:left w:val="none" w:sz="0" w:space="0" w:color="auto"/>
                <w:bottom w:val="none" w:sz="0" w:space="0" w:color="auto"/>
                <w:right w:val="none" w:sz="0" w:space="0" w:color="auto"/>
              </w:divBdr>
              <w:divsChild>
                <w:div w:id="1818716741">
                  <w:marLeft w:val="0"/>
                  <w:marRight w:val="0"/>
                  <w:marTop w:val="0"/>
                  <w:marBottom w:val="0"/>
                  <w:divBdr>
                    <w:top w:val="none" w:sz="0" w:space="0" w:color="auto"/>
                    <w:left w:val="none" w:sz="0" w:space="0" w:color="auto"/>
                    <w:bottom w:val="none" w:sz="0" w:space="0" w:color="auto"/>
                    <w:right w:val="none" w:sz="0" w:space="0" w:color="auto"/>
                  </w:divBdr>
                  <w:divsChild>
                    <w:div w:id="129252943">
                      <w:marLeft w:val="0"/>
                      <w:marRight w:val="0"/>
                      <w:marTop w:val="0"/>
                      <w:marBottom w:val="0"/>
                      <w:divBdr>
                        <w:top w:val="none" w:sz="0" w:space="0" w:color="auto"/>
                        <w:left w:val="none" w:sz="0" w:space="0" w:color="auto"/>
                        <w:bottom w:val="none" w:sz="0" w:space="0" w:color="auto"/>
                        <w:right w:val="none" w:sz="0" w:space="0" w:color="auto"/>
                      </w:divBdr>
                      <w:divsChild>
                        <w:div w:id="2026125676">
                          <w:marLeft w:val="-204"/>
                          <w:marRight w:val="0"/>
                          <w:marTop w:val="0"/>
                          <w:marBottom w:val="0"/>
                          <w:divBdr>
                            <w:top w:val="none" w:sz="0" w:space="0" w:color="auto"/>
                            <w:left w:val="none" w:sz="0" w:space="0" w:color="auto"/>
                            <w:bottom w:val="none" w:sz="0" w:space="0" w:color="auto"/>
                            <w:right w:val="none" w:sz="0" w:space="0" w:color="auto"/>
                          </w:divBdr>
                          <w:divsChild>
                            <w:div w:id="948123648">
                              <w:marLeft w:val="0"/>
                              <w:marRight w:val="0"/>
                              <w:marTop w:val="0"/>
                              <w:marBottom w:val="0"/>
                              <w:divBdr>
                                <w:top w:val="none" w:sz="0" w:space="0" w:color="auto"/>
                                <w:left w:val="none" w:sz="0" w:space="0" w:color="auto"/>
                                <w:bottom w:val="none" w:sz="0" w:space="0" w:color="auto"/>
                                <w:right w:val="none" w:sz="0" w:space="0" w:color="auto"/>
                              </w:divBdr>
                              <w:divsChild>
                                <w:div w:id="121771603">
                                  <w:marLeft w:val="0"/>
                                  <w:marRight w:val="0"/>
                                  <w:marTop w:val="0"/>
                                  <w:marBottom w:val="0"/>
                                  <w:divBdr>
                                    <w:top w:val="none" w:sz="0" w:space="0" w:color="auto"/>
                                    <w:left w:val="none" w:sz="0" w:space="0" w:color="auto"/>
                                    <w:bottom w:val="none" w:sz="0" w:space="0" w:color="auto"/>
                                    <w:right w:val="none" w:sz="0" w:space="0" w:color="auto"/>
                                  </w:divBdr>
                                  <w:divsChild>
                                    <w:div w:id="635573163">
                                      <w:marLeft w:val="0"/>
                                      <w:marRight w:val="0"/>
                                      <w:marTop w:val="0"/>
                                      <w:marBottom w:val="0"/>
                                      <w:divBdr>
                                        <w:top w:val="none" w:sz="0" w:space="0" w:color="auto"/>
                                        <w:left w:val="none" w:sz="0" w:space="0" w:color="auto"/>
                                        <w:bottom w:val="none" w:sz="0" w:space="0" w:color="auto"/>
                                        <w:right w:val="none" w:sz="0" w:space="0" w:color="auto"/>
                                      </w:divBdr>
                                    </w:div>
                                  </w:divsChild>
                                </w:div>
                                <w:div w:id="568537753">
                                  <w:marLeft w:val="0"/>
                                  <w:marRight w:val="0"/>
                                  <w:marTop w:val="0"/>
                                  <w:marBottom w:val="312"/>
                                  <w:divBdr>
                                    <w:top w:val="none" w:sz="0" w:space="0" w:color="auto"/>
                                    <w:left w:val="none" w:sz="0" w:space="0" w:color="auto"/>
                                    <w:bottom w:val="none" w:sz="0" w:space="0" w:color="auto"/>
                                    <w:right w:val="none" w:sz="0" w:space="0" w:color="auto"/>
                                  </w:divBdr>
                                  <w:divsChild>
                                    <w:div w:id="20877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6893911">
      <w:bodyDiv w:val="1"/>
      <w:marLeft w:val="0"/>
      <w:marRight w:val="0"/>
      <w:marTop w:val="0"/>
      <w:marBottom w:val="0"/>
      <w:divBdr>
        <w:top w:val="none" w:sz="0" w:space="0" w:color="auto"/>
        <w:left w:val="none" w:sz="0" w:space="0" w:color="auto"/>
        <w:bottom w:val="none" w:sz="0" w:space="0" w:color="auto"/>
        <w:right w:val="none" w:sz="0" w:space="0" w:color="auto"/>
      </w:divBdr>
    </w:div>
    <w:div w:id="467934854">
      <w:bodyDiv w:val="1"/>
      <w:marLeft w:val="0"/>
      <w:marRight w:val="0"/>
      <w:marTop w:val="0"/>
      <w:marBottom w:val="0"/>
      <w:divBdr>
        <w:top w:val="none" w:sz="0" w:space="0" w:color="auto"/>
        <w:left w:val="none" w:sz="0" w:space="0" w:color="auto"/>
        <w:bottom w:val="none" w:sz="0" w:space="0" w:color="auto"/>
        <w:right w:val="none" w:sz="0" w:space="0" w:color="auto"/>
      </w:divBdr>
      <w:divsChild>
        <w:div w:id="4405460">
          <w:marLeft w:val="720"/>
          <w:marRight w:val="0"/>
          <w:marTop w:val="0"/>
          <w:marBottom w:val="0"/>
          <w:divBdr>
            <w:top w:val="none" w:sz="0" w:space="0" w:color="auto"/>
            <w:left w:val="none" w:sz="0" w:space="0" w:color="auto"/>
            <w:bottom w:val="none" w:sz="0" w:space="0" w:color="auto"/>
            <w:right w:val="none" w:sz="0" w:space="0" w:color="auto"/>
          </w:divBdr>
        </w:div>
        <w:div w:id="14816588">
          <w:marLeft w:val="0"/>
          <w:marRight w:val="100"/>
          <w:marTop w:val="0"/>
          <w:marBottom w:val="0"/>
          <w:divBdr>
            <w:top w:val="none" w:sz="0" w:space="0" w:color="auto"/>
            <w:left w:val="none" w:sz="0" w:space="0" w:color="auto"/>
            <w:bottom w:val="none" w:sz="0" w:space="0" w:color="auto"/>
            <w:right w:val="none" w:sz="0" w:space="0" w:color="auto"/>
          </w:divBdr>
        </w:div>
        <w:div w:id="20790253">
          <w:marLeft w:val="0"/>
          <w:marRight w:val="0"/>
          <w:marTop w:val="0"/>
          <w:marBottom w:val="0"/>
          <w:divBdr>
            <w:top w:val="none" w:sz="0" w:space="0" w:color="auto"/>
            <w:left w:val="none" w:sz="0" w:space="0" w:color="auto"/>
            <w:bottom w:val="none" w:sz="0" w:space="0" w:color="auto"/>
            <w:right w:val="none" w:sz="0" w:space="0" w:color="auto"/>
          </w:divBdr>
        </w:div>
        <w:div w:id="26108841">
          <w:marLeft w:val="0"/>
          <w:marRight w:val="0"/>
          <w:marTop w:val="0"/>
          <w:marBottom w:val="0"/>
          <w:divBdr>
            <w:top w:val="none" w:sz="0" w:space="0" w:color="auto"/>
            <w:left w:val="none" w:sz="0" w:space="0" w:color="auto"/>
            <w:bottom w:val="none" w:sz="0" w:space="0" w:color="auto"/>
            <w:right w:val="none" w:sz="0" w:space="0" w:color="auto"/>
          </w:divBdr>
        </w:div>
        <w:div w:id="55469364">
          <w:marLeft w:val="0"/>
          <w:marRight w:val="0"/>
          <w:marTop w:val="0"/>
          <w:marBottom w:val="0"/>
          <w:divBdr>
            <w:top w:val="none" w:sz="0" w:space="0" w:color="auto"/>
            <w:left w:val="none" w:sz="0" w:space="0" w:color="auto"/>
            <w:bottom w:val="none" w:sz="0" w:space="0" w:color="auto"/>
            <w:right w:val="none" w:sz="0" w:space="0" w:color="auto"/>
          </w:divBdr>
        </w:div>
        <w:div w:id="73404041">
          <w:marLeft w:val="0"/>
          <w:marRight w:val="0"/>
          <w:marTop w:val="0"/>
          <w:marBottom w:val="0"/>
          <w:divBdr>
            <w:top w:val="none" w:sz="0" w:space="0" w:color="auto"/>
            <w:left w:val="none" w:sz="0" w:space="0" w:color="auto"/>
            <w:bottom w:val="none" w:sz="0" w:space="0" w:color="auto"/>
            <w:right w:val="none" w:sz="0" w:space="0" w:color="auto"/>
          </w:divBdr>
        </w:div>
        <w:div w:id="256136422">
          <w:marLeft w:val="0"/>
          <w:marRight w:val="0"/>
          <w:marTop w:val="0"/>
          <w:marBottom w:val="0"/>
          <w:divBdr>
            <w:top w:val="none" w:sz="0" w:space="0" w:color="auto"/>
            <w:left w:val="none" w:sz="0" w:space="0" w:color="auto"/>
            <w:bottom w:val="none" w:sz="0" w:space="0" w:color="auto"/>
            <w:right w:val="none" w:sz="0" w:space="0" w:color="auto"/>
          </w:divBdr>
        </w:div>
        <w:div w:id="270674370">
          <w:marLeft w:val="0"/>
          <w:marRight w:val="100"/>
          <w:marTop w:val="0"/>
          <w:marBottom w:val="0"/>
          <w:divBdr>
            <w:top w:val="none" w:sz="0" w:space="0" w:color="auto"/>
            <w:left w:val="none" w:sz="0" w:space="0" w:color="auto"/>
            <w:bottom w:val="none" w:sz="0" w:space="0" w:color="auto"/>
            <w:right w:val="none" w:sz="0" w:space="0" w:color="auto"/>
          </w:divBdr>
        </w:div>
        <w:div w:id="278606354">
          <w:marLeft w:val="0"/>
          <w:marRight w:val="0"/>
          <w:marTop w:val="0"/>
          <w:marBottom w:val="0"/>
          <w:divBdr>
            <w:top w:val="none" w:sz="0" w:space="0" w:color="auto"/>
            <w:left w:val="none" w:sz="0" w:space="0" w:color="auto"/>
            <w:bottom w:val="none" w:sz="0" w:space="0" w:color="auto"/>
            <w:right w:val="none" w:sz="0" w:space="0" w:color="auto"/>
          </w:divBdr>
        </w:div>
        <w:div w:id="287515140">
          <w:marLeft w:val="0"/>
          <w:marRight w:val="0"/>
          <w:marTop w:val="0"/>
          <w:marBottom w:val="0"/>
          <w:divBdr>
            <w:top w:val="none" w:sz="0" w:space="0" w:color="auto"/>
            <w:left w:val="none" w:sz="0" w:space="0" w:color="auto"/>
            <w:bottom w:val="none" w:sz="0" w:space="0" w:color="auto"/>
            <w:right w:val="none" w:sz="0" w:space="0" w:color="auto"/>
          </w:divBdr>
        </w:div>
        <w:div w:id="317155820">
          <w:marLeft w:val="0"/>
          <w:marRight w:val="100"/>
          <w:marTop w:val="0"/>
          <w:marBottom w:val="0"/>
          <w:divBdr>
            <w:top w:val="none" w:sz="0" w:space="0" w:color="auto"/>
            <w:left w:val="none" w:sz="0" w:space="0" w:color="auto"/>
            <w:bottom w:val="none" w:sz="0" w:space="0" w:color="auto"/>
            <w:right w:val="none" w:sz="0" w:space="0" w:color="auto"/>
          </w:divBdr>
        </w:div>
        <w:div w:id="326831531">
          <w:marLeft w:val="0"/>
          <w:marRight w:val="0"/>
          <w:marTop w:val="0"/>
          <w:marBottom w:val="0"/>
          <w:divBdr>
            <w:top w:val="none" w:sz="0" w:space="0" w:color="auto"/>
            <w:left w:val="none" w:sz="0" w:space="0" w:color="auto"/>
            <w:bottom w:val="none" w:sz="0" w:space="0" w:color="auto"/>
            <w:right w:val="none" w:sz="0" w:space="0" w:color="auto"/>
          </w:divBdr>
        </w:div>
        <w:div w:id="383912043">
          <w:marLeft w:val="0"/>
          <w:marRight w:val="0"/>
          <w:marTop w:val="0"/>
          <w:marBottom w:val="0"/>
          <w:divBdr>
            <w:top w:val="none" w:sz="0" w:space="0" w:color="auto"/>
            <w:left w:val="none" w:sz="0" w:space="0" w:color="auto"/>
            <w:bottom w:val="none" w:sz="0" w:space="0" w:color="auto"/>
            <w:right w:val="none" w:sz="0" w:space="0" w:color="auto"/>
          </w:divBdr>
        </w:div>
        <w:div w:id="410465734">
          <w:marLeft w:val="0"/>
          <w:marRight w:val="0"/>
          <w:marTop w:val="0"/>
          <w:marBottom w:val="0"/>
          <w:divBdr>
            <w:top w:val="none" w:sz="0" w:space="0" w:color="auto"/>
            <w:left w:val="none" w:sz="0" w:space="0" w:color="auto"/>
            <w:bottom w:val="none" w:sz="0" w:space="0" w:color="auto"/>
            <w:right w:val="none" w:sz="0" w:space="0" w:color="auto"/>
          </w:divBdr>
        </w:div>
        <w:div w:id="526142292">
          <w:marLeft w:val="0"/>
          <w:marRight w:val="0"/>
          <w:marTop w:val="0"/>
          <w:marBottom w:val="0"/>
          <w:divBdr>
            <w:top w:val="none" w:sz="0" w:space="0" w:color="auto"/>
            <w:left w:val="none" w:sz="0" w:space="0" w:color="auto"/>
            <w:bottom w:val="none" w:sz="0" w:space="0" w:color="auto"/>
            <w:right w:val="none" w:sz="0" w:space="0" w:color="auto"/>
          </w:divBdr>
        </w:div>
        <w:div w:id="584388857">
          <w:marLeft w:val="0"/>
          <w:marRight w:val="0"/>
          <w:marTop w:val="0"/>
          <w:marBottom w:val="0"/>
          <w:divBdr>
            <w:top w:val="none" w:sz="0" w:space="0" w:color="auto"/>
            <w:left w:val="none" w:sz="0" w:space="0" w:color="auto"/>
            <w:bottom w:val="none" w:sz="0" w:space="0" w:color="auto"/>
            <w:right w:val="none" w:sz="0" w:space="0" w:color="auto"/>
          </w:divBdr>
        </w:div>
        <w:div w:id="600259447">
          <w:marLeft w:val="0"/>
          <w:marRight w:val="0"/>
          <w:marTop w:val="0"/>
          <w:marBottom w:val="200"/>
          <w:divBdr>
            <w:top w:val="none" w:sz="0" w:space="0" w:color="auto"/>
            <w:left w:val="none" w:sz="0" w:space="0" w:color="auto"/>
            <w:bottom w:val="none" w:sz="0" w:space="0" w:color="auto"/>
            <w:right w:val="none" w:sz="0" w:space="0" w:color="auto"/>
          </w:divBdr>
        </w:div>
        <w:div w:id="688264974">
          <w:marLeft w:val="0"/>
          <w:marRight w:val="0"/>
          <w:marTop w:val="0"/>
          <w:marBottom w:val="0"/>
          <w:divBdr>
            <w:top w:val="none" w:sz="0" w:space="0" w:color="auto"/>
            <w:left w:val="none" w:sz="0" w:space="0" w:color="auto"/>
            <w:bottom w:val="none" w:sz="0" w:space="0" w:color="auto"/>
            <w:right w:val="none" w:sz="0" w:space="0" w:color="auto"/>
          </w:divBdr>
        </w:div>
        <w:div w:id="775441132">
          <w:marLeft w:val="0"/>
          <w:marRight w:val="0"/>
          <w:marTop w:val="0"/>
          <w:marBottom w:val="0"/>
          <w:divBdr>
            <w:top w:val="none" w:sz="0" w:space="0" w:color="auto"/>
            <w:left w:val="none" w:sz="0" w:space="0" w:color="auto"/>
            <w:bottom w:val="none" w:sz="0" w:space="0" w:color="auto"/>
            <w:right w:val="none" w:sz="0" w:space="0" w:color="auto"/>
          </w:divBdr>
        </w:div>
        <w:div w:id="890001304">
          <w:marLeft w:val="0"/>
          <w:marRight w:val="0"/>
          <w:marTop w:val="0"/>
          <w:marBottom w:val="0"/>
          <w:divBdr>
            <w:top w:val="none" w:sz="0" w:space="0" w:color="auto"/>
            <w:left w:val="none" w:sz="0" w:space="0" w:color="auto"/>
            <w:bottom w:val="none" w:sz="0" w:space="0" w:color="auto"/>
            <w:right w:val="none" w:sz="0" w:space="0" w:color="auto"/>
          </w:divBdr>
        </w:div>
        <w:div w:id="915091400">
          <w:marLeft w:val="0"/>
          <w:marRight w:val="0"/>
          <w:marTop w:val="0"/>
          <w:marBottom w:val="0"/>
          <w:divBdr>
            <w:top w:val="none" w:sz="0" w:space="0" w:color="auto"/>
            <w:left w:val="none" w:sz="0" w:space="0" w:color="auto"/>
            <w:bottom w:val="none" w:sz="0" w:space="0" w:color="auto"/>
            <w:right w:val="none" w:sz="0" w:space="0" w:color="auto"/>
          </w:divBdr>
        </w:div>
        <w:div w:id="986133484">
          <w:marLeft w:val="0"/>
          <w:marRight w:val="100"/>
          <w:marTop w:val="0"/>
          <w:marBottom w:val="0"/>
          <w:divBdr>
            <w:top w:val="none" w:sz="0" w:space="0" w:color="auto"/>
            <w:left w:val="none" w:sz="0" w:space="0" w:color="auto"/>
            <w:bottom w:val="none" w:sz="0" w:space="0" w:color="auto"/>
            <w:right w:val="none" w:sz="0" w:space="0" w:color="auto"/>
          </w:divBdr>
        </w:div>
        <w:div w:id="1041519031">
          <w:marLeft w:val="0"/>
          <w:marRight w:val="0"/>
          <w:marTop w:val="0"/>
          <w:marBottom w:val="0"/>
          <w:divBdr>
            <w:top w:val="none" w:sz="0" w:space="0" w:color="auto"/>
            <w:left w:val="none" w:sz="0" w:space="0" w:color="auto"/>
            <w:bottom w:val="none" w:sz="0" w:space="0" w:color="auto"/>
            <w:right w:val="none" w:sz="0" w:space="0" w:color="auto"/>
          </w:divBdr>
        </w:div>
        <w:div w:id="1130174467">
          <w:marLeft w:val="0"/>
          <w:marRight w:val="0"/>
          <w:marTop w:val="0"/>
          <w:marBottom w:val="0"/>
          <w:divBdr>
            <w:top w:val="none" w:sz="0" w:space="0" w:color="auto"/>
            <w:left w:val="none" w:sz="0" w:space="0" w:color="auto"/>
            <w:bottom w:val="none" w:sz="0" w:space="0" w:color="auto"/>
            <w:right w:val="none" w:sz="0" w:space="0" w:color="auto"/>
          </w:divBdr>
        </w:div>
        <w:div w:id="1140608544">
          <w:marLeft w:val="0"/>
          <w:marRight w:val="0"/>
          <w:marTop w:val="0"/>
          <w:marBottom w:val="0"/>
          <w:divBdr>
            <w:top w:val="none" w:sz="0" w:space="0" w:color="auto"/>
            <w:left w:val="none" w:sz="0" w:space="0" w:color="auto"/>
            <w:bottom w:val="none" w:sz="0" w:space="0" w:color="auto"/>
            <w:right w:val="none" w:sz="0" w:space="0" w:color="auto"/>
          </w:divBdr>
        </w:div>
        <w:div w:id="1190531444">
          <w:marLeft w:val="0"/>
          <w:marRight w:val="0"/>
          <w:marTop w:val="0"/>
          <w:marBottom w:val="0"/>
          <w:divBdr>
            <w:top w:val="none" w:sz="0" w:space="0" w:color="auto"/>
            <w:left w:val="none" w:sz="0" w:space="0" w:color="auto"/>
            <w:bottom w:val="none" w:sz="0" w:space="0" w:color="auto"/>
            <w:right w:val="none" w:sz="0" w:space="0" w:color="auto"/>
          </w:divBdr>
        </w:div>
        <w:div w:id="1265306324">
          <w:marLeft w:val="0"/>
          <w:marRight w:val="100"/>
          <w:marTop w:val="0"/>
          <w:marBottom w:val="0"/>
          <w:divBdr>
            <w:top w:val="none" w:sz="0" w:space="0" w:color="auto"/>
            <w:left w:val="none" w:sz="0" w:space="0" w:color="auto"/>
            <w:bottom w:val="none" w:sz="0" w:space="0" w:color="auto"/>
            <w:right w:val="none" w:sz="0" w:space="0" w:color="auto"/>
          </w:divBdr>
        </w:div>
        <w:div w:id="1322274519">
          <w:marLeft w:val="0"/>
          <w:marRight w:val="0"/>
          <w:marTop w:val="0"/>
          <w:marBottom w:val="0"/>
          <w:divBdr>
            <w:top w:val="none" w:sz="0" w:space="0" w:color="auto"/>
            <w:left w:val="none" w:sz="0" w:space="0" w:color="auto"/>
            <w:bottom w:val="none" w:sz="0" w:space="0" w:color="auto"/>
            <w:right w:val="none" w:sz="0" w:space="0" w:color="auto"/>
          </w:divBdr>
        </w:div>
        <w:div w:id="1369800416">
          <w:marLeft w:val="0"/>
          <w:marRight w:val="0"/>
          <w:marTop w:val="0"/>
          <w:marBottom w:val="0"/>
          <w:divBdr>
            <w:top w:val="none" w:sz="0" w:space="0" w:color="auto"/>
            <w:left w:val="none" w:sz="0" w:space="0" w:color="auto"/>
            <w:bottom w:val="none" w:sz="0" w:space="0" w:color="auto"/>
            <w:right w:val="none" w:sz="0" w:space="0" w:color="auto"/>
          </w:divBdr>
        </w:div>
        <w:div w:id="1664358861">
          <w:marLeft w:val="0"/>
          <w:marRight w:val="0"/>
          <w:marTop w:val="0"/>
          <w:marBottom w:val="0"/>
          <w:divBdr>
            <w:top w:val="none" w:sz="0" w:space="0" w:color="auto"/>
            <w:left w:val="none" w:sz="0" w:space="0" w:color="auto"/>
            <w:bottom w:val="none" w:sz="0" w:space="0" w:color="auto"/>
            <w:right w:val="none" w:sz="0" w:space="0" w:color="auto"/>
          </w:divBdr>
        </w:div>
        <w:div w:id="1668632814">
          <w:marLeft w:val="0"/>
          <w:marRight w:val="0"/>
          <w:marTop w:val="0"/>
          <w:marBottom w:val="0"/>
          <w:divBdr>
            <w:top w:val="none" w:sz="0" w:space="0" w:color="auto"/>
            <w:left w:val="none" w:sz="0" w:space="0" w:color="auto"/>
            <w:bottom w:val="none" w:sz="0" w:space="0" w:color="auto"/>
            <w:right w:val="none" w:sz="0" w:space="0" w:color="auto"/>
          </w:divBdr>
        </w:div>
        <w:div w:id="1704817599">
          <w:marLeft w:val="0"/>
          <w:marRight w:val="0"/>
          <w:marTop w:val="0"/>
          <w:marBottom w:val="0"/>
          <w:divBdr>
            <w:top w:val="none" w:sz="0" w:space="0" w:color="auto"/>
            <w:left w:val="none" w:sz="0" w:space="0" w:color="auto"/>
            <w:bottom w:val="none" w:sz="0" w:space="0" w:color="auto"/>
            <w:right w:val="none" w:sz="0" w:space="0" w:color="auto"/>
          </w:divBdr>
        </w:div>
        <w:div w:id="1742406421">
          <w:marLeft w:val="0"/>
          <w:marRight w:val="0"/>
          <w:marTop w:val="0"/>
          <w:marBottom w:val="0"/>
          <w:divBdr>
            <w:top w:val="none" w:sz="0" w:space="0" w:color="auto"/>
            <w:left w:val="none" w:sz="0" w:space="0" w:color="auto"/>
            <w:bottom w:val="none" w:sz="0" w:space="0" w:color="auto"/>
            <w:right w:val="none" w:sz="0" w:space="0" w:color="auto"/>
          </w:divBdr>
        </w:div>
        <w:div w:id="1804537445">
          <w:marLeft w:val="0"/>
          <w:marRight w:val="0"/>
          <w:marTop w:val="0"/>
          <w:marBottom w:val="0"/>
          <w:divBdr>
            <w:top w:val="none" w:sz="0" w:space="0" w:color="auto"/>
            <w:left w:val="none" w:sz="0" w:space="0" w:color="auto"/>
            <w:bottom w:val="none" w:sz="0" w:space="0" w:color="auto"/>
            <w:right w:val="none" w:sz="0" w:space="0" w:color="auto"/>
          </w:divBdr>
        </w:div>
        <w:div w:id="1807700047">
          <w:marLeft w:val="0"/>
          <w:marRight w:val="0"/>
          <w:marTop w:val="0"/>
          <w:marBottom w:val="0"/>
          <w:divBdr>
            <w:top w:val="none" w:sz="0" w:space="0" w:color="auto"/>
            <w:left w:val="none" w:sz="0" w:space="0" w:color="auto"/>
            <w:bottom w:val="none" w:sz="0" w:space="0" w:color="auto"/>
            <w:right w:val="none" w:sz="0" w:space="0" w:color="auto"/>
          </w:divBdr>
        </w:div>
        <w:div w:id="1807969450">
          <w:marLeft w:val="0"/>
          <w:marRight w:val="0"/>
          <w:marTop w:val="0"/>
          <w:marBottom w:val="0"/>
          <w:divBdr>
            <w:top w:val="none" w:sz="0" w:space="0" w:color="auto"/>
            <w:left w:val="none" w:sz="0" w:space="0" w:color="auto"/>
            <w:bottom w:val="none" w:sz="0" w:space="0" w:color="auto"/>
            <w:right w:val="none" w:sz="0" w:space="0" w:color="auto"/>
          </w:divBdr>
        </w:div>
        <w:div w:id="1815414375">
          <w:marLeft w:val="0"/>
          <w:marRight w:val="0"/>
          <w:marTop w:val="0"/>
          <w:marBottom w:val="0"/>
          <w:divBdr>
            <w:top w:val="none" w:sz="0" w:space="0" w:color="auto"/>
            <w:left w:val="none" w:sz="0" w:space="0" w:color="auto"/>
            <w:bottom w:val="none" w:sz="0" w:space="0" w:color="auto"/>
            <w:right w:val="none" w:sz="0" w:space="0" w:color="auto"/>
          </w:divBdr>
        </w:div>
        <w:div w:id="1833644225">
          <w:marLeft w:val="0"/>
          <w:marRight w:val="0"/>
          <w:marTop w:val="0"/>
          <w:marBottom w:val="0"/>
          <w:divBdr>
            <w:top w:val="none" w:sz="0" w:space="0" w:color="auto"/>
            <w:left w:val="none" w:sz="0" w:space="0" w:color="auto"/>
            <w:bottom w:val="none" w:sz="0" w:space="0" w:color="auto"/>
            <w:right w:val="none" w:sz="0" w:space="0" w:color="auto"/>
          </w:divBdr>
        </w:div>
        <w:div w:id="1835141268">
          <w:marLeft w:val="0"/>
          <w:marRight w:val="100"/>
          <w:marTop w:val="0"/>
          <w:marBottom w:val="0"/>
          <w:divBdr>
            <w:top w:val="none" w:sz="0" w:space="0" w:color="auto"/>
            <w:left w:val="none" w:sz="0" w:space="0" w:color="auto"/>
            <w:bottom w:val="none" w:sz="0" w:space="0" w:color="auto"/>
            <w:right w:val="none" w:sz="0" w:space="0" w:color="auto"/>
          </w:divBdr>
        </w:div>
        <w:div w:id="1850371041">
          <w:marLeft w:val="0"/>
          <w:marRight w:val="0"/>
          <w:marTop w:val="0"/>
          <w:marBottom w:val="0"/>
          <w:divBdr>
            <w:top w:val="none" w:sz="0" w:space="0" w:color="auto"/>
            <w:left w:val="none" w:sz="0" w:space="0" w:color="auto"/>
            <w:bottom w:val="none" w:sz="0" w:space="0" w:color="auto"/>
            <w:right w:val="none" w:sz="0" w:space="0" w:color="auto"/>
          </w:divBdr>
        </w:div>
        <w:div w:id="1877817213">
          <w:marLeft w:val="0"/>
          <w:marRight w:val="0"/>
          <w:marTop w:val="0"/>
          <w:marBottom w:val="0"/>
          <w:divBdr>
            <w:top w:val="none" w:sz="0" w:space="0" w:color="auto"/>
            <w:left w:val="none" w:sz="0" w:space="0" w:color="auto"/>
            <w:bottom w:val="none" w:sz="0" w:space="0" w:color="auto"/>
            <w:right w:val="none" w:sz="0" w:space="0" w:color="auto"/>
          </w:divBdr>
        </w:div>
        <w:div w:id="1966764771">
          <w:marLeft w:val="0"/>
          <w:marRight w:val="0"/>
          <w:marTop w:val="0"/>
          <w:marBottom w:val="0"/>
          <w:divBdr>
            <w:top w:val="none" w:sz="0" w:space="0" w:color="auto"/>
            <w:left w:val="none" w:sz="0" w:space="0" w:color="auto"/>
            <w:bottom w:val="none" w:sz="0" w:space="0" w:color="auto"/>
            <w:right w:val="none" w:sz="0" w:space="0" w:color="auto"/>
          </w:divBdr>
        </w:div>
        <w:div w:id="1971324988">
          <w:marLeft w:val="0"/>
          <w:marRight w:val="0"/>
          <w:marTop w:val="0"/>
          <w:marBottom w:val="0"/>
          <w:divBdr>
            <w:top w:val="none" w:sz="0" w:space="0" w:color="auto"/>
            <w:left w:val="none" w:sz="0" w:space="0" w:color="auto"/>
            <w:bottom w:val="none" w:sz="0" w:space="0" w:color="auto"/>
            <w:right w:val="none" w:sz="0" w:space="0" w:color="auto"/>
          </w:divBdr>
        </w:div>
        <w:div w:id="1978488934">
          <w:marLeft w:val="0"/>
          <w:marRight w:val="0"/>
          <w:marTop w:val="0"/>
          <w:marBottom w:val="0"/>
          <w:divBdr>
            <w:top w:val="none" w:sz="0" w:space="0" w:color="auto"/>
            <w:left w:val="none" w:sz="0" w:space="0" w:color="auto"/>
            <w:bottom w:val="none" w:sz="0" w:space="0" w:color="auto"/>
            <w:right w:val="none" w:sz="0" w:space="0" w:color="auto"/>
          </w:divBdr>
        </w:div>
      </w:divsChild>
    </w:div>
    <w:div w:id="469135695">
      <w:bodyDiv w:val="1"/>
      <w:marLeft w:val="0"/>
      <w:marRight w:val="0"/>
      <w:marTop w:val="0"/>
      <w:marBottom w:val="0"/>
      <w:divBdr>
        <w:top w:val="none" w:sz="0" w:space="0" w:color="auto"/>
        <w:left w:val="none" w:sz="0" w:space="0" w:color="auto"/>
        <w:bottom w:val="none" w:sz="0" w:space="0" w:color="auto"/>
        <w:right w:val="none" w:sz="0" w:space="0" w:color="auto"/>
      </w:divBdr>
    </w:div>
    <w:div w:id="469710484">
      <w:bodyDiv w:val="1"/>
      <w:marLeft w:val="0"/>
      <w:marRight w:val="0"/>
      <w:marTop w:val="0"/>
      <w:marBottom w:val="0"/>
      <w:divBdr>
        <w:top w:val="none" w:sz="0" w:space="0" w:color="auto"/>
        <w:left w:val="none" w:sz="0" w:space="0" w:color="auto"/>
        <w:bottom w:val="none" w:sz="0" w:space="0" w:color="auto"/>
        <w:right w:val="none" w:sz="0" w:space="0" w:color="auto"/>
      </w:divBdr>
    </w:div>
    <w:div w:id="469713282">
      <w:bodyDiv w:val="1"/>
      <w:marLeft w:val="0"/>
      <w:marRight w:val="0"/>
      <w:marTop w:val="0"/>
      <w:marBottom w:val="0"/>
      <w:divBdr>
        <w:top w:val="none" w:sz="0" w:space="0" w:color="auto"/>
        <w:left w:val="none" w:sz="0" w:space="0" w:color="auto"/>
        <w:bottom w:val="none" w:sz="0" w:space="0" w:color="auto"/>
        <w:right w:val="none" w:sz="0" w:space="0" w:color="auto"/>
      </w:divBdr>
    </w:div>
    <w:div w:id="470250597">
      <w:bodyDiv w:val="1"/>
      <w:marLeft w:val="0"/>
      <w:marRight w:val="0"/>
      <w:marTop w:val="0"/>
      <w:marBottom w:val="0"/>
      <w:divBdr>
        <w:top w:val="none" w:sz="0" w:space="0" w:color="auto"/>
        <w:left w:val="none" w:sz="0" w:space="0" w:color="auto"/>
        <w:bottom w:val="none" w:sz="0" w:space="0" w:color="auto"/>
        <w:right w:val="none" w:sz="0" w:space="0" w:color="auto"/>
      </w:divBdr>
    </w:div>
    <w:div w:id="471682377">
      <w:bodyDiv w:val="1"/>
      <w:marLeft w:val="0"/>
      <w:marRight w:val="0"/>
      <w:marTop w:val="0"/>
      <w:marBottom w:val="0"/>
      <w:divBdr>
        <w:top w:val="none" w:sz="0" w:space="0" w:color="auto"/>
        <w:left w:val="none" w:sz="0" w:space="0" w:color="auto"/>
        <w:bottom w:val="none" w:sz="0" w:space="0" w:color="auto"/>
        <w:right w:val="none" w:sz="0" w:space="0" w:color="auto"/>
      </w:divBdr>
    </w:div>
    <w:div w:id="472719337">
      <w:bodyDiv w:val="1"/>
      <w:marLeft w:val="0"/>
      <w:marRight w:val="0"/>
      <w:marTop w:val="0"/>
      <w:marBottom w:val="0"/>
      <w:divBdr>
        <w:top w:val="none" w:sz="0" w:space="0" w:color="auto"/>
        <w:left w:val="none" w:sz="0" w:space="0" w:color="auto"/>
        <w:bottom w:val="none" w:sz="0" w:space="0" w:color="auto"/>
        <w:right w:val="none" w:sz="0" w:space="0" w:color="auto"/>
      </w:divBdr>
    </w:div>
    <w:div w:id="473136408">
      <w:bodyDiv w:val="1"/>
      <w:marLeft w:val="0"/>
      <w:marRight w:val="0"/>
      <w:marTop w:val="0"/>
      <w:marBottom w:val="0"/>
      <w:divBdr>
        <w:top w:val="none" w:sz="0" w:space="0" w:color="auto"/>
        <w:left w:val="none" w:sz="0" w:space="0" w:color="auto"/>
        <w:bottom w:val="none" w:sz="0" w:space="0" w:color="auto"/>
        <w:right w:val="none" w:sz="0" w:space="0" w:color="auto"/>
      </w:divBdr>
    </w:div>
    <w:div w:id="473528131">
      <w:bodyDiv w:val="1"/>
      <w:marLeft w:val="0"/>
      <w:marRight w:val="0"/>
      <w:marTop w:val="0"/>
      <w:marBottom w:val="0"/>
      <w:divBdr>
        <w:top w:val="none" w:sz="0" w:space="0" w:color="auto"/>
        <w:left w:val="none" w:sz="0" w:space="0" w:color="auto"/>
        <w:bottom w:val="none" w:sz="0" w:space="0" w:color="auto"/>
        <w:right w:val="none" w:sz="0" w:space="0" w:color="auto"/>
      </w:divBdr>
      <w:divsChild>
        <w:div w:id="25716617">
          <w:marLeft w:val="0"/>
          <w:marRight w:val="0"/>
          <w:marTop w:val="0"/>
          <w:marBottom w:val="0"/>
          <w:divBdr>
            <w:top w:val="none" w:sz="0" w:space="0" w:color="auto"/>
            <w:left w:val="none" w:sz="0" w:space="0" w:color="auto"/>
            <w:bottom w:val="none" w:sz="0" w:space="0" w:color="auto"/>
            <w:right w:val="none" w:sz="0" w:space="0" w:color="auto"/>
          </w:divBdr>
          <w:divsChild>
            <w:div w:id="6781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145140">
      <w:bodyDiv w:val="1"/>
      <w:marLeft w:val="0"/>
      <w:marRight w:val="0"/>
      <w:marTop w:val="0"/>
      <w:marBottom w:val="0"/>
      <w:divBdr>
        <w:top w:val="none" w:sz="0" w:space="0" w:color="auto"/>
        <w:left w:val="none" w:sz="0" w:space="0" w:color="auto"/>
        <w:bottom w:val="none" w:sz="0" w:space="0" w:color="auto"/>
        <w:right w:val="none" w:sz="0" w:space="0" w:color="auto"/>
      </w:divBdr>
      <w:divsChild>
        <w:div w:id="762185596">
          <w:marLeft w:val="0"/>
          <w:marRight w:val="0"/>
          <w:marTop w:val="0"/>
          <w:marBottom w:val="0"/>
          <w:divBdr>
            <w:top w:val="none" w:sz="0" w:space="0" w:color="auto"/>
            <w:left w:val="none" w:sz="0" w:space="0" w:color="auto"/>
            <w:bottom w:val="none" w:sz="0" w:space="0" w:color="auto"/>
            <w:right w:val="none" w:sz="0" w:space="0" w:color="auto"/>
          </w:divBdr>
          <w:divsChild>
            <w:div w:id="577203966">
              <w:marLeft w:val="0"/>
              <w:marRight w:val="0"/>
              <w:marTop w:val="0"/>
              <w:marBottom w:val="0"/>
              <w:divBdr>
                <w:top w:val="none" w:sz="0" w:space="0" w:color="auto"/>
                <w:left w:val="none" w:sz="0" w:space="0" w:color="auto"/>
                <w:bottom w:val="none" w:sz="0" w:space="0" w:color="auto"/>
                <w:right w:val="none" w:sz="0" w:space="0" w:color="auto"/>
              </w:divBdr>
              <w:divsChild>
                <w:div w:id="40329691">
                  <w:marLeft w:val="0"/>
                  <w:marRight w:val="0"/>
                  <w:marTop w:val="0"/>
                  <w:marBottom w:val="0"/>
                  <w:divBdr>
                    <w:top w:val="none" w:sz="0" w:space="0" w:color="auto"/>
                    <w:left w:val="none" w:sz="0" w:space="0" w:color="auto"/>
                    <w:bottom w:val="none" w:sz="0" w:space="0" w:color="auto"/>
                    <w:right w:val="none" w:sz="0" w:space="0" w:color="auto"/>
                  </w:divBdr>
                  <w:divsChild>
                    <w:div w:id="1192961961">
                      <w:marLeft w:val="0"/>
                      <w:marRight w:val="0"/>
                      <w:marTop w:val="0"/>
                      <w:marBottom w:val="0"/>
                      <w:divBdr>
                        <w:top w:val="none" w:sz="0" w:space="0" w:color="auto"/>
                        <w:left w:val="none" w:sz="0" w:space="0" w:color="auto"/>
                        <w:bottom w:val="none" w:sz="0" w:space="0" w:color="auto"/>
                        <w:right w:val="none" w:sz="0" w:space="0" w:color="auto"/>
                      </w:divBdr>
                      <w:divsChild>
                        <w:div w:id="285355957">
                          <w:marLeft w:val="0"/>
                          <w:marRight w:val="0"/>
                          <w:marTop w:val="0"/>
                          <w:marBottom w:val="0"/>
                          <w:divBdr>
                            <w:top w:val="none" w:sz="0" w:space="0" w:color="auto"/>
                            <w:left w:val="none" w:sz="0" w:space="0" w:color="auto"/>
                            <w:bottom w:val="none" w:sz="0" w:space="0" w:color="auto"/>
                            <w:right w:val="none" w:sz="0" w:space="0" w:color="auto"/>
                          </w:divBdr>
                          <w:divsChild>
                            <w:div w:id="54554135">
                              <w:marLeft w:val="0"/>
                              <w:marRight w:val="0"/>
                              <w:marTop w:val="0"/>
                              <w:marBottom w:val="0"/>
                              <w:divBdr>
                                <w:top w:val="none" w:sz="0" w:space="0" w:color="auto"/>
                                <w:left w:val="none" w:sz="0" w:space="0" w:color="auto"/>
                                <w:bottom w:val="none" w:sz="0" w:space="0" w:color="auto"/>
                                <w:right w:val="none" w:sz="0" w:space="0" w:color="auto"/>
                              </w:divBdr>
                              <w:divsChild>
                                <w:div w:id="1972901946">
                                  <w:marLeft w:val="0"/>
                                  <w:marRight w:val="0"/>
                                  <w:marTop w:val="0"/>
                                  <w:marBottom w:val="0"/>
                                  <w:divBdr>
                                    <w:top w:val="none" w:sz="0" w:space="0" w:color="auto"/>
                                    <w:left w:val="none" w:sz="0" w:space="0" w:color="auto"/>
                                    <w:bottom w:val="none" w:sz="0" w:space="0" w:color="auto"/>
                                    <w:right w:val="none" w:sz="0" w:space="0" w:color="auto"/>
                                  </w:divBdr>
                                  <w:divsChild>
                                    <w:div w:id="1842155197">
                                      <w:marLeft w:val="0"/>
                                      <w:marRight w:val="0"/>
                                      <w:marTop w:val="0"/>
                                      <w:marBottom w:val="0"/>
                                      <w:divBdr>
                                        <w:top w:val="none" w:sz="0" w:space="0" w:color="auto"/>
                                        <w:left w:val="none" w:sz="0" w:space="0" w:color="auto"/>
                                        <w:bottom w:val="none" w:sz="0" w:space="0" w:color="auto"/>
                                        <w:right w:val="none" w:sz="0" w:space="0" w:color="auto"/>
                                      </w:divBdr>
                                      <w:divsChild>
                                        <w:div w:id="1611473451">
                                          <w:marLeft w:val="0"/>
                                          <w:marRight w:val="0"/>
                                          <w:marTop w:val="0"/>
                                          <w:marBottom w:val="0"/>
                                          <w:divBdr>
                                            <w:top w:val="none" w:sz="0" w:space="0" w:color="auto"/>
                                            <w:left w:val="none" w:sz="0" w:space="0" w:color="auto"/>
                                            <w:bottom w:val="none" w:sz="0" w:space="0" w:color="auto"/>
                                            <w:right w:val="none" w:sz="0" w:space="0" w:color="auto"/>
                                          </w:divBdr>
                                          <w:divsChild>
                                            <w:div w:id="1251156059">
                                              <w:marLeft w:val="0"/>
                                              <w:marRight w:val="0"/>
                                              <w:marTop w:val="0"/>
                                              <w:marBottom w:val="0"/>
                                              <w:divBdr>
                                                <w:top w:val="none" w:sz="0" w:space="0" w:color="auto"/>
                                                <w:left w:val="none" w:sz="0" w:space="0" w:color="auto"/>
                                                <w:bottom w:val="none" w:sz="0" w:space="0" w:color="auto"/>
                                                <w:right w:val="none" w:sz="0" w:space="0" w:color="auto"/>
                                              </w:divBdr>
                                              <w:divsChild>
                                                <w:div w:id="106511132">
                                                  <w:marLeft w:val="0"/>
                                                  <w:marRight w:val="0"/>
                                                  <w:marTop w:val="0"/>
                                                  <w:marBottom w:val="0"/>
                                                  <w:divBdr>
                                                    <w:top w:val="none" w:sz="0" w:space="0" w:color="auto"/>
                                                    <w:left w:val="none" w:sz="0" w:space="0" w:color="auto"/>
                                                    <w:bottom w:val="none" w:sz="0" w:space="0" w:color="auto"/>
                                                    <w:right w:val="none" w:sz="0" w:space="0" w:color="auto"/>
                                                  </w:divBdr>
                                                  <w:divsChild>
                                                    <w:div w:id="1072506846">
                                                      <w:marLeft w:val="0"/>
                                                      <w:marRight w:val="0"/>
                                                      <w:marTop w:val="0"/>
                                                      <w:marBottom w:val="0"/>
                                                      <w:divBdr>
                                                        <w:top w:val="none" w:sz="0" w:space="0" w:color="auto"/>
                                                        <w:left w:val="none" w:sz="0" w:space="0" w:color="auto"/>
                                                        <w:bottom w:val="none" w:sz="0" w:space="0" w:color="auto"/>
                                                        <w:right w:val="none" w:sz="0" w:space="0" w:color="auto"/>
                                                      </w:divBdr>
                                                      <w:divsChild>
                                                        <w:div w:id="80250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5807462">
      <w:bodyDiv w:val="1"/>
      <w:marLeft w:val="0"/>
      <w:marRight w:val="0"/>
      <w:marTop w:val="0"/>
      <w:marBottom w:val="0"/>
      <w:divBdr>
        <w:top w:val="none" w:sz="0" w:space="0" w:color="auto"/>
        <w:left w:val="none" w:sz="0" w:space="0" w:color="auto"/>
        <w:bottom w:val="none" w:sz="0" w:space="0" w:color="auto"/>
        <w:right w:val="none" w:sz="0" w:space="0" w:color="auto"/>
      </w:divBdr>
    </w:div>
    <w:div w:id="476070381">
      <w:bodyDiv w:val="1"/>
      <w:marLeft w:val="0"/>
      <w:marRight w:val="0"/>
      <w:marTop w:val="0"/>
      <w:marBottom w:val="0"/>
      <w:divBdr>
        <w:top w:val="none" w:sz="0" w:space="0" w:color="auto"/>
        <w:left w:val="none" w:sz="0" w:space="0" w:color="auto"/>
        <w:bottom w:val="none" w:sz="0" w:space="0" w:color="auto"/>
        <w:right w:val="none" w:sz="0" w:space="0" w:color="auto"/>
      </w:divBdr>
      <w:divsChild>
        <w:div w:id="1787113019">
          <w:marLeft w:val="0"/>
          <w:marRight w:val="0"/>
          <w:marTop w:val="0"/>
          <w:marBottom w:val="0"/>
          <w:divBdr>
            <w:top w:val="none" w:sz="0" w:space="0" w:color="auto"/>
            <w:left w:val="none" w:sz="0" w:space="0" w:color="auto"/>
            <w:bottom w:val="none" w:sz="0" w:space="0" w:color="auto"/>
            <w:right w:val="none" w:sz="0" w:space="0" w:color="auto"/>
          </w:divBdr>
        </w:div>
      </w:divsChild>
    </w:div>
    <w:div w:id="476074846">
      <w:bodyDiv w:val="1"/>
      <w:marLeft w:val="0"/>
      <w:marRight w:val="0"/>
      <w:marTop w:val="0"/>
      <w:marBottom w:val="0"/>
      <w:divBdr>
        <w:top w:val="none" w:sz="0" w:space="0" w:color="auto"/>
        <w:left w:val="none" w:sz="0" w:space="0" w:color="auto"/>
        <w:bottom w:val="none" w:sz="0" w:space="0" w:color="auto"/>
        <w:right w:val="none" w:sz="0" w:space="0" w:color="auto"/>
      </w:divBdr>
    </w:div>
    <w:div w:id="477765052">
      <w:bodyDiv w:val="1"/>
      <w:marLeft w:val="0"/>
      <w:marRight w:val="0"/>
      <w:marTop w:val="0"/>
      <w:marBottom w:val="0"/>
      <w:divBdr>
        <w:top w:val="none" w:sz="0" w:space="0" w:color="auto"/>
        <w:left w:val="none" w:sz="0" w:space="0" w:color="auto"/>
        <w:bottom w:val="none" w:sz="0" w:space="0" w:color="auto"/>
        <w:right w:val="none" w:sz="0" w:space="0" w:color="auto"/>
      </w:divBdr>
    </w:div>
    <w:div w:id="477920957">
      <w:bodyDiv w:val="1"/>
      <w:marLeft w:val="0"/>
      <w:marRight w:val="0"/>
      <w:marTop w:val="0"/>
      <w:marBottom w:val="0"/>
      <w:divBdr>
        <w:top w:val="none" w:sz="0" w:space="0" w:color="auto"/>
        <w:left w:val="none" w:sz="0" w:space="0" w:color="auto"/>
        <w:bottom w:val="none" w:sz="0" w:space="0" w:color="auto"/>
        <w:right w:val="none" w:sz="0" w:space="0" w:color="auto"/>
      </w:divBdr>
    </w:div>
    <w:div w:id="480267271">
      <w:bodyDiv w:val="1"/>
      <w:marLeft w:val="0"/>
      <w:marRight w:val="0"/>
      <w:marTop w:val="0"/>
      <w:marBottom w:val="0"/>
      <w:divBdr>
        <w:top w:val="none" w:sz="0" w:space="0" w:color="auto"/>
        <w:left w:val="none" w:sz="0" w:space="0" w:color="auto"/>
        <w:bottom w:val="none" w:sz="0" w:space="0" w:color="auto"/>
        <w:right w:val="none" w:sz="0" w:space="0" w:color="auto"/>
      </w:divBdr>
    </w:div>
    <w:div w:id="480465747">
      <w:bodyDiv w:val="1"/>
      <w:marLeft w:val="0"/>
      <w:marRight w:val="0"/>
      <w:marTop w:val="0"/>
      <w:marBottom w:val="0"/>
      <w:divBdr>
        <w:top w:val="none" w:sz="0" w:space="0" w:color="auto"/>
        <w:left w:val="none" w:sz="0" w:space="0" w:color="auto"/>
        <w:bottom w:val="none" w:sz="0" w:space="0" w:color="auto"/>
        <w:right w:val="none" w:sz="0" w:space="0" w:color="auto"/>
      </w:divBdr>
    </w:div>
    <w:div w:id="480510976">
      <w:bodyDiv w:val="1"/>
      <w:marLeft w:val="0"/>
      <w:marRight w:val="0"/>
      <w:marTop w:val="0"/>
      <w:marBottom w:val="0"/>
      <w:divBdr>
        <w:top w:val="none" w:sz="0" w:space="0" w:color="auto"/>
        <w:left w:val="none" w:sz="0" w:space="0" w:color="auto"/>
        <w:bottom w:val="none" w:sz="0" w:space="0" w:color="auto"/>
        <w:right w:val="none" w:sz="0" w:space="0" w:color="auto"/>
      </w:divBdr>
    </w:div>
    <w:div w:id="480776061">
      <w:bodyDiv w:val="1"/>
      <w:marLeft w:val="0"/>
      <w:marRight w:val="0"/>
      <w:marTop w:val="0"/>
      <w:marBottom w:val="0"/>
      <w:divBdr>
        <w:top w:val="none" w:sz="0" w:space="0" w:color="auto"/>
        <w:left w:val="none" w:sz="0" w:space="0" w:color="auto"/>
        <w:bottom w:val="none" w:sz="0" w:space="0" w:color="auto"/>
        <w:right w:val="none" w:sz="0" w:space="0" w:color="auto"/>
      </w:divBdr>
    </w:div>
    <w:div w:id="481700139">
      <w:bodyDiv w:val="1"/>
      <w:marLeft w:val="0"/>
      <w:marRight w:val="0"/>
      <w:marTop w:val="0"/>
      <w:marBottom w:val="0"/>
      <w:divBdr>
        <w:top w:val="none" w:sz="0" w:space="0" w:color="auto"/>
        <w:left w:val="none" w:sz="0" w:space="0" w:color="auto"/>
        <w:bottom w:val="none" w:sz="0" w:space="0" w:color="auto"/>
        <w:right w:val="none" w:sz="0" w:space="0" w:color="auto"/>
      </w:divBdr>
    </w:div>
    <w:div w:id="482086973">
      <w:bodyDiv w:val="1"/>
      <w:marLeft w:val="0"/>
      <w:marRight w:val="0"/>
      <w:marTop w:val="0"/>
      <w:marBottom w:val="0"/>
      <w:divBdr>
        <w:top w:val="none" w:sz="0" w:space="0" w:color="auto"/>
        <w:left w:val="none" w:sz="0" w:space="0" w:color="auto"/>
        <w:bottom w:val="none" w:sz="0" w:space="0" w:color="auto"/>
        <w:right w:val="none" w:sz="0" w:space="0" w:color="auto"/>
      </w:divBdr>
    </w:div>
    <w:div w:id="483477326">
      <w:bodyDiv w:val="1"/>
      <w:marLeft w:val="0"/>
      <w:marRight w:val="0"/>
      <w:marTop w:val="0"/>
      <w:marBottom w:val="0"/>
      <w:divBdr>
        <w:top w:val="none" w:sz="0" w:space="0" w:color="auto"/>
        <w:left w:val="none" w:sz="0" w:space="0" w:color="auto"/>
        <w:bottom w:val="none" w:sz="0" w:space="0" w:color="auto"/>
        <w:right w:val="none" w:sz="0" w:space="0" w:color="auto"/>
      </w:divBdr>
    </w:div>
    <w:div w:id="484904970">
      <w:bodyDiv w:val="1"/>
      <w:marLeft w:val="0"/>
      <w:marRight w:val="0"/>
      <w:marTop w:val="0"/>
      <w:marBottom w:val="0"/>
      <w:divBdr>
        <w:top w:val="none" w:sz="0" w:space="0" w:color="auto"/>
        <w:left w:val="none" w:sz="0" w:space="0" w:color="auto"/>
        <w:bottom w:val="none" w:sz="0" w:space="0" w:color="auto"/>
        <w:right w:val="none" w:sz="0" w:space="0" w:color="auto"/>
      </w:divBdr>
    </w:div>
    <w:div w:id="484932939">
      <w:bodyDiv w:val="1"/>
      <w:marLeft w:val="0"/>
      <w:marRight w:val="0"/>
      <w:marTop w:val="0"/>
      <w:marBottom w:val="0"/>
      <w:divBdr>
        <w:top w:val="none" w:sz="0" w:space="0" w:color="auto"/>
        <w:left w:val="none" w:sz="0" w:space="0" w:color="auto"/>
        <w:bottom w:val="none" w:sz="0" w:space="0" w:color="auto"/>
        <w:right w:val="none" w:sz="0" w:space="0" w:color="auto"/>
      </w:divBdr>
    </w:div>
    <w:div w:id="487214573">
      <w:bodyDiv w:val="1"/>
      <w:marLeft w:val="0"/>
      <w:marRight w:val="0"/>
      <w:marTop w:val="0"/>
      <w:marBottom w:val="0"/>
      <w:divBdr>
        <w:top w:val="none" w:sz="0" w:space="0" w:color="auto"/>
        <w:left w:val="none" w:sz="0" w:space="0" w:color="auto"/>
        <w:bottom w:val="none" w:sz="0" w:space="0" w:color="auto"/>
        <w:right w:val="none" w:sz="0" w:space="0" w:color="auto"/>
      </w:divBdr>
    </w:div>
    <w:div w:id="487481053">
      <w:bodyDiv w:val="1"/>
      <w:marLeft w:val="0"/>
      <w:marRight w:val="0"/>
      <w:marTop w:val="0"/>
      <w:marBottom w:val="0"/>
      <w:divBdr>
        <w:top w:val="none" w:sz="0" w:space="0" w:color="auto"/>
        <w:left w:val="none" w:sz="0" w:space="0" w:color="auto"/>
        <w:bottom w:val="none" w:sz="0" w:space="0" w:color="auto"/>
        <w:right w:val="none" w:sz="0" w:space="0" w:color="auto"/>
      </w:divBdr>
    </w:div>
    <w:div w:id="487749666">
      <w:bodyDiv w:val="1"/>
      <w:marLeft w:val="0"/>
      <w:marRight w:val="0"/>
      <w:marTop w:val="0"/>
      <w:marBottom w:val="0"/>
      <w:divBdr>
        <w:top w:val="none" w:sz="0" w:space="0" w:color="auto"/>
        <w:left w:val="none" w:sz="0" w:space="0" w:color="auto"/>
        <w:bottom w:val="none" w:sz="0" w:space="0" w:color="auto"/>
        <w:right w:val="none" w:sz="0" w:space="0" w:color="auto"/>
      </w:divBdr>
    </w:div>
    <w:div w:id="487790895">
      <w:bodyDiv w:val="1"/>
      <w:marLeft w:val="0"/>
      <w:marRight w:val="0"/>
      <w:marTop w:val="0"/>
      <w:marBottom w:val="0"/>
      <w:divBdr>
        <w:top w:val="none" w:sz="0" w:space="0" w:color="auto"/>
        <w:left w:val="none" w:sz="0" w:space="0" w:color="auto"/>
        <w:bottom w:val="none" w:sz="0" w:space="0" w:color="auto"/>
        <w:right w:val="none" w:sz="0" w:space="0" w:color="auto"/>
      </w:divBdr>
    </w:div>
    <w:div w:id="488062320">
      <w:bodyDiv w:val="1"/>
      <w:marLeft w:val="0"/>
      <w:marRight w:val="0"/>
      <w:marTop w:val="0"/>
      <w:marBottom w:val="0"/>
      <w:divBdr>
        <w:top w:val="none" w:sz="0" w:space="0" w:color="auto"/>
        <w:left w:val="none" w:sz="0" w:space="0" w:color="auto"/>
        <w:bottom w:val="none" w:sz="0" w:space="0" w:color="auto"/>
        <w:right w:val="none" w:sz="0" w:space="0" w:color="auto"/>
      </w:divBdr>
    </w:div>
    <w:div w:id="491601315">
      <w:bodyDiv w:val="1"/>
      <w:marLeft w:val="0"/>
      <w:marRight w:val="0"/>
      <w:marTop w:val="0"/>
      <w:marBottom w:val="0"/>
      <w:divBdr>
        <w:top w:val="none" w:sz="0" w:space="0" w:color="auto"/>
        <w:left w:val="none" w:sz="0" w:space="0" w:color="auto"/>
        <w:bottom w:val="none" w:sz="0" w:space="0" w:color="auto"/>
        <w:right w:val="none" w:sz="0" w:space="0" w:color="auto"/>
      </w:divBdr>
    </w:div>
    <w:div w:id="491986967">
      <w:bodyDiv w:val="1"/>
      <w:marLeft w:val="0"/>
      <w:marRight w:val="0"/>
      <w:marTop w:val="0"/>
      <w:marBottom w:val="0"/>
      <w:divBdr>
        <w:top w:val="none" w:sz="0" w:space="0" w:color="auto"/>
        <w:left w:val="none" w:sz="0" w:space="0" w:color="auto"/>
        <w:bottom w:val="none" w:sz="0" w:space="0" w:color="auto"/>
        <w:right w:val="none" w:sz="0" w:space="0" w:color="auto"/>
      </w:divBdr>
    </w:div>
    <w:div w:id="492378849">
      <w:bodyDiv w:val="1"/>
      <w:marLeft w:val="0"/>
      <w:marRight w:val="0"/>
      <w:marTop w:val="0"/>
      <w:marBottom w:val="0"/>
      <w:divBdr>
        <w:top w:val="none" w:sz="0" w:space="0" w:color="auto"/>
        <w:left w:val="none" w:sz="0" w:space="0" w:color="auto"/>
        <w:bottom w:val="none" w:sz="0" w:space="0" w:color="auto"/>
        <w:right w:val="none" w:sz="0" w:space="0" w:color="auto"/>
      </w:divBdr>
    </w:div>
    <w:div w:id="494565460">
      <w:bodyDiv w:val="1"/>
      <w:marLeft w:val="0"/>
      <w:marRight w:val="0"/>
      <w:marTop w:val="0"/>
      <w:marBottom w:val="0"/>
      <w:divBdr>
        <w:top w:val="none" w:sz="0" w:space="0" w:color="auto"/>
        <w:left w:val="none" w:sz="0" w:space="0" w:color="auto"/>
        <w:bottom w:val="none" w:sz="0" w:space="0" w:color="auto"/>
        <w:right w:val="none" w:sz="0" w:space="0" w:color="auto"/>
      </w:divBdr>
    </w:div>
    <w:div w:id="495846686">
      <w:bodyDiv w:val="1"/>
      <w:marLeft w:val="0"/>
      <w:marRight w:val="0"/>
      <w:marTop w:val="0"/>
      <w:marBottom w:val="0"/>
      <w:divBdr>
        <w:top w:val="none" w:sz="0" w:space="0" w:color="auto"/>
        <w:left w:val="none" w:sz="0" w:space="0" w:color="auto"/>
        <w:bottom w:val="none" w:sz="0" w:space="0" w:color="auto"/>
        <w:right w:val="none" w:sz="0" w:space="0" w:color="auto"/>
      </w:divBdr>
    </w:div>
    <w:div w:id="496194749">
      <w:bodyDiv w:val="1"/>
      <w:marLeft w:val="0"/>
      <w:marRight w:val="0"/>
      <w:marTop w:val="0"/>
      <w:marBottom w:val="0"/>
      <w:divBdr>
        <w:top w:val="none" w:sz="0" w:space="0" w:color="auto"/>
        <w:left w:val="none" w:sz="0" w:space="0" w:color="auto"/>
        <w:bottom w:val="none" w:sz="0" w:space="0" w:color="auto"/>
        <w:right w:val="none" w:sz="0" w:space="0" w:color="auto"/>
      </w:divBdr>
    </w:div>
    <w:div w:id="496573179">
      <w:bodyDiv w:val="1"/>
      <w:marLeft w:val="0"/>
      <w:marRight w:val="0"/>
      <w:marTop w:val="0"/>
      <w:marBottom w:val="0"/>
      <w:divBdr>
        <w:top w:val="none" w:sz="0" w:space="0" w:color="auto"/>
        <w:left w:val="none" w:sz="0" w:space="0" w:color="auto"/>
        <w:bottom w:val="none" w:sz="0" w:space="0" w:color="auto"/>
        <w:right w:val="none" w:sz="0" w:space="0" w:color="auto"/>
      </w:divBdr>
    </w:div>
    <w:div w:id="496577218">
      <w:bodyDiv w:val="1"/>
      <w:marLeft w:val="0"/>
      <w:marRight w:val="0"/>
      <w:marTop w:val="0"/>
      <w:marBottom w:val="0"/>
      <w:divBdr>
        <w:top w:val="none" w:sz="0" w:space="0" w:color="auto"/>
        <w:left w:val="none" w:sz="0" w:space="0" w:color="auto"/>
        <w:bottom w:val="none" w:sz="0" w:space="0" w:color="auto"/>
        <w:right w:val="none" w:sz="0" w:space="0" w:color="auto"/>
      </w:divBdr>
    </w:div>
    <w:div w:id="498545143">
      <w:bodyDiv w:val="1"/>
      <w:marLeft w:val="0"/>
      <w:marRight w:val="0"/>
      <w:marTop w:val="0"/>
      <w:marBottom w:val="0"/>
      <w:divBdr>
        <w:top w:val="none" w:sz="0" w:space="0" w:color="auto"/>
        <w:left w:val="none" w:sz="0" w:space="0" w:color="auto"/>
        <w:bottom w:val="none" w:sz="0" w:space="0" w:color="auto"/>
        <w:right w:val="none" w:sz="0" w:space="0" w:color="auto"/>
      </w:divBdr>
    </w:div>
    <w:div w:id="502085323">
      <w:bodyDiv w:val="1"/>
      <w:marLeft w:val="0"/>
      <w:marRight w:val="0"/>
      <w:marTop w:val="0"/>
      <w:marBottom w:val="0"/>
      <w:divBdr>
        <w:top w:val="none" w:sz="0" w:space="0" w:color="auto"/>
        <w:left w:val="none" w:sz="0" w:space="0" w:color="auto"/>
        <w:bottom w:val="none" w:sz="0" w:space="0" w:color="auto"/>
        <w:right w:val="none" w:sz="0" w:space="0" w:color="auto"/>
      </w:divBdr>
    </w:div>
    <w:div w:id="502402802">
      <w:bodyDiv w:val="1"/>
      <w:marLeft w:val="0"/>
      <w:marRight w:val="0"/>
      <w:marTop w:val="0"/>
      <w:marBottom w:val="0"/>
      <w:divBdr>
        <w:top w:val="none" w:sz="0" w:space="0" w:color="auto"/>
        <w:left w:val="none" w:sz="0" w:space="0" w:color="auto"/>
        <w:bottom w:val="none" w:sz="0" w:space="0" w:color="auto"/>
        <w:right w:val="none" w:sz="0" w:space="0" w:color="auto"/>
      </w:divBdr>
    </w:div>
    <w:div w:id="503324982">
      <w:bodyDiv w:val="1"/>
      <w:marLeft w:val="0"/>
      <w:marRight w:val="0"/>
      <w:marTop w:val="0"/>
      <w:marBottom w:val="0"/>
      <w:divBdr>
        <w:top w:val="none" w:sz="0" w:space="0" w:color="auto"/>
        <w:left w:val="none" w:sz="0" w:space="0" w:color="auto"/>
        <w:bottom w:val="none" w:sz="0" w:space="0" w:color="auto"/>
        <w:right w:val="none" w:sz="0" w:space="0" w:color="auto"/>
      </w:divBdr>
    </w:div>
    <w:div w:id="503931946">
      <w:bodyDiv w:val="1"/>
      <w:marLeft w:val="0"/>
      <w:marRight w:val="0"/>
      <w:marTop w:val="0"/>
      <w:marBottom w:val="0"/>
      <w:divBdr>
        <w:top w:val="none" w:sz="0" w:space="0" w:color="auto"/>
        <w:left w:val="none" w:sz="0" w:space="0" w:color="auto"/>
        <w:bottom w:val="none" w:sz="0" w:space="0" w:color="auto"/>
        <w:right w:val="none" w:sz="0" w:space="0" w:color="auto"/>
      </w:divBdr>
    </w:div>
    <w:div w:id="507327305">
      <w:bodyDiv w:val="1"/>
      <w:marLeft w:val="0"/>
      <w:marRight w:val="0"/>
      <w:marTop w:val="0"/>
      <w:marBottom w:val="0"/>
      <w:divBdr>
        <w:top w:val="none" w:sz="0" w:space="0" w:color="auto"/>
        <w:left w:val="none" w:sz="0" w:space="0" w:color="auto"/>
        <w:bottom w:val="none" w:sz="0" w:space="0" w:color="auto"/>
        <w:right w:val="none" w:sz="0" w:space="0" w:color="auto"/>
      </w:divBdr>
    </w:div>
    <w:div w:id="507645945">
      <w:bodyDiv w:val="1"/>
      <w:marLeft w:val="0"/>
      <w:marRight w:val="0"/>
      <w:marTop w:val="0"/>
      <w:marBottom w:val="0"/>
      <w:divBdr>
        <w:top w:val="none" w:sz="0" w:space="0" w:color="auto"/>
        <w:left w:val="none" w:sz="0" w:space="0" w:color="auto"/>
        <w:bottom w:val="none" w:sz="0" w:space="0" w:color="auto"/>
        <w:right w:val="none" w:sz="0" w:space="0" w:color="auto"/>
      </w:divBdr>
    </w:div>
    <w:div w:id="509176821">
      <w:bodyDiv w:val="1"/>
      <w:marLeft w:val="0"/>
      <w:marRight w:val="0"/>
      <w:marTop w:val="0"/>
      <w:marBottom w:val="0"/>
      <w:divBdr>
        <w:top w:val="none" w:sz="0" w:space="0" w:color="auto"/>
        <w:left w:val="none" w:sz="0" w:space="0" w:color="auto"/>
        <w:bottom w:val="none" w:sz="0" w:space="0" w:color="auto"/>
        <w:right w:val="none" w:sz="0" w:space="0" w:color="auto"/>
      </w:divBdr>
    </w:div>
    <w:div w:id="509221820">
      <w:bodyDiv w:val="1"/>
      <w:marLeft w:val="0"/>
      <w:marRight w:val="0"/>
      <w:marTop w:val="0"/>
      <w:marBottom w:val="0"/>
      <w:divBdr>
        <w:top w:val="none" w:sz="0" w:space="0" w:color="auto"/>
        <w:left w:val="none" w:sz="0" w:space="0" w:color="auto"/>
        <w:bottom w:val="none" w:sz="0" w:space="0" w:color="auto"/>
        <w:right w:val="none" w:sz="0" w:space="0" w:color="auto"/>
      </w:divBdr>
      <w:divsChild>
        <w:div w:id="44524843">
          <w:marLeft w:val="0"/>
          <w:marRight w:val="0"/>
          <w:marTop w:val="0"/>
          <w:marBottom w:val="0"/>
          <w:divBdr>
            <w:top w:val="none" w:sz="0" w:space="0" w:color="auto"/>
            <w:left w:val="none" w:sz="0" w:space="0" w:color="auto"/>
            <w:bottom w:val="none" w:sz="0" w:space="0" w:color="auto"/>
            <w:right w:val="none" w:sz="0" w:space="0" w:color="auto"/>
          </w:divBdr>
        </w:div>
        <w:div w:id="46295161">
          <w:marLeft w:val="0"/>
          <w:marRight w:val="0"/>
          <w:marTop w:val="0"/>
          <w:marBottom w:val="0"/>
          <w:divBdr>
            <w:top w:val="none" w:sz="0" w:space="0" w:color="auto"/>
            <w:left w:val="none" w:sz="0" w:space="0" w:color="auto"/>
            <w:bottom w:val="none" w:sz="0" w:space="0" w:color="auto"/>
            <w:right w:val="none" w:sz="0" w:space="0" w:color="auto"/>
          </w:divBdr>
        </w:div>
        <w:div w:id="216665198">
          <w:marLeft w:val="0"/>
          <w:marRight w:val="0"/>
          <w:marTop w:val="0"/>
          <w:marBottom w:val="0"/>
          <w:divBdr>
            <w:top w:val="none" w:sz="0" w:space="0" w:color="auto"/>
            <w:left w:val="none" w:sz="0" w:space="0" w:color="auto"/>
            <w:bottom w:val="none" w:sz="0" w:space="0" w:color="auto"/>
            <w:right w:val="none" w:sz="0" w:space="0" w:color="auto"/>
          </w:divBdr>
        </w:div>
        <w:div w:id="293340555">
          <w:marLeft w:val="0"/>
          <w:marRight w:val="0"/>
          <w:marTop w:val="0"/>
          <w:marBottom w:val="0"/>
          <w:divBdr>
            <w:top w:val="none" w:sz="0" w:space="0" w:color="auto"/>
            <w:left w:val="none" w:sz="0" w:space="0" w:color="auto"/>
            <w:bottom w:val="none" w:sz="0" w:space="0" w:color="auto"/>
            <w:right w:val="none" w:sz="0" w:space="0" w:color="auto"/>
          </w:divBdr>
        </w:div>
        <w:div w:id="340789105">
          <w:marLeft w:val="0"/>
          <w:marRight w:val="0"/>
          <w:marTop w:val="0"/>
          <w:marBottom w:val="0"/>
          <w:divBdr>
            <w:top w:val="none" w:sz="0" w:space="0" w:color="auto"/>
            <w:left w:val="none" w:sz="0" w:space="0" w:color="auto"/>
            <w:bottom w:val="none" w:sz="0" w:space="0" w:color="auto"/>
            <w:right w:val="none" w:sz="0" w:space="0" w:color="auto"/>
          </w:divBdr>
        </w:div>
        <w:div w:id="341014356">
          <w:marLeft w:val="0"/>
          <w:marRight w:val="0"/>
          <w:marTop w:val="0"/>
          <w:marBottom w:val="0"/>
          <w:divBdr>
            <w:top w:val="none" w:sz="0" w:space="0" w:color="auto"/>
            <w:left w:val="none" w:sz="0" w:space="0" w:color="auto"/>
            <w:bottom w:val="none" w:sz="0" w:space="0" w:color="auto"/>
            <w:right w:val="none" w:sz="0" w:space="0" w:color="auto"/>
          </w:divBdr>
        </w:div>
        <w:div w:id="368384870">
          <w:marLeft w:val="0"/>
          <w:marRight w:val="0"/>
          <w:marTop w:val="0"/>
          <w:marBottom w:val="0"/>
          <w:divBdr>
            <w:top w:val="none" w:sz="0" w:space="0" w:color="auto"/>
            <w:left w:val="none" w:sz="0" w:space="0" w:color="auto"/>
            <w:bottom w:val="none" w:sz="0" w:space="0" w:color="auto"/>
            <w:right w:val="none" w:sz="0" w:space="0" w:color="auto"/>
          </w:divBdr>
        </w:div>
        <w:div w:id="432866743">
          <w:marLeft w:val="0"/>
          <w:marRight w:val="0"/>
          <w:marTop w:val="0"/>
          <w:marBottom w:val="0"/>
          <w:divBdr>
            <w:top w:val="none" w:sz="0" w:space="0" w:color="auto"/>
            <w:left w:val="none" w:sz="0" w:space="0" w:color="auto"/>
            <w:bottom w:val="none" w:sz="0" w:space="0" w:color="auto"/>
            <w:right w:val="none" w:sz="0" w:space="0" w:color="auto"/>
          </w:divBdr>
        </w:div>
        <w:div w:id="441799483">
          <w:marLeft w:val="0"/>
          <w:marRight w:val="0"/>
          <w:marTop w:val="0"/>
          <w:marBottom w:val="0"/>
          <w:divBdr>
            <w:top w:val="none" w:sz="0" w:space="0" w:color="auto"/>
            <w:left w:val="none" w:sz="0" w:space="0" w:color="auto"/>
            <w:bottom w:val="none" w:sz="0" w:space="0" w:color="auto"/>
            <w:right w:val="none" w:sz="0" w:space="0" w:color="auto"/>
          </w:divBdr>
        </w:div>
        <w:div w:id="453014365">
          <w:marLeft w:val="0"/>
          <w:marRight w:val="0"/>
          <w:marTop w:val="0"/>
          <w:marBottom w:val="0"/>
          <w:divBdr>
            <w:top w:val="none" w:sz="0" w:space="0" w:color="auto"/>
            <w:left w:val="none" w:sz="0" w:space="0" w:color="auto"/>
            <w:bottom w:val="none" w:sz="0" w:space="0" w:color="auto"/>
            <w:right w:val="none" w:sz="0" w:space="0" w:color="auto"/>
          </w:divBdr>
        </w:div>
        <w:div w:id="506142940">
          <w:marLeft w:val="0"/>
          <w:marRight w:val="100"/>
          <w:marTop w:val="0"/>
          <w:marBottom w:val="0"/>
          <w:divBdr>
            <w:top w:val="none" w:sz="0" w:space="0" w:color="auto"/>
            <w:left w:val="none" w:sz="0" w:space="0" w:color="auto"/>
            <w:bottom w:val="none" w:sz="0" w:space="0" w:color="auto"/>
            <w:right w:val="none" w:sz="0" w:space="0" w:color="auto"/>
          </w:divBdr>
        </w:div>
        <w:div w:id="537622864">
          <w:marLeft w:val="0"/>
          <w:marRight w:val="0"/>
          <w:marTop w:val="0"/>
          <w:marBottom w:val="0"/>
          <w:divBdr>
            <w:top w:val="none" w:sz="0" w:space="0" w:color="auto"/>
            <w:left w:val="none" w:sz="0" w:space="0" w:color="auto"/>
            <w:bottom w:val="none" w:sz="0" w:space="0" w:color="auto"/>
            <w:right w:val="none" w:sz="0" w:space="0" w:color="auto"/>
          </w:divBdr>
        </w:div>
        <w:div w:id="544025471">
          <w:marLeft w:val="0"/>
          <w:marRight w:val="0"/>
          <w:marTop w:val="0"/>
          <w:marBottom w:val="0"/>
          <w:divBdr>
            <w:top w:val="none" w:sz="0" w:space="0" w:color="auto"/>
            <w:left w:val="none" w:sz="0" w:space="0" w:color="auto"/>
            <w:bottom w:val="none" w:sz="0" w:space="0" w:color="auto"/>
            <w:right w:val="none" w:sz="0" w:space="0" w:color="auto"/>
          </w:divBdr>
        </w:div>
        <w:div w:id="626472098">
          <w:marLeft w:val="0"/>
          <w:marRight w:val="100"/>
          <w:marTop w:val="0"/>
          <w:marBottom w:val="0"/>
          <w:divBdr>
            <w:top w:val="none" w:sz="0" w:space="0" w:color="auto"/>
            <w:left w:val="none" w:sz="0" w:space="0" w:color="auto"/>
            <w:bottom w:val="none" w:sz="0" w:space="0" w:color="auto"/>
            <w:right w:val="none" w:sz="0" w:space="0" w:color="auto"/>
          </w:divBdr>
        </w:div>
        <w:div w:id="630940684">
          <w:marLeft w:val="0"/>
          <w:marRight w:val="0"/>
          <w:marTop w:val="0"/>
          <w:marBottom w:val="0"/>
          <w:divBdr>
            <w:top w:val="none" w:sz="0" w:space="0" w:color="auto"/>
            <w:left w:val="none" w:sz="0" w:space="0" w:color="auto"/>
            <w:bottom w:val="none" w:sz="0" w:space="0" w:color="auto"/>
            <w:right w:val="none" w:sz="0" w:space="0" w:color="auto"/>
          </w:divBdr>
        </w:div>
        <w:div w:id="641927452">
          <w:marLeft w:val="0"/>
          <w:marRight w:val="0"/>
          <w:marTop w:val="0"/>
          <w:marBottom w:val="0"/>
          <w:divBdr>
            <w:top w:val="none" w:sz="0" w:space="0" w:color="auto"/>
            <w:left w:val="none" w:sz="0" w:space="0" w:color="auto"/>
            <w:bottom w:val="none" w:sz="0" w:space="0" w:color="auto"/>
            <w:right w:val="none" w:sz="0" w:space="0" w:color="auto"/>
          </w:divBdr>
        </w:div>
        <w:div w:id="655688105">
          <w:marLeft w:val="0"/>
          <w:marRight w:val="0"/>
          <w:marTop w:val="0"/>
          <w:marBottom w:val="0"/>
          <w:divBdr>
            <w:top w:val="none" w:sz="0" w:space="0" w:color="auto"/>
            <w:left w:val="none" w:sz="0" w:space="0" w:color="auto"/>
            <w:bottom w:val="none" w:sz="0" w:space="0" w:color="auto"/>
            <w:right w:val="none" w:sz="0" w:space="0" w:color="auto"/>
          </w:divBdr>
        </w:div>
        <w:div w:id="728919939">
          <w:marLeft w:val="0"/>
          <w:marRight w:val="0"/>
          <w:marTop w:val="0"/>
          <w:marBottom w:val="0"/>
          <w:divBdr>
            <w:top w:val="none" w:sz="0" w:space="0" w:color="auto"/>
            <w:left w:val="none" w:sz="0" w:space="0" w:color="auto"/>
            <w:bottom w:val="none" w:sz="0" w:space="0" w:color="auto"/>
            <w:right w:val="none" w:sz="0" w:space="0" w:color="auto"/>
          </w:divBdr>
        </w:div>
        <w:div w:id="873005852">
          <w:marLeft w:val="0"/>
          <w:marRight w:val="0"/>
          <w:marTop w:val="0"/>
          <w:marBottom w:val="0"/>
          <w:divBdr>
            <w:top w:val="none" w:sz="0" w:space="0" w:color="auto"/>
            <w:left w:val="none" w:sz="0" w:space="0" w:color="auto"/>
            <w:bottom w:val="none" w:sz="0" w:space="0" w:color="auto"/>
            <w:right w:val="none" w:sz="0" w:space="0" w:color="auto"/>
          </w:divBdr>
        </w:div>
        <w:div w:id="907034906">
          <w:marLeft w:val="0"/>
          <w:marRight w:val="0"/>
          <w:marTop w:val="0"/>
          <w:marBottom w:val="0"/>
          <w:divBdr>
            <w:top w:val="none" w:sz="0" w:space="0" w:color="auto"/>
            <w:left w:val="none" w:sz="0" w:space="0" w:color="auto"/>
            <w:bottom w:val="none" w:sz="0" w:space="0" w:color="auto"/>
            <w:right w:val="none" w:sz="0" w:space="0" w:color="auto"/>
          </w:divBdr>
        </w:div>
        <w:div w:id="919799766">
          <w:marLeft w:val="0"/>
          <w:marRight w:val="100"/>
          <w:marTop w:val="0"/>
          <w:marBottom w:val="0"/>
          <w:divBdr>
            <w:top w:val="none" w:sz="0" w:space="0" w:color="auto"/>
            <w:left w:val="none" w:sz="0" w:space="0" w:color="auto"/>
            <w:bottom w:val="none" w:sz="0" w:space="0" w:color="auto"/>
            <w:right w:val="none" w:sz="0" w:space="0" w:color="auto"/>
          </w:divBdr>
        </w:div>
        <w:div w:id="985431000">
          <w:marLeft w:val="0"/>
          <w:marRight w:val="0"/>
          <w:marTop w:val="0"/>
          <w:marBottom w:val="0"/>
          <w:divBdr>
            <w:top w:val="none" w:sz="0" w:space="0" w:color="auto"/>
            <w:left w:val="none" w:sz="0" w:space="0" w:color="auto"/>
            <w:bottom w:val="none" w:sz="0" w:space="0" w:color="auto"/>
            <w:right w:val="none" w:sz="0" w:space="0" w:color="auto"/>
          </w:divBdr>
        </w:div>
        <w:div w:id="1022630727">
          <w:marLeft w:val="0"/>
          <w:marRight w:val="0"/>
          <w:marTop w:val="0"/>
          <w:marBottom w:val="0"/>
          <w:divBdr>
            <w:top w:val="none" w:sz="0" w:space="0" w:color="auto"/>
            <w:left w:val="none" w:sz="0" w:space="0" w:color="auto"/>
            <w:bottom w:val="none" w:sz="0" w:space="0" w:color="auto"/>
            <w:right w:val="none" w:sz="0" w:space="0" w:color="auto"/>
          </w:divBdr>
        </w:div>
        <w:div w:id="1193492585">
          <w:marLeft w:val="0"/>
          <w:marRight w:val="0"/>
          <w:marTop w:val="0"/>
          <w:marBottom w:val="200"/>
          <w:divBdr>
            <w:top w:val="none" w:sz="0" w:space="0" w:color="auto"/>
            <w:left w:val="none" w:sz="0" w:space="0" w:color="auto"/>
            <w:bottom w:val="none" w:sz="0" w:space="0" w:color="auto"/>
            <w:right w:val="none" w:sz="0" w:space="0" w:color="auto"/>
          </w:divBdr>
        </w:div>
        <w:div w:id="1213077379">
          <w:marLeft w:val="0"/>
          <w:marRight w:val="0"/>
          <w:marTop w:val="0"/>
          <w:marBottom w:val="0"/>
          <w:divBdr>
            <w:top w:val="none" w:sz="0" w:space="0" w:color="auto"/>
            <w:left w:val="none" w:sz="0" w:space="0" w:color="auto"/>
            <w:bottom w:val="none" w:sz="0" w:space="0" w:color="auto"/>
            <w:right w:val="none" w:sz="0" w:space="0" w:color="auto"/>
          </w:divBdr>
        </w:div>
        <w:div w:id="1248802800">
          <w:marLeft w:val="0"/>
          <w:marRight w:val="0"/>
          <w:marTop w:val="0"/>
          <w:marBottom w:val="0"/>
          <w:divBdr>
            <w:top w:val="none" w:sz="0" w:space="0" w:color="auto"/>
            <w:left w:val="none" w:sz="0" w:space="0" w:color="auto"/>
            <w:bottom w:val="none" w:sz="0" w:space="0" w:color="auto"/>
            <w:right w:val="none" w:sz="0" w:space="0" w:color="auto"/>
          </w:divBdr>
        </w:div>
        <w:div w:id="1291665015">
          <w:marLeft w:val="0"/>
          <w:marRight w:val="0"/>
          <w:marTop w:val="0"/>
          <w:marBottom w:val="0"/>
          <w:divBdr>
            <w:top w:val="none" w:sz="0" w:space="0" w:color="auto"/>
            <w:left w:val="none" w:sz="0" w:space="0" w:color="auto"/>
            <w:bottom w:val="none" w:sz="0" w:space="0" w:color="auto"/>
            <w:right w:val="none" w:sz="0" w:space="0" w:color="auto"/>
          </w:divBdr>
        </w:div>
        <w:div w:id="1334261224">
          <w:marLeft w:val="0"/>
          <w:marRight w:val="0"/>
          <w:marTop w:val="0"/>
          <w:marBottom w:val="0"/>
          <w:divBdr>
            <w:top w:val="none" w:sz="0" w:space="0" w:color="auto"/>
            <w:left w:val="none" w:sz="0" w:space="0" w:color="auto"/>
            <w:bottom w:val="none" w:sz="0" w:space="0" w:color="auto"/>
            <w:right w:val="none" w:sz="0" w:space="0" w:color="auto"/>
          </w:divBdr>
        </w:div>
        <w:div w:id="1377242609">
          <w:marLeft w:val="0"/>
          <w:marRight w:val="100"/>
          <w:marTop w:val="0"/>
          <w:marBottom w:val="0"/>
          <w:divBdr>
            <w:top w:val="none" w:sz="0" w:space="0" w:color="auto"/>
            <w:left w:val="none" w:sz="0" w:space="0" w:color="auto"/>
            <w:bottom w:val="none" w:sz="0" w:space="0" w:color="auto"/>
            <w:right w:val="none" w:sz="0" w:space="0" w:color="auto"/>
          </w:divBdr>
        </w:div>
        <w:div w:id="1377503782">
          <w:marLeft w:val="0"/>
          <w:marRight w:val="100"/>
          <w:marTop w:val="0"/>
          <w:marBottom w:val="0"/>
          <w:divBdr>
            <w:top w:val="none" w:sz="0" w:space="0" w:color="auto"/>
            <w:left w:val="none" w:sz="0" w:space="0" w:color="auto"/>
            <w:bottom w:val="none" w:sz="0" w:space="0" w:color="auto"/>
            <w:right w:val="none" w:sz="0" w:space="0" w:color="auto"/>
          </w:divBdr>
        </w:div>
        <w:div w:id="1412194716">
          <w:marLeft w:val="0"/>
          <w:marRight w:val="0"/>
          <w:marTop w:val="0"/>
          <w:marBottom w:val="0"/>
          <w:divBdr>
            <w:top w:val="none" w:sz="0" w:space="0" w:color="auto"/>
            <w:left w:val="none" w:sz="0" w:space="0" w:color="auto"/>
            <w:bottom w:val="none" w:sz="0" w:space="0" w:color="auto"/>
            <w:right w:val="none" w:sz="0" w:space="0" w:color="auto"/>
          </w:divBdr>
        </w:div>
        <w:div w:id="1456100633">
          <w:marLeft w:val="0"/>
          <w:marRight w:val="0"/>
          <w:marTop w:val="0"/>
          <w:marBottom w:val="0"/>
          <w:divBdr>
            <w:top w:val="none" w:sz="0" w:space="0" w:color="auto"/>
            <w:left w:val="none" w:sz="0" w:space="0" w:color="auto"/>
            <w:bottom w:val="none" w:sz="0" w:space="0" w:color="auto"/>
            <w:right w:val="none" w:sz="0" w:space="0" w:color="auto"/>
          </w:divBdr>
        </w:div>
        <w:div w:id="1827547879">
          <w:marLeft w:val="0"/>
          <w:marRight w:val="0"/>
          <w:marTop w:val="0"/>
          <w:marBottom w:val="0"/>
          <w:divBdr>
            <w:top w:val="none" w:sz="0" w:space="0" w:color="auto"/>
            <w:left w:val="none" w:sz="0" w:space="0" w:color="auto"/>
            <w:bottom w:val="none" w:sz="0" w:space="0" w:color="auto"/>
            <w:right w:val="none" w:sz="0" w:space="0" w:color="auto"/>
          </w:divBdr>
        </w:div>
        <w:div w:id="1892186791">
          <w:marLeft w:val="0"/>
          <w:marRight w:val="100"/>
          <w:marTop w:val="0"/>
          <w:marBottom w:val="0"/>
          <w:divBdr>
            <w:top w:val="none" w:sz="0" w:space="0" w:color="auto"/>
            <w:left w:val="none" w:sz="0" w:space="0" w:color="auto"/>
            <w:bottom w:val="none" w:sz="0" w:space="0" w:color="auto"/>
            <w:right w:val="none" w:sz="0" w:space="0" w:color="auto"/>
          </w:divBdr>
        </w:div>
        <w:div w:id="1892379028">
          <w:marLeft w:val="0"/>
          <w:marRight w:val="0"/>
          <w:marTop w:val="0"/>
          <w:marBottom w:val="0"/>
          <w:divBdr>
            <w:top w:val="none" w:sz="0" w:space="0" w:color="auto"/>
            <w:left w:val="none" w:sz="0" w:space="0" w:color="auto"/>
            <w:bottom w:val="none" w:sz="0" w:space="0" w:color="auto"/>
            <w:right w:val="none" w:sz="0" w:space="0" w:color="auto"/>
          </w:divBdr>
        </w:div>
        <w:div w:id="1933975112">
          <w:marLeft w:val="0"/>
          <w:marRight w:val="0"/>
          <w:marTop w:val="0"/>
          <w:marBottom w:val="0"/>
          <w:divBdr>
            <w:top w:val="none" w:sz="0" w:space="0" w:color="auto"/>
            <w:left w:val="none" w:sz="0" w:space="0" w:color="auto"/>
            <w:bottom w:val="none" w:sz="0" w:space="0" w:color="auto"/>
            <w:right w:val="none" w:sz="0" w:space="0" w:color="auto"/>
          </w:divBdr>
        </w:div>
        <w:div w:id="1964268566">
          <w:marLeft w:val="0"/>
          <w:marRight w:val="0"/>
          <w:marTop w:val="0"/>
          <w:marBottom w:val="0"/>
          <w:divBdr>
            <w:top w:val="none" w:sz="0" w:space="0" w:color="auto"/>
            <w:left w:val="none" w:sz="0" w:space="0" w:color="auto"/>
            <w:bottom w:val="none" w:sz="0" w:space="0" w:color="auto"/>
            <w:right w:val="none" w:sz="0" w:space="0" w:color="auto"/>
          </w:divBdr>
        </w:div>
        <w:div w:id="2047295872">
          <w:marLeft w:val="0"/>
          <w:marRight w:val="0"/>
          <w:marTop w:val="0"/>
          <w:marBottom w:val="0"/>
          <w:divBdr>
            <w:top w:val="none" w:sz="0" w:space="0" w:color="auto"/>
            <w:left w:val="none" w:sz="0" w:space="0" w:color="auto"/>
            <w:bottom w:val="none" w:sz="0" w:space="0" w:color="auto"/>
            <w:right w:val="none" w:sz="0" w:space="0" w:color="auto"/>
          </w:divBdr>
        </w:div>
        <w:div w:id="2130200015">
          <w:marLeft w:val="0"/>
          <w:marRight w:val="0"/>
          <w:marTop w:val="0"/>
          <w:marBottom w:val="0"/>
          <w:divBdr>
            <w:top w:val="none" w:sz="0" w:space="0" w:color="auto"/>
            <w:left w:val="none" w:sz="0" w:space="0" w:color="auto"/>
            <w:bottom w:val="none" w:sz="0" w:space="0" w:color="auto"/>
            <w:right w:val="none" w:sz="0" w:space="0" w:color="auto"/>
          </w:divBdr>
        </w:div>
      </w:divsChild>
    </w:div>
    <w:div w:id="509758901">
      <w:bodyDiv w:val="1"/>
      <w:marLeft w:val="0"/>
      <w:marRight w:val="0"/>
      <w:marTop w:val="0"/>
      <w:marBottom w:val="0"/>
      <w:divBdr>
        <w:top w:val="none" w:sz="0" w:space="0" w:color="auto"/>
        <w:left w:val="none" w:sz="0" w:space="0" w:color="auto"/>
        <w:bottom w:val="none" w:sz="0" w:space="0" w:color="auto"/>
        <w:right w:val="none" w:sz="0" w:space="0" w:color="auto"/>
      </w:divBdr>
    </w:div>
    <w:div w:id="510728673">
      <w:bodyDiv w:val="1"/>
      <w:marLeft w:val="0"/>
      <w:marRight w:val="0"/>
      <w:marTop w:val="0"/>
      <w:marBottom w:val="0"/>
      <w:divBdr>
        <w:top w:val="none" w:sz="0" w:space="0" w:color="auto"/>
        <w:left w:val="none" w:sz="0" w:space="0" w:color="auto"/>
        <w:bottom w:val="none" w:sz="0" w:space="0" w:color="auto"/>
        <w:right w:val="none" w:sz="0" w:space="0" w:color="auto"/>
      </w:divBdr>
    </w:div>
    <w:div w:id="512185010">
      <w:bodyDiv w:val="1"/>
      <w:marLeft w:val="0"/>
      <w:marRight w:val="0"/>
      <w:marTop w:val="0"/>
      <w:marBottom w:val="0"/>
      <w:divBdr>
        <w:top w:val="none" w:sz="0" w:space="0" w:color="auto"/>
        <w:left w:val="none" w:sz="0" w:space="0" w:color="auto"/>
        <w:bottom w:val="none" w:sz="0" w:space="0" w:color="auto"/>
        <w:right w:val="none" w:sz="0" w:space="0" w:color="auto"/>
      </w:divBdr>
    </w:div>
    <w:div w:id="513110928">
      <w:bodyDiv w:val="1"/>
      <w:marLeft w:val="0"/>
      <w:marRight w:val="0"/>
      <w:marTop w:val="0"/>
      <w:marBottom w:val="0"/>
      <w:divBdr>
        <w:top w:val="none" w:sz="0" w:space="0" w:color="auto"/>
        <w:left w:val="none" w:sz="0" w:space="0" w:color="auto"/>
        <w:bottom w:val="none" w:sz="0" w:space="0" w:color="auto"/>
        <w:right w:val="none" w:sz="0" w:space="0" w:color="auto"/>
      </w:divBdr>
    </w:div>
    <w:div w:id="514197241">
      <w:bodyDiv w:val="1"/>
      <w:marLeft w:val="0"/>
      <w:marRight w:val="0"/>
      <w:marTop w:val="0"/>
      <w:marBottom w:val="0"/>
      <w:divBdr>
        <w:top w:val="none" w:sz="0" w:space="0" w:color="auto"/>
        <w:left w:val="none" w:sz="0" w:space="0" w:color="auto"/>
        <w:bottom w:val="none" w:sz="0" w:space="0" w:color="auto"/>
        <w:right w:val="none" w:sz="0" w:space="0" w:color="auto"/>
      </w:divBdr>
    </w:div>
    <w:div w:id="517618922">
      <w:bodyDiv w:val="1"/>
      <w:marLeft w:val="0"/>
      <w:marRight w:val="0"/>
      <w:marTop w:val="0"/>
      <w:marBottom w:val="0"/>
      <w:divBdr>
        <w:top w:val="none" w:sz="0" w:space="0" w:color="auto"/>
        <w:left w:val="none" w:sz="0" w:space="0" w:color="auto"/>
        <w:bottom w:val="none" w:sz="0" w:space="0" w:color="auto"/>
        <w:right w:val="none" w:sz="0" w:space="0" w:color="auto"/>
      </w:divBdr>
    </w:div>
    <w:div w:id="519198748">
      <w:bodyDiv w:val="1"/>
      <w:marLeft w:val="0"/>
      <w:marRight w:val="0"/>
      <w:marTop w:val="0"/>
      <w:marBottom w:val="0"/>
      <w:divBdr>
        <w:top w:val="none" w:sz="0" w:space="0" w:color="auto"/>
        <w:left w:val="none" w:sz="0" w:space="0" w:color="auto"/>
        <w:bottom w:val="none" w:sz="0" w:space="0" w:color="auto"/>
        <w:right w:val="none" w:sz="0" w:space="0" w:color="auto"/>
      </w:divBdr>
    </w:div>
    <w:div w:id="520821647">
      <w:bodyDiv w:val="1"/>
      <w:marLeft w:val="0"/>
      <w:marRight w:val="0"/>
      <w:marTop w:val="0"/>
      <w:marBottom w:val="0"/>
      <w:divBdr>
        <w:top w:val="none" w:sz="0" w:space="0" w:color="auto"/>
        <w:left w:val="none" w:sz="0" w:space="0" w:color="auto"/>
        <w:bottom w:val="none" w:sz="0" w:space="0" w:color="auto"/>
        <w:right w:val="none" w:sz="0" w:space="0" w:color="auto"/>
      </w:divBdr>
      <w:divsChild>
        <w:div w:id="31349093">
          <w:marLeft w:val="0"/>
          <w:marRight w:val="0"/>
          <w:marTop w:val="0"/>
          <w:marBottom w:val="0"/>
          <w:divBdr>
            <w:top w:val="none" w:sz="0" w:space="0" w:color="auto"/>
            <w:left w:val="none" w:sz="0" w:space="0" w:color="auto"/>
            <w:bottom w:val="none" w:sz="0" w:space="0" w:color="auto"/>
            <w:right w:val="none" w:sz="0" w:space="0" w:color="auto"/>
          </w:divBdr>
        </w:div>
        <w:div w:id="74056791">
          <w:marLeft w:val="0"/>
          <w:marRight w:val="0"/>
          <w:marTop w:val="0"/>
          <w:marBottom w:val="0"/>
          <w:divBdr>
            <w:top w:val="none" w:sz="0" w:space="0" w:color="auto"/>
            <w:left w:val="none" w:sz="0" w:space="0" w:color="auto"/>
            <w:bottom w:val="none" w:sz="0" w:space="0" w:color="auto"/>
            <w:right w:val="none" w:sz="0" w:space="0" w:color="auto"/>
          </w:divBdr>
        </w:div>
        <w:div w:id="80101897">
          <w:marLeft w:val="0"/>
          <w:marRight w:val="0"/>
          <w:marTop w:val="0"/>
          <w:marBottom w:val="0"/>
          <w:divBdr>
            <w:top w:val="none" w:sz="0" w:space="0" w:color="auto"/>
            <w:left w:val="none" w:sz="0" w:space="0" w:color="auto"/>
            <w:bottom w:val="none" w:sz="0" w:space="0" w:color="auto"/>
            <w:right w:val="none" w:sz="0" w:space="0" w:color="auto"/>
          </w:divBdr>
        </w:div>
        <w:div w:id="89397178">
          <w:marLeft w:val="0"/>
          <w:marRight w:val="0"/>
          <w:marTop w:val="0"/>
          <w:marBottom w:val="0"/>
          <w:divBdr>
            <w:top w:val="none" w:sz="0" w:space="0" w:color="auto"/>
            <w:left w:val="none" w:sz="0" w:space="0" w:color="auto"/>
            <w:bottom w:val="none" w:sz="0" w:space="0" w:color="auto"/>
            <w:right w:val="none" w:sz="0" w:space="0" w:color="auto"/>
          </w:divBdr>
        </w:div>
        <w:div w:id="185295269">
          <w:marLeft w:val="0"/>
          <w:marRight w:val="0"/>
          <w:marTop w:val="0"/>
          <w:marBottom w:val="0"/>
          <w:divBdr>
            <w:top w:val="none" w:sz="0" w:space="0" w:color="auto"/>
            <w:left w:val="none" w:sz="0" w:space="0" w:color="auto"/>
            <w:bottom w:val="none" w:sz="0" w:space="0" w:color="auto"/>
            <w:right w:val="none" w:sz="0" w:space="0" w:color="auto"/>
          </w:divBdr>
        </w:div>
        <w:div w:id="186411700">
          <w:marLeft w:val="0"/>
          <w:marRight w:val="0"/>
          <w:marTop w:val="0"/>
          <w:marBottom w:val="0"/>
          <w:divBdr>
            <w:top w:val="none" w:sz="0" w:space="0" w:color="auto"/>
            <w:left w:val="none" w:sz="0" w:space="0" w:color="auto"/>
            <w:bottom w:val="none" w:sz="0" w:space="0" w:color="auto"/>
            <w:right w:val="none" w:sz="0" w:space="0" w:color="auto"/>
          </w:divBdr>
        </w:div>
        <w:div w:id="223495263">
          <w:marLeft w:val="0"/>
          <w:marRight w:val="0"/>
          <w:marTop w:val="0"/>
          <w:marBottom w:val="0"/>
          <w:divBdr>
            <w:top w:val="none" w:sz="0" w:space="0" w:color="auto"/>
            <w:left w:val="none" w:sz="0" w:space="0" w:color="auto"/>
            <w:bottom w:val="none" w:sz="0" w:space="0" w:color="auto"/>
            <w:right w:val="none" w:sz="0" w:space="0" w:color="auto"/>
          </w:divBdr>
        </w:div>
        <w:div w:id="316344497">
          <w:marLeft w:val="0"/>
          <w:marRight w:val="0"/>
          <w:marTop w:val="0"/>
          <w:marBottom w:val="0"/>
          <w:divBdr>
            <w:top w:val="none" w:sz="0" w:space="0" w:color="auto"/>
            <w:left w:val="none" w:sz="0" w:space="0" w:color="auto"/>
            <w:bottom w:val="none" w:sz="0" w:space="0" w:color="auto"/>
            <w:right w:val="none" w:sz="0" w:space="0" w:color="auto"/>
          </w:divBdr>
        </w:div>
        <w:div w:id="332337383">
          <w:marLeft w:val="0"/>
          <w:marRight w:val="0"/>
          <w:marTop w:val="0"/>
          <w:marBottom w:val="0"/>
          <w:divBdr>
            <w:top w:val="none" w:sz="0" w:space="0" w:color="auto"/>
            <w:left w:val="none" w:sz="0" w:space="0" w:color="auto"/>
            <w:bottom w:val="none" w:sz="0" w:space="0" w:color="auto"/>
            <w:right w:val="none" w:sz="0" w:space="0" w:color="auto"/>
          </w:divBdr>
        </w:div>
        <w:div w:id="385684947">
          <w:marLeft w:val="0"/>
          <w:marRight w:val="100"/>
          <w:marTop w:val="0"/>
          <w:marBottom w:val="0"/>
          <w:divBdr>
            <w:top w:val="none" w:sz="0" w:space="0" w:color="auto"/>
            <w:left w:val="none" w:sz="0" w:space="0" w:color="auto"/>
            <w:bottom w:val="none" w:sz="0" w:space="0" w:color="auto"/>
            <w:right w:val="none" w:sz="0" w:space="0" w:color="auto"/>
          </w:divBdr>
        </w:div>
        <w:div w:id="391853083">
          <w:marLeft w:val="0"/>
          <w:marRight w:val="0"/>
          <w:marTop w:val="0"/>
          <w:marBottom w:val="0"/>
          <w:divBdr>
            <w:top w:val="none" w:sz="0" w:space="0" w:color="auto"/>
            <w:left w:val="none" w:sz="0" w:space="0" w:color="auto"/>
            <w:bottom w:val="none" w:sz="0" w:space="0" w:color="auto"/>
            <w:right w:val="none" w:sz="0" w:space="0" w:color="auto"/>
          </w:divBdr>
        </w:div>
        <w:div w:id="392503773">
          <w:marLeft w:val="0"/>
          <w:marRight w:val="0"/>
          <w:marTop w:val="0"/>
          <w:marBottom w:val="0"/>
          <w:divBdr>
            <w:top w:val="none" w:sz="0" w:space="0" w:color="auto"/>
            <w:left w:val="none" w:sz="0" w:space="0" w:color="auto"/>
            <w:bottom w:val="none" w:sz="0" w:space="0" w:color="auto"/>
            <w:right w:val="none" w:sz="0" w:space="0" w:color="auto"/>
          </w:divBdr>
        </w:div>
        <w:div w:id="396787445">
          <w:marLeft w:val="0"/>
          <w:marRight w:val="0"/>
          <w:marTop w:val="0"/>
          <w:marBottom w:val="0"/>
          <w:divBdr>
            <w:top w:val="none" w:sz="0" w:space="0" w:color="auto"/>
            <w:left w:val="none" w:sz="0" w:space="0" w:color="auto"/>
            <w:bottom w:val="none" w:sz="0" w:space="0" w:color="auto"/>
            <w:right w:val="none" w:sz="0" w:space="0" w:color="auto"/>
          </w:divBdr>
        </w:div>
        <w:div w:id="439492267">
          <w:marLeft w:val="0"/>
          <w:marRight w:val="0"/>
          <w:marTop w:val="0"/>
          <w:marBottom w:val="0"/>
          <w:divBdr>
            <w:top w:val="none" w:sz="0" w:space="0" w:color="auto"/>
            <w:left w:val="none" w:sz="0" w:space="0" w:color="auto"/>
            <w:bottom w:val="none" w:sz="0" w:space="0" w:color="auto"/>
            <w:right w:val="none" w:sz="0" w:space="0" w:color="auto"/>
          </w:divBdr>
        </w:div>
        <w:div w:id="525213168">
          <w:marLeft w:val="0"/>
          <w:marRight w:val="100"/>
          <w:marTop w:val="0"/>
          <w:marBottom w:val="0"/>
          <w:divBdr>
            <w:top w:val="none" w:sz="0" w:space="0" w:color="auto"/>
            <w:left w:val="none" w:sz="0" w:space="0" w:color="auto"/>
            <w:bottom w:val="none" w:sz="0" w:space="0" w:color="auto"/>
            <w:right w:val="none" w:sz="0" w:space="0" w:color="auto"/>
          </w:divBdr>
        </w:div>
        <w:div w:id="617301549">
          <w:marLeft w:val="0"/>
          <w:marRight w:val="0"/>
          <w:marTop w:val="0"/>
          <w:marBottom w:val="0"/>
          <w:divBdr>
            <w:top w:val="none" w:sz="0" w:space="0" w:color="auto"/>
            <w:left w:val="none" w:sz="0" w:space="0" w:color="auto"/>
            <w:bottom w:val="none" w:sz="0" w:space="0" w:color="auto"/>
            <w:right w:val="none" w:sz="0" w:space="0" w:color="auto"/>
          </w:divBdr>
        </w:div>
        <w:div w:id="628557680">
          <w:marLeft w:val="0"/>
          <w:marRight w:val="0"/>
          <w:marTop w:val="0"/>
          <w:marBottom w:val="0"/>
          <w:divBdr>
            <w:top w:val="none" w:sz="0" w:space="0" w:color="auto"/>
            <w:left w:val="none" w:sz="0" w:space="0" w:color="auto"/>
            <w:bottom w:val="none" w:sz="0" w:space="0" w:color="auto"/>
            <w:right w:val="none" w:sz="0" w:space="0" w:color="auto"/>
          </w:divBdr>
        </w:div>
        <w:div w:id="635842269">
          <w:marLeft w:val="0"/>
          <w:marRight w:val="0"/>
          <w:marTop w:val="0"/>
          <w:marBottom w:val="0"/>
          <w:divBdr>
            <w:top w:val="none" w:sz="0" w:space="0" w:color="auto"/>
            <w:left w:val="none" w:sz="0" w:space="0" w:color="auto"/>
            <w:bottom w:val="none" w:sz="0" w:space="0" w:color="auto"/>
            <w:right w:val="none" w:sz="0" w:space="0" w:color="auto"/>
          </w:divBdr>
        </w:div>
        <w:div w:id="651832399">
          <w:marLeft w:val="0"/>
          <w:marRight w:val="0"/>
          <w:marTop w:val="0"/>
          <w:marBottom w:val="0"/>
          <w:divBdr>
            <w:top w:val="none" w:sz="0" w:space="0" w:color="auto"/>
            <w:left w:val="none" w:sz="0" w:space="0" w:color="auto"/>
            <w:bottom w:val="none" w:sz="0" w:space="0" w:color="auto"/>
            <w:right w:val="none" w:sz="0" w:space="0" w:color="auto"/>
          </w:divBdr>
        </w:div>
        <w:div w:id="657534750">
          <w:marLeft w:val="0"/>
          <w:marRight w:val="0"/>
          <w:marTop w:val="0"/>
          <w:marBottom w:val="0"/>
          <w:divBdr>
            <w:top w:val="none" w:sz="0" w:space="0" w:color="auto"/>
            <w:left w:val="none" w:sz="0" w:space="0" w:color="auto"/>
            <w:bottom w:val="none" w:sz="0" w:space="0" w:color="auto"/>
            <w:right w:val="none" w:sz="0" w:space="0" w:color="auto"/>
          </w:divBdr>
        </w:div>
        <w:div w:id="694504894">
          <w:marLeft w:val="0"/>
          <w:marRight w:val="0"/>
          <w:marTop w:val="0"/>
          <w:marBottom w:val="0"/>
          <w:divBdr>
            <w:top w:val="none" w:sz="0" w:space="0" w:color="auto"/>
            <w:left w:val="none" w:sz="0" w:space="0" w:color="auto"/>
            <w:bottom w:val="none" w:sz="0" w:space="0" w:color="auto"/>
            <w:right w:val="none" w:sz="0" w:space="0" w:color="auto"/>
          </w:divBdr>
        </w:div>
        <w:div w:id="711880130">
          <w:marLeft w:val="0"/>
          <w:marRight w:val="0"/>
          <w:marTop w:val="0"/>
          <w:marBottom w:val="0"/>
          <w:divBdr>
            <w:top w:val="none" w:sz="0" w:space="0" w:color="auto"/>
            <w:left w:val="none" w:sz="0" w:space="0" w:color="auto"/>
            <w:bottom w:val="none" w:sz="0" w:space="0" w:color="auto"/>
            <w:right w:val="none" w:sz="0" w:space="0" w:color="auto"/>
          </w:divBdr>
        </w:div>
        <w:div w:id="731199537">
          <w:marLeft w:val="0"/>
          <w:marRight w:val="0"/>
          <w:marTop w:val="0"/>
          <w:marBottom w:val="0"/>
          <w:divBdr>
            <w:top w:val="none" w:sz="0" w:space="0" w:color="auto"/>
            <w:left w:val="none" w:sz="0" w:space="0" w:color="auto"/>
            <w:bottom w:val="none" w:sz="0" w:space="0" w:color="auto"/>
            <w:right w:val="none" w:sz="0" w:space="0" w:color="auto"/>
          </w:divBdr>
        </w:div>
        <w:div w:id="771315075">
          <w:marLeft w:val="0"/>
          <w:marRight w:val="0"/>
          <w:marTop w:val="0"/>
          <w:marBottom w:val="0"/>
          <w:divBdr>
            <w:top w:val="none" w:sz="0" w:space="0" w:color="auto"/>
            <w:left w:val="none" w:sz="0" w:space="0" w:color="auto"/>
            <w:bottom w:val="none" w:sz="0" w:space="0" w:color="auto"/>
            <w:right w:val="none" w:sz="0" w:space="0" w:color="auto"/>
          </w:divBdr>
        </w:div>
        <w:div w:id="773477544">
          <w:marLeft w:val="0"/>
          <w:marRight w:val="0"/>
          <w:marTop w:val="0"/>
          <w:marBottom w:val="0"/>
          <w:divBdr>
            <w:top w:val="none" w:sz="0" w:space="0" w:color="auto"/>
            <w:left w:val="none" w:sz="0" w:space="0" w:color="auto"/>
            <w:bottom w:val="none" w:sz="0" w:space="0" w:color="auto"/>
            <w:right w:val="none" w:sz="0" w:space="0" w:color="auto"/>
          </w:divBdr>
        </w:div>
        <w:div w:id="782772844">
          <w:marLeft w:val="0"/>
          <w:marRight w:val="0"/>
          <w:marTop w:val="0"/>
          <w:marBottom w:val="0"/>
          <w:divBdr>
            <w:top w:val="none" w:sz="0" w:space="0" w:color="auto"/>
            <w:left w:val="none" w:sz="0" w:space="0" w:color="auto"/>
            <w:bottom w:val="none" w:sz="0" w:space="0" w:color="auto"/>
            <w:right w:val="none" w:sz="0" w:space="0" w:color="auto"/>
          </w:divBdr>
        </w:div>
        <w:div w:id="812984914">
          <w:marLeft w:val="0"/>
          <w:marRight w:val="0"/>
          <w:marTop w:val="0"/>
          <w:marBottom w:val="0"/>
          <w:divBdr>
            <w:top w:val="none" w:sz="0" w:space="0" w:color="auto"/>
            <w:left w:val="none" w:sz="0" w:space="0" w:color="auto"/>
            <w:bottom w:val="none" w:sz="0" w:space="0" w:color="auto"/>
            <w:right w:val="none" w:sz="0" w:space="0" w:color="auto"/>
          </w:divBdr>
        </w:div>
        <w:div w:id="844200538">
          <w:marLeft w:val="0"/>
          <w:marRight w:val="0"/>
          <w:marTop w:val="0"/>
          <w:marBottom w:val="0"/>
          <w:divBdr>
            <w:top w:val="none" w:sz="0" w:space="0" w:color="auto"/>
            <w:left w:val="none" w:sz="0" w:space="0" w:color="auto"/>
            <w:bottom w:val="none" w:sz="0" w:space="0" w:color="auto"/>
            <w:right w:val="none" w:sz="0" w:space="0" w:color="auto"/>
          </w:divBdr>
        </w:div>
        <w:div w:id="936670935">
          <w:marLeft w:val="0"/>
          <w:marRight w:val="0"/>
          <w:marTop w:val="0"/>
          <w:marBottom w:val="0"/>
          <w:divBdr>
            <w:top w:val="none" w:sz="0" w:space="0" w:color="auto"/>
            <w:left w:val="none" w:sz="0" w:space="0" w:color="auto"/>
            <w:bottom w:val="none" w:sz="0" w:space="0" w:color="auto"/>
            <w:right w:val="none" w:sz="0" w:space="0" w:color="auto"/>
          </w:divBdr>
        </w:div>
        <w:div w:id="1147287296">
          <w:marLeft w:val="0"/>
          <w:marRight w:val="0"/>
          <w:marTop w:val="0"/>
          <w:marBottom w:val="200"/>
          <w:divBdr>
            <w:top w:val="none" w:sz="0" w:space="0" w:color="auto"/>
            <w:left w:val="none" w:sz="0" w:space="0" w:color="auto"/>
            <w:bottom w:val="none" w:sz="0" w:space="0" w:color="auto"/>
            <w:right w:val="none" w:sz="0" w:space="0" w:color="auto"/>
          </w:divBdr>
        </w:div>
        <w:div w:id="1165516114">
          <w:marLeft w:val="0"/>
          <w:marRight w:val="0"/>
          <w:marTop w:val="0"/>
          <w:marBottom w:val="0"/>
          <w:divBdr>
            <w:top w:val="none" w:sz="0" w:space="0" w:color="auto"/>
            <w:left w:val="none" w:sz="0" w:space="0" w:color="auto"/>
            <w:bottom w:val="none" w:sz="0" w:space="0" w:color="auto"/>
            <w:right w:val="none" w:sz="0" w:space="0" w:color="auto"/>
          </w:divBdr>
        </w:div>
        <w:div w:id="1165630444">
          <w:marLeft w:val="0"/>
          <w:marRight w:val="0"/>
          <w:marTop w:val="0"/>
          <w:marBottom w:val="0"/>
          <w:divBdr>
            <w:top w:val="none" w:sz="0" w:space="0" w:color="auto"/>
            <w:left w:val="none" w:sz="0" w:space="0" w:color="auto"/>
            <w:bottom w:val="none" w:sz="0" w:space="0" w:color="auto"/>
            <w:right w:val="none" w:sz="0" w:space="0" w:color="auto"/>
          </w:divBdr>
        </w:div>
        <w:div w:id="1203908131">
          <w:marLeft w:val="0"/>
          <w:marRight w:val="0"/>
          <w:marTop w:val="0"/>
          <w:marBottom w:val="0"/>
          <w:divBdr>
            <w:top w:val="none" w:sz="0" w:space="0" w:color="auto"/>
            <w:left w:val="none" w:sz="0" w:space="0" w:color="auto"/>
            <w:bottom w:val="none" w:sz="0" w:space="0" w:color="auto"/>
            <w:right w:val="none" w:sz="0" w:space="0" w:color="auto"/>
          </w:divBdr>
        </w:div>
        <w:div w:id="1205214914">
          <w:marLeft w:val="0"/>
          <w:marRight w:val="0"/>
          <w:marTop w:val="0"/>
          <w:marBottom w:val="0"/>
          <w:divBdr>
            <w:top w:val="none" w:sz="0" w:space="0" w:color="auto"/>
            <w:left w:val="none" w:sz="0" w:space="0" w:color="auto"/>
            <w:bottom w:val="none" w:sz="0" w:space="0" w:color="auto"/>
            <w:right w:val="none" w:sz="0" w:space="0" w:color="auto"/>
          </w:divBdr>
        </w:div>
        <w:div w:id="1236236682">
          <w:marLeft w:val="0"/>
          <w:marRight w:val="0"/>
          <w:marTop w:val="0"/>
          <w:marBottom w:val="0"/>
          <w:divBdr>
            <w:top w:val="none" w:sz="0" w:space="0" w:color="auto"/>
            <w:left w:val="none" w:sz="0" w:space="0" w:color="auto"/>
            <w:bottom w:val="none" w:sz="0" w:space="0" w:color="auto"/>
            <w:right w:val="none" w:sz="0" w:space="0" w:color="auto"/>
          </w:divBdr>
        </w:div>
        <w:div w:id="1294599748">
          <w:marLeft w:val="0"/>
          <w:marRight w:val="100"/>
          <w:marTop w:val="0"/>
          <w:marBottom w:val="0"/>
          <w:divBdr>
            <w:top w:val="none" w:sz="0" w:space="0" w:color="auto"/>
            <w:left w:val="none" w:sz="0" w:space="0" w:color="auto"/>
            <w:bottom w:val="none" w:sz="0" w:space="0" w:color="auto"/>
            <w:right w:val="none" w:sz="0" w:space="0" w:color="auto"/>
          </w:divBdr>
        </w:div>
        <w:div w:id="1307902628">
          <w:marLeft w:val="0"/>
          <w:marRight w:val="0"/>
          <w:marTop w:val="0"/>
          <w:marBottom w:val="0"/>
          <w:divBdr>
            <w:top w:val="none" w:sz="0" w:space="0" w:color="auto"/>
            <w:left w:val="none" w:sz="0" w:space="0" w:color="auto"/>
            <w:bottom w:val="none" w:sz="0" w:space="0" w:color="auto"/>
            <w:right w:val="none" w:sz="0" w:space="0" w:color="auto"/>
          </w:divBdr>
        </w:div>
        <w:div w:id="1343319509">
          <w:marLeft w:val="0"/>
          <w:marRight w:val="0"/>
          <w:marTop w:val="0"/>
          <w:marBottom w:val="0"/>
          <w:divBdr>
            <w:top w:val="none" w:sz="0" w:space="0" w:color="auto"/>
            <w:left w:val="none" w:sz="0" w:space="0" w:color="auto"/>
            <w:bottom w:val="none" w:sz="0" w:space="0" w:color="auto"/>
            <w:right w:val="none" w:sz="0" w:space="0" w:color="auto"/>
          </w:divBdr>
        </w:div>
        <w:div w:id="1425958690">
          <w:marLeft w:val="0"/>
          <w:marRight w:val="0"/>
          <w:marTop w:val="0"/>
          <w:marBottom w:val="0"/>
          <w:divBdr>
            <w:top w:val="none" w:sz="0" w:space="0" w:color="auto"/>
            <w:left w:val="none" w:sz="0" w:space="0" w:color="auto"/>
            <w:bottom w:val="none" w:sz="0" w:space="0" w:color="auto"/>
            <w:right w:val="none" w:sz="0" w:space="0" w:color="auto"/>
          </w:divBdr>
        </w:div>
        <w:div w:id="1449351593">
          <w:marLeft w:val="0"/>
          <w:marRight w:val="0"/>
          <w:marTop w:val="0"/>
          <w:marBottom w:val="0"/>
          <w:divBdr>
            <w:top w:val="none" w:sz="0" w:space="0" w:color="auto"/>
            <w:left w:val="none" w:sz="0" w:space="0" w:color="auto"/>
            <w:bottom w:val="none" w:sz="0" w:space="0" w:color="auto"/>
            <w:right w:val="none" w:sz="0" w:space="0" w:color="auto"/>
          </w:divBdr>
        </w:div>
        <w:div w:id="1461222176">
          <w:marLeft w:val="0"/>
          <w:marRight w:val="0"/>
          <w:marTop w:val="0"/>
          <w:marBottom w:val="0"/>
          <w:divBdr>
            <w:top w:val="none" w:sz="0" w:space="0" w:color="auto"/>
            <w:left w:val="none" w:sz="0" w:space="0" w:color="auto"/>
            <w:bottom w:val="none" w:sz="0" w:space="0" w:color="auto"/>
            <w:right w:val="none" w:sz="0" w:space="0" w:color="auto"/>
          </w:divBdr>
        </w:div>
        <w:div w:id="1464543443">
          <w:marLeft w:val="0"/>
          <w:marRight w:val="0"/>
          <w:marTop w:val="0"/>
          <w:marBottom w:val="0"/>
          <w:divBdr>
            <w:top w:val="none" w:sz="0" w:space="0" w:color="auto"/>
            <w:left w:val="none" w:sz="0" w:space="0" w:color="auto"/>
            <w:bottom w:val="none" w:sz="0" w:space="0" w:color="auto"/>
            <w:right w:val="none" w:sz="0" w:space="0" w:color="auto"/>
          </w:divBdr>
        </w:div>
        <w:div w:id="1629704843">
          <w:marLeft w:val="0"/>
          <w:marRight w:val="0"/>
          <w:marTop w:val="0"/>
          <w:marBottom w:val="0"/>
          <w:divBdr>
            <w:top w:val="none" w:sz="0" w:space="0" w:color="auto"/>
            <w:left w:val="none" w:sz="0" w:space="0" w:color="auto"/>
            <w:bottom w:val="none" w:sz="0" w:space="0" w:color="auto"/>
            <w:right w:val="none" w:sz="0" w:space="0" w:color="auto"/>
          </w:divBdr>
        </w:div>
        <w:div w:id="1707103832">
          <w:marLeft w:val="0"/>
          <w:marRight w:val="0"/>
          <w:marTop w:val="0"/>
          <w:marBottom w:val="0"/>
          <w:divBdr>
            <w:top w:val="none" w:sz="0" w:space="0" w:color="auto"/>
            <w:left w:val="none" w:sz="0" w:space="0" w:color="auto"/>
            <w:bottom w:val="none" w:sz="0" w:space="0" w:color="auto"/>
            <w:right w:val="none" w:sz="0" w:space="0" w:color="auto"/>
          </w:divBdr>
        </w:div>
        <w:div w:id="1724330452">
          <w:marLeft w:val="0"/>
          <w:marRight w:val="0"/>
          <w:marTop w:val="0"/>
          <w:marBottom w:val="0"/>
          <w:divBdr>
            <w:top w:val="none" w:sz="0" w:space="0" w:color="auto"/>
            <w:left w:val="none" w:sz="0" w:space="0" w:color="auto"/>
            <w:bottom w:val="none" w:sz="0" w:space="0" w:color="auto"/>
            <w:right w:val="none" w:sz="0" w:space="0" w:color="auto"/>
          </w:divBdr>
        </w:div>
        <w:div w:id="1744402401">
          <w:marLeft w:val="0"/>
          <w:marRight w:val="0"/>
          <w:marTop w:val="0"/>
          <w:marBottom w:val="0"/>
          <w:divBdr>
            <w:top w:val="none" w:sz="0" w:space="0" w:color="auto"/>
            <w:left w:val="none" w:sz="0" w:space="0" w:color="auto"/>
            <w:bottom w:val="none" w:sz="0" w:space="0" w:color="auto"/>
            <w:right w:val="none" w:sz="0" w:space="0" w:color="auto"/>
          </w:divBdr>
        </w:div>
        <w:div w:id="1838841361">
          <w:marLeft w:val="0"/>
          <w:marRight w:val="0"/>
          <w:marTop w:val="0"/>
          <w:marBottom w:val="0"/>
          <w:divBdr>
            <w:top w:val="none" w:sz="0" w:space="0" w:color="auto"/>
            <w:left w:val="none" w:sz="0" w:space="0" w:color="auto"/>
            <w:bottom w:val="none" w:sz="0" w:space="0" w:color="auto"/>
            <w:right w:val="none" w:sz="0" w:space="0" w:color="auto"/>
          </w:divBdr>
        </w:div>
        <w:div w:id="1870726848">
          <w:marLeft w:val="0"/>
          <w:marRight w:val="0"/>
          <w:marTop w:val="0"/>
          <w:marBottom w:val="0"/>
          <w:divBdr>
            <w:top w:val="none" w:sz="0" w:space="0" w:color="auto"/>
            <w:left w:val="none" w:sz="0" w:space="0" w:color="auto"/>
            <w:bottom w:val="none" w:sz="0" w:space="0" w:color="auto"/>
            <w:right w:val="none" w:sz="0" w:space="0" w:color="auto"/>
          </w:divBdr>
        </w:div>
        <w:div w:id="1895003748">
          <w:marLeft w:val="0"/>
          <w:marRight w:val="0"/>
          <w:marTop w:val="0"/>
          <w:marBottom w:val="0"/>
          <w:divBdr>
            <w:top w:val="none" w:sz="0" w:space="0" w:color="auto"/>
            <w:left w:val="none" w:sz="0" w:space="0" w:color="auto"/>
            <w:bottom w:val="none" w:sz="0" w:space="0" w:color="auto"/>
            <w:right w:val="none" w:sz="0" w:space="0" w:color="auto"/>
          </w:divBdr>
        </w:div>
        <w:div w:id="1984658187">
          <w:marLeft w:val="0"/>
          <w:marRight w:val="100"/>
          <w:marTop w:val="0"/>
          <w:marBottom w:val="0"/>
          <w:divBdr>
            <w:top w:val="none" w:sz="0" w:space="0" w:color="auto"/>
            <w:left w:val="none" w:sz="0" w:space="0" w:color="auto"/>
            <w:bottom w:val="none" w:sz="0" w:space="0" w:color="auto"/>
            <w:right w:val="none" w:sz="0" w:space="0" w:color="auto"/>
          </w:divBdr>
        </w:div>
        <w:div w:id="2041781529">
          <w:marLeft w:val="0"/>
          <w:marRight w:val="100"/>
          <w:marTop w:val="0"/>
          <w:marBottom w:val="0"/>
          <w:divBdr>
            <w:top w:val="none" w:sz="0" w:space="0" w:color="auto"/>
            <w:left w:val="none" w:sz="0" w:space="0" w:color="auto"/>
            <w:bottom w:val="none" w:sz="0" w:space="0" w:color="auto"/>
            <w:right w:val="none" w:sz="0" w:space="0" w:color="auto"/>
          </w:divBdr>
        </w:div>
        <w:div w:id="2090535227">
          <w:marLeft w:val="0"/>
          <w:marRight w:val="0"/>
          <w:marTop w:val="0"/>
          <w:marBottom w:val="0"/>
          <w:divBdr>
            <w:top w:val="none" w:sz="0" w:space="0" w:color="auto"/>
            <w:left w:val="none" w:sz="0" w:space="0" w:color="auto"/>
            <w:bottom w:val="none" w:sz="0" w:space="0" w:color="auto"/>
            <w:right w:val="none" w:sz="0" w:space="0" w:color="auto"/>
          </w:divBdr>
        </w:div>
        <w:div w:id="2091927224">
          <w:marLeft w:val="0"/>
          <w:marRight w:val="100"/>
          <w:marTop w:val="0"/>
          <w:marBottom w:val="0"/>
          <w:divBdr>
            <w:top w:val="none" w:sz="0" w:space="0" w:color="auto"/>
            <w:left w:val="none" w:sz="0" w:space="0" w:color="auto"/>
            <w:bottom w:val="none" w:sz="0" w:space="0" w:color="auto"/>
            <w:right w:val="none" w:sz="0" w:space="0" w:color="auto"/>
          </w:divBdr>
        </w:div>
        <w:div w:id="2124878738">
          <w:marLeft w:val="0"/>
          <w:marRight w:val="0"/>
          <w:marTop w:val="0"/>
          <w:marBottom w:val="0"/>
          <w:divBdr>
            <w:top w:val="none" w:sz="0" w:space="0" w:color="auto"/>
            <w:left w:val="none" w:sz="0" w:space="0" w:color="auto"/>
            <w:bottom w:val="none" w:sz="0" w:space="0" w:color="auto"/>
            <w:right w:val="none" w:sz="0" w:space="0" w:color="auto"/>
          </w:divBdr>
        </w:div>
      </w:divsChild>
    </w:div>
    <w:div w:id="520970235">
      <w:bodyDiv w:val="1"/>
      <w:marLeft w:val="0"/>
      <w:marRight w:val="0"/>
      <w:marTop w:val="0"/>
      <w:marBottom w:val="0"/>
      <w:divBdr>
        <w:top w:val="none" w:sz="0" w:space="0" w:color="auto"/>
        <w:left w:val="none" w:sz="0" w:space="0" w:color="auto"/>
        <w:bottom w:val="none" w:sz="0" w:space="0" w:color="auto"/>
        <w:right w:val="none" w:sz="0" w:space="0" w:color="auto"/>
      </w:divBdr>
    </w:div>
    <w:div w:id="523137531">
      <w:bodyDiv w:val="1"/>
      <w:marLeft w:val="0"/>
      <w:marRight w:val="0"/>
      <w:marTop w:val="0"/>
      <w:marBottom w:val="0"/>
      <w:divBdr>
        <w:top w:val="none" w:sz="0" w:space="0" w:color="auto"/>
        <w:left w:val="none" w:sz="0" w:space="0" w:color="auto"/>
        <w:bottom w:val="none" w:sz="0" w:space="0" w:color="auto"/>
        <w:right w:val="none" w:sz="0" w:space="0" w:color="auto"/>
      </w:divBdr>
    </w:div>
    <w:div w:id="523177959">
      <w:bodyDiv w:val="1"/>
      <w:marLeft w:val="0"/>
      <w:marRight w:val="0"/>
      <w:marTop w:val="0"/>
      <w:marBottom w:val="0"/>
      <w:divBdr>
        <w:top w:val="none" w:sz="0" w:space="0" w:color="auto"/>
        <w:left w:val="none" w:sz="0" w:space="0" w:color="auto"/>
        <w:bottom w:val="none" w:sz="0" w:space="0" w:color="auto"/>
        <w:right w:val="none" w:sz="0" w:space="0" w:color="auto"/>
      </w:divBdr>
    </w:div>
    <w:div w:id="523442696">
      <w:bodyDiv w:val="1"/>
      <w:marLeft w:val="0"/>
      <w:marRight w:val="0"/>
      <w:marTop w:val="0"/>
      <w:marBottom w:val="0"/>
      <w:divBdr>
        <w:top w:val="none" w:sz="0" w:space="0" w:color="auto"/>
        <w:left w:val="none" w:sz="0" w:space="0" w:color="auto"/>
        <w:bottom w:val="none" w:sz="0" w:space="0" w:color="auto"/>
        <w:right w:val="none" w:sz="0" w:space="0" w:color="auto"/>
      </w:divBdr>
    </w:div>
    <w:div w:id="524178126">
      <w:bodyDiv w:val="1"/>
      <w:marLeft w:val="0"/>
      <w:marRight w:val="0"/>
      <w:marTop w:val="0"/>
      <w:marBottom w:val="0"/>
      <w:divBdr>
        <w:top w:val="none" w:sz="0" w:space="0" w:color="auto"/>
        <w:left w:val="none" w:sz="0" w:space="0" w:color="auto"/>
        <w:bottom w:val="none" w:sz="0" w:space="0" w:color="auto"/>
        <w:right w:val="none" w:sz="0" w:space="0" w:color="auto"/>
      </w:divBdr>
    </w:div>
    <w:div w:id="524486824">
      <w:bodyDiv w:val="1"/>
      <w:marLeft w:val="0"/>
      <w:marRight w:val="0"/>
      <w:marTop w:val="0"/>
      <w:marBottom w:val="0"/>
      <w:divBdr>
        <w:top w:val="none" w:sz="0" w:space="0" w:color="auto"/>
        <w:left w:val="none" w:sz="0" w:space="0" w:color="auto"/>
        <w:bottom w:val="none" w:sz="0" w:space="0" w:color="auto"/>
        <w:right w:val="none" w:sz="0" w:space="0" w:color="auto"/>
      </w:divBdr>
    </w:div>
    <w:div w:id="525367948">
      <w:bodyDiv w:val="1"/>
      <w:marLeft w:val="0"/>
      <w:marRight w:val="0"/>
      <w:marTop w:val="0"/>
      <w:marBottom w:val="0"/>
      <w:divBdr>
        <w:top w:val="none" w:sz="0" w:space="0" w:color="auto"/>
        <w:left w:val="none" w:sz="0" w:space="0" w:color="auto"/>
        <w:bottom w:val="none" w:sz="0" w:space="0" w:color="auto"/>
        <w:right w:val="none" w:sz="0" w:space="0" w:color="auto"/>
      </w:divBdr>
    </w:div>
    <w:div w:id="526336592">
      <w:bodyDiv w:val="1"/>
      <w:marLeft w:val="0"/>
      <w:marRight w:val="0"/>
      <w:marTop w:val="0"/>
      <w:marBottom w:val="0"/>
      <w:divBdr>
        <w:top w:val="none" w:sz="0" w:space="0" w:color="auto"/>
        <w:left w:val="none" w:sz="0" w:space="0" w:color="auto"/>
        <w:bottom w:val="none" w:sz="0" w:space="0" w:color="auto"/>
        <w:right w:val="none" w:sz="0" w:space="0" w:color="auto"/>
      </w:divBdr>
    </w:div>
    <w:div w:id="530191429">
      <w:bodyDiv w:val="1"/>
      <w:marLeft w:val="0"/>
      <w:marRight w:val="0"/>
      <w:marTop w:val="0"/>
      <w:marBottom w:val="0"/>
      <w:divBdr>
        <w:top w:val="none" w:sz="0" w:space="0" w:color="auto"/>
        <w:left w:val="none" w:sz="0" w:space="0" w:color="auto"/>
        <w:bottom w:val="none" w:sz="0" w:space="0" w:color="auto"/>
        <w:right w:val="none" w:sz="0" w:space="0" w:color="auto"/>
      </w:divBdr>
    </w:div>
    <w:div w:id="531109802">
      <w:bodyDiv w:val="1"/>
      <w:marLeft w:val="0"/>
      <w:marRight w:val="0"/>
      <w:marTop w:val="0"/>
      <w:marBottom w:val="0"/>
      <w:divBdr>
        <w:top w:val="none" w:sz="0" w:space="0" w:color="auto"/>
        <w:left w:val="none" w:sz="0" w:space="0" w:color="auto"/>
        <w:bottom w:val="none" w:sz="0" w:space="0" w:color="auto"/>
        <w:right w:val="none" w:sz="0" w:space="0" w:color="auto"/>
      </w:divBdr>
    </w:div>
    <w:div w:id="531502164">
      <w:bodyDiv w:val="1"/>
      <w:marLeft w:val="0"/>
      <w:marRight w:val="0"/>
      <w:marTop w:val="0"/>
      <w:marBottom w:val="0"/>
      <w:divBdr>
        <w:top w:val="none" w:sz="0" w:space="0" w:color="auto"/>
        <w:left w:val="none" w:sz="0" w:space="0" w:color="auto"/>
        <w:bottom w:val="none" w:sz="0" w:space="0" w:color="auto"/>
        <w:right w:val="none" w:sz="0" w:space="0" w:color="auto"/>
      </w:divBdr>
    </w:div>
    <w:div w:id="532503953">
      <w:bodyDiv w:val="1"/>
      <w:marLeft w:val="0"/>
      <w:marRight w:val="0"/>
      <w:marTop w:val="0"/>
      <w:marBottom w:val="0"/>
      <w:divBdr>
        <w:top w:val="none" w:sz="0" w:space="0" w:color="auto"/>
        <w:left w:val="none" w:sz="0" w:space="0" w:color="auto"/>
        <w:bottom w:val="none" w:sz="0" w:space="0" w:color="auto"/>
        <w:right w:val="none" w:sz="0" w:space="0" w:color="auto"/>
      </w:divBdr>
    </w:div>
    <w:div w:id="536041389">
      <w:bodyDiv w:val="1"/>
      <w:marLeft w:val="0"/>
      <w:marRight w:val="0"/>
      <w:marTop w:val="0"/>
      <w:marBottom w:val="0"/>
      <w:divBdr>
        <w:top w:val="none" w:sz="0" w:space="0" w:color="auto"/>
        <w:left w:val="none" w:sz="0" w:space="0" w:color="auto"/>
        <w:bottom w:val="none" w:sz="0" w:space="0" w:color="auto"/>
        <w:right w:val="none" w:sz="0" w:space="0" w:color="auto"/>
      </w:divBdr>
    </w:div>
    <w:div w:id="539047989">
      <w:bodyDiv w:val="1"/>
      <w:marLeft w:val="0"/>
      <w:marRight w:val="0"/>
      <w:marTop w:val="0"/>
      <w:marBottom w:val="0"/>
      <w:divBdr>
        <w:top w:val="none" w:sz="0" w:space="0" w:color="auto"/>
        <w:left w:val="none" w:sz="0" w:space="0" w:color="auto"/>
        <w:bottom w:val="none" w:sz="0" w:space="0" w:color="auto"/>
        <w:right w:val="none" w:sz="0" w:space="0" w:color="auto"/>
      </w:divBdr>
    </w:div>
    <w:div w:id="540244831">
      <w:bodyDiv w:val="1"/>
      <w:marLeft w:val="0"/>
      <w:marRight w:val="0"/>
      <w:marTop w:val="0"/>
      <w:marBottom w:val="0"/>
      <w:divBdr>
        <w:top w:val="none" w:sz="0" w:space="0" w:color="auto"/>
        <w:left w:val="none" w:sz="0" w:space="0" w:color="auto"/>
        <w:bottom w:val="none" w:sz="0" w:space="0" w:color="auto"/>
        <w:right w:val="none" w:sz="0" w:space="0" w:color="auto"/>
      </w:divBdr>
    </w:div>
    <w:div w:id="540481763">
      <w:bodyDiv w:val="1"/>
      <w:marLeft w:val="0"/>
      <w:marRight w:val="0"/>
      <w:marTop w:val="0"/>
      <w:marBottom w:val="0"/>
      <w:divBdr>
        <w:top w:val="none" w:sz="0" w:space="0" w:color="auto"/>
        <w:left w:val="none" w:sz="0" w:space="0" w:color="auto"/>
        <w:bottom w:val="none" w:sz="0" w:space="0" w:color="auto"/>
        <w:right w:val="none" w:sz="0" w:space="0" w:color="auto"/>
      </w:divBdr>
    </w:div>
    <w:div w:id="542864793">
      <w:bodyDiv w:val="1"/>
      <w:marLeft w:val="0"/>
      <w:marRight w:val="0"/>
      <w:marTop w:val="0"/>
      <w:marBottom w:val="0"/>
      <w:divBdr>
        <w:top w:val="none" w:sz="0" w:space="0" w:color="auto"/>
        <w:left w:val="none" w:sz="0" w:space="0" w:color="auto"/>
        <w:bottom w:val="none" w:sz="0" w:space="0" w:color="auto"/>
        <w:right w:val="none" w:sz="0" w:space="0" w:color="auto"/>
      </w:divBdr>
    </w:div>
    <w:div w:id="545719394">
      <w:bodyDiv w:val="1"/>
      <w:marLeft w:val="0"/>
      <w:marRight w:val="0"/>
      <w:marTop w:val="0"/>
      <w:marBottom w:val="0"/>
      <w:divBdr>
        <w:top w:val="none" w:sz="0" w:space="0" w:color="auto"/>
        <w:left w:val="none" w:sz="0" w:space="0" w:color="auto"/>
        <w:bottom w:val="none" w:sz="0" w:space="0" w:color="auto"/>
        <w:right w:val="none" w:sz="0" w:space="0" w:color="auto"/>
      </w:divBdr>
    </w:div>
    <w:div w:id="545875953">
      <w:bodyDiv w:val="1"/>
      <w:marLeft w:val="0"/>
      <w:marRight w:val="0"/>
      <w:marTop w:val="0"/>
      <w:marBottom w:val="0"/>
      <w:divBdr>
        <w:top w:val="none" w:sz="0" w:space="0" w:color="auto"/>
        <w:left w:val="none" w:sz="0" w:space="0" w:color="auto"/>
        <w:bottom w:val="none" w:sz="0" w:space="0" w:color="auto"/>
        <w:right w:val="none" w:sz="0" w:space="0" w:color="auto"/>
      </w:divBdr>
    </w:div>
    <w:div w:id="548804241">
      <w:bodyDiv w:val="1"/>
      <w:marLeft w:val="0"/>
      <w:marRight w:val="0"/>
      <w:marTop w:val="0"/>
      <w:marBottom w:val="0"/>
      <w:divBdr>
        <w:top w:val="none" w:sz="0" w:space="0" w:color="auto"/>
        <w:left w:val="none" w:sz="0" w:space="0" w:color="auto"/>
        <w:bottom w:val="none" w:sz="0" w:space="0" w:color="auto"/>
        <w:right w:val="none" w:sz="0" w:space="0" w:color="auto"/>
      </w:divBdr>
    </w:div>
    <w:div w:id="550850107">
      <w:bodyDiv w:val="1"/>
      <w:marLeft w:val="0"/>
      <w:marRight w:val="0"/>
      <w:marTop w:val="0"/>
      <w:marBottom w:val="0"/>
      <w:divBdr>
        <w:top w:val="none" w:sz="0" w:space="0" w:color="auto"/>
        <w:left w:val="none" w:sz="0" w:space="0" w:color="auto"/>
        <w:bottom w:val="none" w:sz="0" w:space="0" w:color="auto"/>
        <w:right w:val="none" w:sz="0" w:space="0" w:color="auto"/>
      </w:divBdr>
    </w:div>
    <w:div w:id="551386927">
      <w:bodyDiv w:val="1"/>
      <w:marLeft w:val="0"/>
      <w:marRight w:val="0"/>
      <w:marTop w:val="0"/>
      <w:marBottom w:val="0"/>
      <w:divBdr>
        <w:top w:val="none" w:sz="0" w:space="0" w:color="auto"/>
        <w:left w:val="none" w:sz="0" w:space="0" w:color="auto"/>
        <w:bottom w:val="none" w:sz="0" w:space="0" w:color="auto"/>
        <w:right w:val="none" w:sz="0" w:space="0" w:color="auto"/>
      </w:divBdr>
    </w:div>
    <w:div w:id="552542168">
      <w:bodyDiv w:val="1"/>
      <w:marLeft w:val="0"/>
      <w:marRight w:val="0"/>
      <w:marTop w:val="0"/>
      <w:marBottom w:val="0"/>
      <w:divBdr>
        <w:top w:val="none" w:sz="0" w:space="0" w:color="auto"/>
        <w:left w:val="none" w:sz="0" w:space="0" w:color="auto"/>
        <w:bottom w:val="none" w:sz="0" w:space="0" w:color="auto"/>
        <w:right w:val="none" w:sz="0" w:space="0" w:color="auto"/>
      </w:divBdr>
    </w:div>
    <w:div w:id="553279695">
      <w:bodyDiv w:val="1"/>
      <w:marLeft w:val="0"/>
      <w:marRight w:val="0"/>
      <w:marTop w:val="0"/>
      <w:marBottom w:val="0"/>
      <w:divBdr>
        <w:top w:val="none" w:sz="0" w:space="0" w:color="auto"/>
        <w:left w:val="none" w:sz="0" w:space="0" w:color="auto"/>
        <w:bottom w:val="none" w:sz="0" w:space="0" w:color="auto"/>
        <w:right w:val="none" w:sz="0" w:space="0" w:color="auto"/>
      </w:divBdr>
    </w:div>
    <w:div w:id="554050502">
      <w:bodyDiv w:val="1"/>
      <w:marLeft w:val="0"/>
      <w:marRight w:val="0"/>
      <w:marTop w:val="0"/>
      <w:marBottom w:val="0"/>
      <w:divBdr>
        <w:top w:val="none" w:sz="0" w:space="0" w:color="auto"/>
        <w:left w:val="none" w:sz="0" w:space="0" w:color="auto"/>
        <w:bottom w:val="none" w:sz="0" w:space="0" w:color="auto"/>
        <w:right w:val="none" w:sz="0" w:space="0" w:color="auto"/>
      </w:divBdr>
    </w:div>
    <w:div w:id="558826729">
      <w:bodyDiv w:val="1"/>
      <w:marLeft w:val="0"/>
      <w:marRight w:val="0"/>
      <w:marTop w:val="0"/>
      <w:marBottom w:val="0"/>
      <w:divBdr>
        <w:top w:val="none" w:sz="0" w:space="0" w:color="auto"/>
        <w:left w:val="none" w:sz="0" w:space="0" w:color="auto"/>
        <w:bottom w:val="none" w:sz="0" w:space="0" w:color="auto"/>
        <w:right w:val="none" w:sz="0" w:space="0" w:color="auto"/>
      </w:divBdr>
    </w:div>
    <w:div w:id="559174602">
      <w:bodyDiv w:val="1"/>
      <w:marLeft w:val="0"/>
      <w:marRight w:val="0"/>
      <w:marTop w:val="0"/>
      <w:marBottom w:val="0"/>
      <w:divBdr>
        <w:top w:val="none" w:sz="0" w:space="0" w:color="auto"/>
        <w:left w:val="none" w:sz="0" w:space="0" w:color="auto"/>
        <w:bottom w:val="none" w:sz="0" w:space="0" w:color="auto"/>
        <w:right w:val="none" w:sz="0" w:space="0" w:color="auto"/>
      </w:divBdr>
    </w:div>
    <w:div w:id="559250150">
      <w:bodyDiv w:val="1"/>
      <w:marLeft w:val="0"/>
      <w:marRight w:val="0"/>
      <w:marTop w:val="0"/>
      <w:marBottom w:val="0"/>
      <w:divBdr>
        <w:top w:val="none" w:sz="0" w:space="0" w:color="auto"/>
        <w:left w:val="none" w:sz="0" w:space="0" w:color="auto"/>
        <w:bottom w:val="none" w:sz="0" w:space="0" w:color="auto"/>
        <w:right w:val="none" w:sz="0" w:space="0" w:color="auto"/>
      </w:divBdr>
    </w:div>
    <w:div w:id="560360884">
      <w:bodyDiv w:val="1"/>
      <w:marLeft w:val="0"/>
      <w:marRight w:val="0"/>
      <w:marTop w:val="0"/>
      <w:marBottom w:val="0"/>
      <w:divBdr>
        <w:top w:val="none" w:sz="0" w:space="0" w:color="auto"/>
        <w:left w:val="none" w:sz="0" w:space="0" w:color="auto"/>
        <w:bottom w:val="none" w:sz="0" w:space="0" w:color="auto"/>
        <w:right w:val="none" w:sz="0" w:space="0" w:color="auto"/>
      </w:divBdr>
    </w:div>
    <w:div w:id="563225739">
      <w:bodyDiv w:val="1"/>
      <w:marLeft w:val="0"/>
      <w:marRight w:val="0"/>
      <w:marTop w:val="0"/>
      <w:marBottom w:val="0"/>
      <w:divBdr>
        <w:top w:val="none" w:sz="0" w:space="0" w:color="auto"/>
        <w:left w:val="none" w:sz="0" w:space="0" w:color="auto"/>
        <w:bottom w:val="none" w:sz="0" w:space="0" w:color="auto"/>
        <w:right w:val="none" w:sz="0" w:space="0" w:color="auto"/>
      </w:divBdr>
    </w:div>
    <w:div w:id="563488997">
      <w:bodyDiv w:val="1"/>
      <w:marLeft w:val="0"/>
      <w:marRight w:val="0"/>
      <w:marTop w:val="0"/>
      <w:marBottom w:val="0"/>
      <w:divBdr>
        <w:top w:val="none" w:sz="0" w:space="0" w:color="auto"/>
        <w:left w:val="none" w:sz="0" w:space="0" w:color="auto"/>
        <w:bottom w:val="none" w:sz="0" w:space="0" w:color="auto"/>
        <w:right w:val="none" w:sz="0" w:space="0" w:color="auto"/>
      </w:divBdr>
    </w:div>
    <w:div w:id="564099216">
      <w:bodyDiv w:val="1"/>
      <w:marLeft w:val="0"/>
      <w:marRight w:val="0"/>
      <w:marTop w:val="0"/>
      <w:marBottom w:val="0"/>
      <w:divBdr>
        <w:top w:val="none" w:sz="0" w:space="0" w:color="auto"/>
        <w:left w:val="none" w:sz="0" w:space="0" w:color="auto"/>
        <w:bottom w:val="none" w:sz="0" w:space="0" w:color="auto"/>
        <w:right w:val="none" w:sz="0" w:space="0" w:color="auto"/>
      </w:divBdr>
    </w:div>
    <w:div w:id="564265693">
      <w:bodyDiv w:val="1"/>
      <w:marLeft w:val="0"/>
      <w:marRight w:val="0"/>
      <w:marTop w:val="0"/>
      <w:marBottom w:val="0"/>
      <w:divBdr>
        <w:top w:val="none" w:sz="0" w:space="0" w:color="auto"/>
        <w:left w:val="none" w:sz="0" w:space="0" w:color="auto"/>
        <w:bottom w:val="none" w:sz="0" w:space="0" w:color="auto"/>
        <w:right w:val="none" w:sz="0" w:space="0" w:color="auto"/>
      </w:divBdr>
    </w:div>
    <w:div w:id="564804786">
      <w:bodyDiv w:val="1"/>
      <w:marLeft w:val="0"/>
      <w:marRight w:val="0"/>
      <w:marTop w:val="0"/>
      <w:marBottom w:val="0"/>
      <w:divBdr>
        <w:top w:val="none" w:sz="0" w:space="0" w:color="auto"/>
        <w:left w:val="none" w:sz="0" w:space="0" w:color="auto"/>
        <w:bottom w:val="none" w:sz="0" w:space="0" w:color="auto"/>
        <w:right w:val="none" w:sz="0" w:space="0" w:color="auto"/>
      </w:divBdr>
    </w:div>
    <w:div w:id="564996761">
      <w:bodyDiv w:val="1"/>
      <w:marLeft w:val="0"/>
      <w:marRight w:val="0"/>
      <w:marTop w:val="0"/>
      <w:marBottom w:val="0"/>
      <w:divBdr>
        <w:top w:val="none" w:sz="0" w:space="0" w:color="auto"/>
        <w:left w:val="none" w:sz="0" w:space="0" w:color="auto"/>
        <w:bottom w:val="none" w:sz="0" w:space="0" w:color="auto"/>
        <w:right w:val="none" w:sz="0" w:space="0" w:color="auto"/>
      </w:divBdr>
    </w:div>
    <w:div w:id="565915696">
      <w:bodyDiv w:val="1"/>
      <w:marLeft w:val="0"/>
      <w:marRight w:val="0"/>
      <w:marTop w:val="0"/>
      <w:marBottom w:val="0"/>
      <w:divBdr>
        <w:top w:val="none" w:sz="0" w:space="0" w:color="auto"/>
        <w:left w:val="none" w:sz="0" w:space="0" w:color="auto"/>
        <w:bottom w:val="none" w:sz="0" w:space="0" w:color="auto"/>
        <w:right w:val="none" w:sz="0" w:space="0" w:color="auto"/>
      </w:divBdr>
    </w:div>
    <w:div w:id="566233298">
      <w:bodyDiv w:val="1"/>
      <w:marLeft w:val="0"/>
      <w:marRight w:val="0"/>
      <w:marTop w:val="0"/>
      <w:marBottom w:val="0"/>
      <w:divBdr>
        <w:top w:val="none" w:sz="0" w:space="0" w:color="auto"/>
        <w:left w:val="none" w:sz="0" w:space="0" w:color="auto"/>
        <w:bottom w:val="none" w:sz="0" w:space="0" w:color="auto"/>
        <w:right w:val="none" w:sz="0" w:space="0" w:color="auto"/>
      </w:divBdr>
    </w:div>
    <w:div w:id="568921778">
      <w:bodyDiv w:val="1"/>
      <w:marLeft w:val="0"/>
      <w:marRight w:val="0"/>
      <w:marTop w:val="0"/>
      <w:marBottom w:val="0"/>
      <w:divBdr>
        <w:top w:val="none" w:sz="0" w:space="0" w:color="auto"/>
        <w:left w:val="none" w:sz="0" w:space="0" w:color="auto"/>
        <w:bottom w:val="none" w:sz="0" w:space="0" w:color="auto"/>
        <w:right w:val="none" w:sz="0" w:space="0" w:color="auto"/>
      </w:divBdr>
    </w:div>
    <w:div w:id="571089576">
      <w:bodyDiv w:val="1"/>
      <w:marLeft w:val="0"/>
      <w:marRight w:val="0"/>
      <w:marTop w:val="0"/>
      <w:marBottom w:val="0"/>
      <w:divBdr>
        <w:top w:val="none" w:sz="0" w:space="0" w:color="auto"/>
        <w:left w:val="none" w:sz="0" w:space="0" w:color="auto"/>
        <w:bottom w:val="none" w:sz="0" w:space="0" w:color="auto"/>
        <w:right w:val="none" w:sz="0" w:space="0" w:color="auto"/>
      </w:divBdr>
    </w:div>
    <w:div w:id="572668950">
      <w:bodyDiv w:val="1"/>
      <w:marLeft w:val="0"/>
      <w:marRight w:val="0"/>
      <w:marTop w:val="0"/>
      <w:marBottom w:val="0"/>
      <w:divBdr>
        <w:top w:val="none" w:sz="0" w:space="0" w:color="auto"/>
        <w:left w:val="none" w:sz="0" w:space="0" w:color="auto"/>
        <w:bottom w:val="none" w:sz="0" w:space="0" w:color="auto"/>
        <w:right w:val="none" w:sz="0" w:space="0" w:color="auto"/>
      </w:divBdr>
    </w:div>
    <w:div w:id="575284511">
      <w:bodyDiv w:val="1"/>
      <w:marLeft w:val="0"/>
      <w:marRight w:val="0"/>
      <w:marTop w:val="0"/>
      <w:marBottom w:val="0"/>
      <w:divBdr>
        <w:top w:val="none" w:sz="0" w:space="0" w:color="auto"/>
        <w:left w:val="none" w:sz="0" w:space="0" w:color="auto"/>
        <w:bottom w:val="none" w:sz="0" w:space="0" w:color="auto"/>
        <w:right w:val="none" w:sz="0" w:space="0" w:color="auto"/>
      </w:divBdr>
    </w:div>
    <w:div w:id="577323442">
      <w:bodyDiv w:val="1"/>
      <w:marLeft w:val="0"/>
      <w:marRight w:val="0"/>
      <w:marTop w:val="0"/>
      <w:marBottom w:val="0"/>
      <w:divBdr>
        <w:top w:val="none" w:sz="0" w:space="0" w:color="auto"/>
        <w:left w:val="none" w:sz="0" w:space="0" w:color="auto"/>
        <w:bottom w:val="none" w:sz="0" w:space="0" w:color="auto"/>
        <w:right w:val="none" w:sz="0" w:space="0" w:color="auto"/>
      </w:divBdr>
    </w:div>
    <w:div w:id="577833339">
      <w:bodyDiv w:val="1"/>
      <w:marLeft w:val="0"/>
      <w:marRight w:val="0"/>
      <w:marTop w:val="0"/>
      <w:marBottom w:val="0"/>
      <w:divBdr>
        <w:top w:val="none" w:sz="0" w:space="0" w:color="auto"/>
        <w:left w:val="none" w:sz="0" w:space="0" w:color="auto"/>
        <w:bottom w:val="none" w:sz="0" w:space="0" w:color="auto"/>
        <w:right w:val="none" w:sz="0" w:space="0" w:color="auto"/>
      </w:divBdr>
    </w:div>
    <w:div w:id="580337700">
      <w:bodyDiv w:val="1"/>
      <w:marLeft w:val="0"/>
      <w:marRight w:val="0"/>
      <w:marTop w:val="0"/>
      <w:marBottom w:val="0"/>
      <w:divBdr>
        <w:top w:val="none" w:sz="0" w:space="0" w:color="auto"/>
        <w:left w:val="none" w:sz="0" w:space="0" w:color="auto"/>
        <w:bottom w:val="none" w:sz="0" w:space="0" w:color="auto"/>
        <w:right w:val="none" w:sz="0" w:space="0" w:color="auto"/>
      </w:divBdr>
    </w:div>
    <w:div w:id="582883610">
      <w:bodyDiv w:val="1"/>
      <w:marLeft w:val="0"/>
      <w:marRight w:val="0"/>
      <w:marTop w:val="0"/>
      <w:marBottom w:val="0"/>
      <w:divBdr>
        <w:top w:val="none" w:sz="0" w:space="0" w:color="auto"/>
        <w:left w:val="none" w:sz="0" w:space="0" w:color="auto"/>
        <w:bottom w:val="none" w:sz="0" w:space="0" w:color="auto"/>
        <w:right w:val="none" w:sz="0" w:space="0" w:color="auto"/>
      </w:divBdr>
    </w:div>
    <w:div w:id="586227000">
      <w:bodyDiv w:val="1"/>
      <w:marLeft w:val="0"/>
      <w:marRight w:val="0"/>
      <w:marTop w:val="0"/>
      <w:marBottom w:val="0"/>
      <w:divBdr>
        <w:top w:val="none" w:sz="0" w:space="0" w:color="auto"/>
        <w:left w:val="none" w:sz="0" w:space="0" w:color="auto"/>
        <w:bottom w:val="none" w:sz="0" w:space="0" w:color="auto"/>
        <w:right w:val="none" w:sz="0" w:space="0" w:color="auto"/>
      </w:divBdr>
    </w:div>
    <w:div w:id="586884110">
      <w:bodyDiv w:val="1"/>
      <w:marLeft w:val="0"/>
      <w:marRight w:val="0"/>
      <w:marTop w:val="0"/>
      <w:marBottom w:val="0"/>
      <w:divBdr>
        <w:top w:val="none" w:sz="0" w:space="0" w:color="auto"/>
        <w:left w:val="none" w:sz="0" w:space="0" w:color="auto"/>
        <w:bottom w:val="none" w:sz="0" w:space="0" w:color="auto"/>
        <w:right w:val="none" w:sz="0" w:space="0" w:color="auto"/>
      </w:divBdr>
    </w:div>
    <w:div w:id="587424461">
      <w:bodyDiv w:val="1"/>
      <w:marLeft w:val="0"/>
      <w:marRight w:val="0"/>
      <w:marTop w:val="0"/>
      <w:marBottom w:val="0"/>
      <w:divBdr>
        <w:top w:val="none" w:sz="0" w:space="0" w:color="auto"/>
        <w:left w:val="none" w:sz="0" w:space="0" w:color="auto"/>
        <w:bottom w:val="none" w:sz="0" w:space="0" w:color="auto"/>
        <w:right w:val="none" w:sz="0" w:space="0" w:color="auto"/>
      </w:divBdr>
    </w:div>
    <w:div w:id="587470471">
      <w:bodyDiv w:val="1"/>
      <w:marLeft w:val="0"/>
      <w:marRight w:val="0"/>
      <w:marTop w:val="0"/>
      <w:marBottom w:val="0"/>
      <w:divBdr>
        <w:top w:val="none" w:sz="0" w:space="0" w:color="auto"/>
        <w:left w:val="none" w:sz="0" w:space="0" w:color="auto"/>
        <w:bottom w:val="none" w:sz="0" w:space="0" w:color="auto"/>
        <w:right w:val="none" w:sz="0" w:space="0" w:color="auto"/>
      </w:divBdr>
    </w:div>
    <w:div w:id="587807071">
      <w:bodyDiv w:val="1"/>
      <w:marLeft w:val="0"/>
      <w:marRight w:val="0"/>
      <w:marTop w:val="0"/>
      <w:marBottom w:val="0"/>
      <w:divBdr>
        <w:top w:val="none" w:sz="0" w:space="0" w:color="auto"/>
        <w:left w:val="none" w:sz="0" w:space="0" w:color="auto"/>
        <w:bottom w:val="none" w:sz="0" w:space="0" w:color="auto"/>
        <w:right w:val="none" w:sz="0" w:space="0" w:color="auto"/>
      </w:divBdr>
    </w:div>
    <w:div w:id="589121329">
      <w:bodyDiv w:val="1"/>
      <w:marLeft w:val="0"/>
      <w:marRight w:val="0"/>
      <w:marTop w:val="0"/>
      <w:marBottom w:val="0"/>
      <w:divBdr>
        <w:top w:val="none" w:sz="0" w:space="0" w:color="auto"/>
        <w:left w:val="none" w:sz="0" w:space="0" w:color="auto"/>
        <w:bottom w:val="none" w:sz="0" w:space="0" w:color="auto"/>
        <w:right w:val="none" w:sz="0" w:space="0" w:color="auto"/>
      </w:divBdr>
    </w:div>
    <w:div w:id="590118596">
      <w:bodyDiv w:val="1"/>
      <w:marLeft w:val="0"/>
      <w:marRight w:val="0"/>
      <w:marTop w:val="0"/>
      <w:marBottom w:val="0"/>
      <w:divBdr>
        <w:top w:val="none" w:sz="0" w:space="0" w:color="auto"/>
        <w:left w:val="none" w:sz="0" w:space="0" w:color="auto"/>
        <w:bottom w:val="none" w:sz="0" w:space="0" w:color="auto"/>
        <w:right w:val="none" w:sz="0" w:space="0" w:color="auto"/>
      </w:divBdr>
    </w:div>
    <w:div w:id="592014827">
      <w:bodyDiv w:val="1"/>
      <w:marLeft w:val="0"/>
      <w:marRight w:val="0"/>
      <w:marTop w:val="0"/>
      <w:marBottom w:val="0"/>
      <w:divBdr>
        <w:top w:val="none" w:sz="0" w:space="0" w:color="auto"/>
        <w:left w:val="none" w:sz="0" w:space="0" w:color="auto"/>
        <w:bottom w:val="none" w:sz="0" w:space="0" w:color="auto"/>
        <w:right w:val="none" w:sz="0" w:space="0" w:color="auto"/>
      </w:divBdr>
    </w:div>
    <w:div w:id="594481783">
      <w:bodyDiv w:val="1"/>
      <w:marLeft w:val="0"/>
      <w:marRight w:val="0"/>
      <w:marTop w:val="0"/>
      <w:marBottom w:val="0"/>
      <w:divBdr>
        <w:top w:val="none" w:sz="0" w:space="0" w:color="auto"/>
        <w:left w:val="none" w:sz="0" w:space="0" w:color="auto"/>
        <w:bottom w:val="none" w:sz="0" w:space="0" w:color="auto"/>
        <w:right w:val="none" w:sz="0" w:space="0" w:color="auto"/>
      </w:divBdr>
    </w:div>
    <w:div w:id="595866634">
      <w:bodyDiv w:val="1"/>
      <w:marLeft w:val="0"/>
      <w:marRight w:val="0"/>
      <w:marTop w:val="0"/>
      <w:marBottom w:val="0"/>
      <w:divBdr>
        <w:top w:val="none" w:sz="0" w:space="0" w:color="auto"/>
        <w:left w:val="none" w:sz="0" w:space="0" w:color="auto"/>
        <w:bottom w:val="none" w:sz="0" w:space="0" w:color="auto"/>
        <w:right w:val="none" w:sz="0" w:space="0" w:color="auto"/>
      </w:divBdr>
    </w:div>
    <w:div w:id="597255262">
      <w:bodyDiv w:val="1"/>
      <w:marLeft w:val="0"/>
      <w:marRight w:val="0"/>
      <w:marTop w:val="0"/>
      <w:marBottom w:val="0"/>
      <w:divBdr>
        <w:top w:val="none" w:sz="0" w:space="0" w:color="auto"/>
        <w:left w:val="none" w:sz="0" w:space="0" w:color="auto"/>
        <w:bottom w:val="none" w:sz="0" w:space="0" w:color="auto"/>
        <w:right w:val="none" w:sz="0" w:space="0" w:color="auto"/>
      </w:divBdr>
    </w:div>
    <w:div w:id="598175741">
      <w:bodyDiv w:val="1"/>
      <w:marLeft w:val="0"/>
      <w:marRight w:val="0"/>
      <w:marTop w:val="0"/>
      <w:marBottom w:val="0"/>
      <w:divBdr>
        <w:top w:val="none" w:sz="0" w:space="0" w:color="auto"/>
        <w:left w:val="none" w:sz="0" w:space="0" w:color="auto"/>
        <w:bottom w:val="none" w:sz="0" w:space="0" w:color="auto"/>
        <w:right w:val="none" w:sz="0" w:space="0" w:color="auto"/>
      </w:divBdr>
    </w:div>
    <w:div w:id="598568654">
      <w:bodyDiv w:val="1"/>
      <w:marLeft w:val="0"/>
      <w:marRight w:val="0"/>
      <w:marTop w:val="0"/>
      <w:marBottom w:val="0"/>
      <w:divBdr>
        <w:top w:val="none" w:sz="0" w:space="0" w:color="auto"/>
        <w:left w:val="none" w:sz="0" w:space="0" w:color="auto"/>
        <w:bottom w:val="none" w:sz="0" w:space="0" w:color="auto"/>
        <w:right w:val="none" w:sz="0" w:space="0" w:color="auto"/>
      </w:divBdr>
    </w:div>
    <w:div w:id="600336570">
      <w:bodyDiv w:val="1"/>
      <w:marLeft w:val="0"/>
      <w:marRight w:val="0"/>
      <w:marTop w:val="0"/>
      <w:marBottom w:val="0"/>
      <w:divBdr>
        <w:top w:val="none" w:sz="0" w:space="0" w:color="auto"/>
        <w:left w:val="none" w:sz="0" w:space="0" w:color="auto"/>
        <w:bottom w:val="none" w:sz="0" w:space="0" w:color="auto"/>
        <w:right w:val="none" w:sz="0" w:space="0" w:color="auto"/>
      </w:divBdr>
    </w:div>
    <w:div w:id="601301794">
      <w:bodyDiv w:val="1"/>
      <w:marLeft w:val="0"/>
      <w:marRight w:val="0"/>
      <w:marTop w:val="0"/>
      <w:marBottom w:val="0"/>
      <w:divBdr>
        <w:top w:val="none" w:sz="0" w:space="0" w:color="auto"/>
        <w:left w:val="none" w:sz="0" w:space="0" w:color="auto"/>
        <w:bottom w:val="none" w:sz="0" w:space="0" w:color="auto"/>
        <w:right w:val="none" w:sz="0" w:space="0" w:color="auto"/>
      </w:divBdr>
    </w:div>
    <w:div w:id="601960697">
      <w:bodyDiv w:val="1"/>
      <w:marLeft w:val="0"/>
      <w:marRight w:val="0"/>
      <w:marTop w:val="0"/>
      <w:marBottom w:val="0"/>
      <w:divBdr>
        <w:top w:val="none" w:sz="0" w:space="0" w:color="auto"/>
        <w:left w:val="none" w:sz="0" w:space="0" w:color="auto"/>
        <w:bottom w:val="none" w:sz="0" w:space="0" w:color="auto"/>
        <w:right w:val="none" w:sz="0" w:space="0" w:color="auto"/>
      </w:divBdr>
    </w:div>
    <w:div w:id="602104255">
      <w:bodyDiv w:val="1"/>
      <w:marLeft w:val="0"/>
      <w:marRight w:val="0"/>
      <w:marTop w:val="0"/>
      <w:marBottom w:val="0"/>
      <w:divBdr>
        <w:top w:val="none" w:sz="0" w:space="0" w:color="auto"/>
        <w:left w:val="none" w:sz="0" w:space="0" w:color="auto"/>
        <w:bottom w:val="none" w:sz="0" w:space="0" w:color="auto"/>
        <w:right w:val="none" w:sz="0" w:space="0" w:color="auto"/>
      </w:divBdr>
    </w:div>
    <w:div w:id="603539163">
      <w:bodyDiv w:val="1"/>
      <w:marLeft w:val="0"/>
      <w:marRight w:val="0"/>
      <w:marTop w:val="0"/>
      <w:marBottom w:val="0"/>
      <w:divBdr>
        <w:top w:val="none" w:sz="0" w:space="0" w:color="auto"/>
        <w:left w:val="none" w:sz="0" w:space="0" w:color="auto"/>
        <w:bottom w:val="none" w:sz="0" w:space="0" w:color="auto"/>
        <w:right w:val="none" w:sz="0" w:space="0" w:color="auto"/>
      </w:divBdr>
    </w:div>
    <w:div w:id="604270451">
      <w:bodyDiv w:val="1"/>
      <w:marLeft w:val="0"/>
      <w:marRight w:val="0"/>
      <w:marTop w:val="0"/>
      <w:marBottom w:val="0"/>
      <w:divBdr>
        <w:top w:val="none" w:sz="0" w:space="0" w:color="auto"/>
        <w:left w:val="none" w:sz="0" w:space="0" w:color="auto"/>
        <w:bottom w:val="none" w:sz="0" w:space="0" w:color="auto"/>
        <w:right w:val="none" w:sz="0" w:space="0" w:color="auto"/>
      </w:divBdr>
    </w:div>
    <w:div w:id="608124729">
      <w:bodyDiv w:val="1"/>
      <w:marLeft w:val="0"/>
      <w:marRight w:val="0"/>
      <w:marTop w:val="0"/>
      <w:marBottom w:val="0"/>
      <w:divBdr>
        <w:top w:val="none" w:sz="0" w:space="0" w:color="auto"/>
        <w:left w:val="none" w:sz="0" w:space="0" w:color="auto"/>
        <w:bottom w:val="none" w:sz="0" w:space="0" w:color="auto"/>
        <w:right w:val="none" w:sz="0" w:space="0" w:color="auto"/>
      </w:divBdr>
    </w:div>
    <w:div w:id="608391133">
      <w:bodyDiv w:val="1"/>
      <w:marLeft w:val="0"/>
      <w:marRight w:val="0"/>
      <w:marTop w:val="0"/>
      <w:marBottom w:val="0"/>
      <w:divBdr>
        <w:top w:val="none" w:sz="0" w:space="0" w:color="auto"/>
        <w:left w:val="none" w:sz="0" w:space="0" w:color="auto"/>
        <w:bottom w:val="none" w:sz="0" w:space="0" w:color="auto"/>
        <w:right w:val="none" w:sz="0" w:space="0" w:color="auto"/>
      </w:divBdr>
    </w:div>
    <w:div w:id="609553494">
      <w:bodyDiv w:val="1"/>
      <w:marLeft w:val="0"/>
      <w:marRight w:val="0"/>
      <w:marTop w:val="0"/>
      <w:marBottom w:val="0"/>
      <w:divBdr>
        <w:top w:val="none" w:sz="0" w:space="0" w:color="auto"/>
        <w:left w:val="none" w:sz="0" w:space="0" w:color="auto"/>
        <w:bottom w:val="none" w:sz="0" w:space="0" w:color="auto"/>
        <w:right w:val="none" w:sz="0" w:space="0" w:color="auto"/>
      </w:divBdr>
    </w:div>
    <w:div w:id="610018280">
      <w:bodyDiv w:val="1"/>
      <w:marLeft w:val="0"/>
      <w:marRight w:val="0"/>
      <w:marTop w:val="0"/>
      <w:marBottom w:val="0"/>
      <w:divBdr>
        <w:top w:val="none" w:sz="0" w:space="0" w:color="auto"/>
        <w:left w:val="none" w:sz="0" w:space="0" w:color="auto"/>
        <w:bottom w:val="none" w:sz="0" w:space="0" w:color="auto"/>
        <w:right w:val="none" w:sz="0" w:space="0" w:color="auto"/>
      </w:divBdr>
    </w:div>
    <w:div w:id="610091834">
      <w:bodyDiv w:val="1"/>
      <w:marLeft w:val="0"/>
      <w:marRight w:val="0"/>
      <w:marTop w:val="0"/>
      <w:marBottom w:val="0"/>
      <w:divBdr>
        <w:top w:val="none" w:sz="0" w:space="0" w:color="auto"/>
        <w:left w:val="none" w:sz="0" w:space="0" w:color="auto"/>
        <w:bottom w:val="none" w:sz="0" w:space="0" w:color="auto"/>
        <w:right w:val="none" w:sz="0" w:space="0" w:color="auto"/>
      </w:divBdr>
    </w:div>
    <w:div w:id="611323104">
      <w:bodyDiv w:val="1"/>
      <w:marLeft w:val="0"/>
      <w:marRight w:val="0"/>
      <w:marTop w:val="0"/>
      <w:marBottom w:val="0"/>
      <w:divBdr>
        <w:top w:val="none" w:sz="0" w:space="0" w:color="auto"/>
        <w:left w:val="none" w:sz="0" w:space="0" w:color="auto"/>
        <w:bottom w:val="none" w:sz="0" w:space="0" w:color="auto"/>
        <w:right w:val="none" w:sz="0" w:space="0" w:color="auto"/>
      </w:divBdr>
    </w:div>
    <w:div w:id="611783891">
      <w:bodyDiv w:val="1"/>
      <w:marLeft w:val="0"/>
      <w:marRight w:val="0"/>
      <w:marTop w:val="0"/>
      <w:marBottom w:val="0"/>
      <w:divBdr>
        <w:top w:val="none" w:sz="0" w:space="0" w:color="auto"/>
        <w:left w:val="none" w:sz="0" w:space="0" w:color="auto"/>
        <w:bottom w:val="none" w:sz="0" w:space="0" w:color="auto"/>
        <w:right w:val="none" w:sz="0" w:space="0" w:color="auto"/>
      </w:divBdr>
    </w:div>
    <w:div w:id="612714854">
      <w:bodyDiv w:val="1"/>
      <w:marLeft w:val="0"/>
      <w:marRight w:val="0"/>
      <w:marTop w:val="0"/>
      <w:marBottom w:val="0"/>
      <w:divBdr>
        <w:top w:val="none" w:sz="0" w:space="0" w:color="auto"/>
        <w:left w:val="none" w:sz="0" w:space="0" w:color="auto"/>
        <w:bottom w:val="none" w:sz="0" w:space="0" w:color="auto"/>
        <w:right w:val="none" w:sz="0" w:space="0" w:color="auto"/>
      </w:divBdr>
    </w:div>
    <w:div w:id="613173492">
      <w:bodyDiv w:val="1"/>
      <w:marLeft w:val="0"/>
      <w:marRight w:val="0"/>
      <w:marTop w:val="0"/>
      <w:marBottom w:val="0"/>
      <w:divBdr>
        <w:top w:val="none" w:sz="0" w:space="0" w:color="auto"/>
        <w:left w:val="none" w:sz="0" w:space="0" w:color="auto"/>
        <w:bottom w:val="none" w:sz="0" w:space="0" w:color="auto"/>
        <w:right w:val="none" w:sz="0" w:space="0" w:color="auto"/>
      </w:divBdr>
    </w:div>
    <w:div w:id="614947932">
      <w:bodyDiv w:val="1"/>
      <w:marLeft w:val="0"/>
      <w:marRight w:val="0"/>
      <w:marTop w:val="0"/>
      <w:marBottom w:val="0"/>
      <w:divBdr>
        <w:top w:val="none" w:sz="0" w:space="0" w:color="auto"/>
        <w:left w:val="none" w:sz="0" w:space="0" w:color="auto"/>
        <w:bottom w:val="none" w:sz="0" w:space="0" w:color="auto"/>
        <w:right w:val="none" w:sz="0" w:space="0" w:color="auto"/>
      </w:divBdr>
    </w:div>
    <w:div w:id="615259168">
      <w:bodyDiv w:val="1"/>
      <w:marLeft w:val="0"/>
      <w:marRight w:val="0"/>
      <w:marTop w:val="0"/>
      <w:marBottom w:val="0"/>
      <w:divBdr>
        <w:top w:val="none" w:sz="0" w:space="0" w:color="auto"/>
        <w:left w:val="none" w:sz="0" w:space="0" w:color="auto"/>
        <w:bottom w:val="none" w:sz="0" w:space="0" w:color="auto"/>
        <w:right w:val="none" w:sz="0" w:space="0" w:color="auto"/>
      </w:divBdr>
    </w:div>
    <w:div w:id="615645474">
      <w:bodyDiv w:val="1"/>
      <w:marLeft w:val="0"/>
      <w:marRight w:val="0"/>
      <w:marTop w:val="0"/>
      <w:marBottom w:val="0"/>
      <w:divBdr>
        <w:top w:val="none" w:sz="0" w:space="0" w:color="auto"/>
        <w:left w:val="none" w:sz="0" w:space="0" w:color="auto"/>
        <w:bottom w:val="none" w:sz="0" w:space="0" w:color="auto"/>
        <w:right w:val="none" w:sz="0" w:space="0" w:color="auto"/>
      </w:divBdr>
    </w:div>
    <w:div w:id="615677523">
      <w:bodyDiv w:val="1"/>
      <w:marLeft w:val="0"/>
      <w:marRight w:val="0"/>
      <w:marTop w:val="0"/>
      <w:marBottom w:val="0"/>
      <w:divBdr>
        <w:top w:val="none" w:sz="0" w:space="0" w:color="auto"/>
        <w:left w:val="none" w:sz="0" w:space="0" w:color="auto"/>
        <w:bottom w:val="none" w:sz="0" w:space="0" w:color="auto"/>
        <w:right w:val="none" w:sz="0" w:space="0" w:color="auto"/>
      </w:divBdr>
    </w:div>
    <w:div w:id="616449865">
      <w:bodyDiv w:val="1"/>
      <w:marLeft w:val="0"/>
      <w:marRight w:val="0"/>
      <w:marTop w:val="0"/>
      <w:marBottom w:val="0"/>
      <w:divBdr>
        <w:top w:val="none" w:sz="0" w:space="0" w:color="auto"/>
        <w:left w:val="none" w:sz="0" w:space="0" w:color="auto"/>
        <w:bottom w:val="none" w:sz="0" w:space="0" w:color="auto"/>
        <w:right w:val="none" w:sz="0" w:space="0" w:color="auto"/>
      </w:divBdr>
    </w:div>
    <w:div w:id="617562486">
      <w:bodyDiv w:val="1"/>
      <w:marLeft w:val="0"/>
      <w:marRight w:val="0"/>
      <w:marTop w:val="0"/>
      <w:marBottom w:val="0"/>
      <w:divBdr>
        <w:top w:val="none" w:sz="0" w:space="0" w:color="auto"/>
        <w:left w:val="none" w:sz="0" w:space="0" w:color="auto"/>
        <w:bottom w:val="none" w:sz="0" w:space="0" w:color="auto"/>
        <w:right w:val="none" w:sz="0" w:space="0" w:color="auto"/>
      </w:divBdr>
    </w:div>
    <w:div w:id="617759596">
      <w:bodyDiv w:val="1"/>
      <w:marLeft w:val="0"/>
      <w:marRight w:val="0"/>
      <w:marTop w:val="0"/>
      <w:marBottom w:val="0"/>
      <w:divBdr>
        <w:top w:val="none" w:sz="0" w:space="0" w:color="auto"/>
        <w:left w:val="none" w:sz="0" w:space="0" w:color="auto"/>
        <w:bottom w:val="none" w:sz="0" w:space="0" w:color="auto"/>
        <w:right w:val="none" w:sz="0" w:space="0" w:color="auto"/>
      </w:divBdr>
    </w:div>
    <w:div w:id="618226602">
      <w:bodyDiv w:val="1"/>
      <w:marLeft w:val="0"/>
      <w:marRight w:val="0"/>
      <w:marTop w:val="0"/>
      <w:marBottom w:val="0"/>
      <w:divBdr>
        <w:top w:val="none" w:sz="0" w:space="0" w:color="auto"/>
        <w:left w:val="none" w:sz="0" w:space="0" w:color="auto"/>
        <w:bottom w:val="none" w:sz="0" w:space="0" w:color="auto"/>
        <w:right w:val="none" w:sz="0" w:space="0" w:color="auto"/>
      </w:divBdr>
    </w:div>
    <w:div w:id="621419877">
      <w:bodyDiv w:val="1"/>
      <w:marLeft w:val="0"/>
      <w:marRight w:val="0"/>
      <w:marTop w:val="0"/>
      <w:marBottom w:val="0"/>
      <w:divBdr>
        <w:top w:val="none" w:sz="0" w:space="0" w:color="auto"/>
        <w:left w:val="none" w:sz="0" w:space="0" w:color="auto"/>
        <w:bottom w:val="none" w:sz="0" w:space="0" w:color="auto"/>
        <w:right w:val="none" w:sz="0" w:space="0" w:color="auto"/>
      </w:divBdr>
    </w:div>
    <w:div w:id="622156000">
      <w:bodyDiv w:val="1"/>
      <w:marLeft w:val="0"/>
      <w:marRight w:val="0"/>
      <w:marTop w:val="0"/>
      <w:marBottom w:val="0"/>
      <w:divBdr>
        <w:top w:val="none" w:sz="0" w:space="0" w:color="auto"/>
        <w:left w:val="none" w:sz="0" w:space="0" w:color="auto"/>
        <w:bottom w:val="none" w:sz="0" w:space="0" w:color="auto"/>
        <w:right w:val="none" w:sz="0" w:space="0" w:color="auto"/>
      </w:divBdr>
    </w:div>
    <w:div w:id="622423057">
      <w:bodyDiv w:val="1"/>
      <w:marLeft w:val="0"/>
      <w:marRight w:val="0"/>
      <w:marTop w:val="0"/>
      <w:marBottom w:val="0"/>
      <w:divBdr>
        <w:top w:val="none" w:sz="0" w:space="0" w:color="auto"/>
        <w:left w:val="none" w:sz="0" w:space="0" w:color="auto"/>
        <w:bottom w:val="none" w:sz="0" w:space="0" w:color="auto"/>
        <w:right w:val="none" w:sz="0" w:space="0" w:color="auto"/>
      </w:divBdr>
    </w:div>
    <w:div w:id="623854077">
      <w:bodyDiv w:val="1"/>
      <w:marLeft w:val="0"/>
      <w:marRight w:val="0"/>
      <w:marTop w:val="0"/>
      <w:marBottom w:val="0"/>
      <w:divBdr>
        <w:top w:val="none" w:sz="0" w:space="0" w:color="auto"/>
        <w:left w:val="none" w:sz="0" w:space="0" w:color="auto"/>
        <w:bottom w:val="none" w:sz="0" w:space="0" w:color="auto"/>
        <w:right w:val="none" w:sz="0" w:space="0" w:color="auto"/>
      </w:divBdr>
    </w:div>
    <w:div w:id="623972345">
      <w:bodyDiv w:val="1"/>
      <w:marLeft w:val="0"/>
      <w:marRight w:val="0"/>
      <w:marTop w:val="0"/>
      <w:marBottom w:val="0"/>
      <w:divBdr>
        <w:top w:val="none" w:sz="0" w:space="0" w:color="auto"/>
        <w:left w:val="none" w:sz="0" w:space="0" w:color="auto"/>
        <w:bottom w:val="none" w:sz="0" w:space="0" w:color="auto"/>
        <w:right w:val="none" w:sz="0" w:space="0" w:color="auto"/>
      </w:divBdr>
    </w:div>
    <w:div w:id="625501335">
      <w:bodyDiv w:val="1"/>
      <w:marLeft w:val="0"/>
      <w:marRight w:val="0"/>
      <w:marTop w:val="0"/>
      <w:marBottom w:val="0"/>
      <w:divBdr>
        <w:top w:val="none" w:sz="0" w:space="0" w:color="auto"/>
        <w:left w:val="none" w:sz="0" w:space="0" w:color="auto"/>
        <w:bottom w:val="none" w:sz="0" w:space="0" w:color="auto"/>
        <w:right w:val="none" w:sz="0" w:space="0" w:color="auto"/>
      </w:divBdr>
    </w:div>
    <w:div w:id="626662291">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198281">
      <w:bodyDiv w:val="1"/>
      <w:marLeft w:val="0"/>
      <w:marRight w:val="0"/>
      <w:marTop w:val="0"/>
      <w:marBottom w:val="0"/>
      <w:divBdr>
        <w:top w:val="none" w:sz="0" w:space="0" w:color="auto"/>
        <w:left w:val="none" w:sz="0" w:space="0" w:color="auto"/>
        <w:bottom w:val="none" w:sz="0" w:space="0" w:color="auto"/>
        <w:right w:val="none" w:sz="0" w:space="0" w:color="auto"/>
      </w:divBdr>
    </w:div>
    <w:div w:id="627441709">
      <w:bodyDiv w:val="1"/>
      <w:marLeft w:val="0"/>
      <w:marRight w:val="0"/>
      <w:marTop w:val="0"/>
      <w:marBottom w:val="0"/>
      <w:divBdr>
        <w:top w:val="none" w:sz="0" w:space="0" w:color="auto"/>
        <w:left w:val="none" w:sz="0" w:space="0" w:color="auto"/>
        <w:bottom w:val="none" w:sz="0" w:space="0" w:color="auto"/>
        <w:right w:val="none" w:sz="0" w:space="0" w:color="auto"/>
      </w:divBdr>
    </w:div>
    <w:div w:id="633799323">
      <w:bodyDiv w:val="1"/>
      <w:marLeft w:val="0"/>
      <w:marRight w:val="0"/>
      <w:marTop w:val="0"/>
      <w:marBottom w:val="0"/>
      <w:divBdr>
        <w:top w:val="none" w:sz="0" w:space="0" w:color="auto"/>
        <w:left w:val="none" w:sz="0" w:space="0" w:color="auto"/>
        <w:bottom w:val="none" w:sz="0" w:space="0" w:color="auto"/>
        <w:right w:val="none" w:sz="0" w:space="0" w:color="auto"/>
      </w:divBdr>
    </w:div>
    <w:div w:id="635374257">
      <w:bodyDiv w:val="1"/>
      <w:marLeft w:val="0"/>
      <w:marRight w:val="0"/>
      <w:marTop w:val="0"/>
      <w:marBottom w:val="0"/>
      <w:divBdr>
        <w:top w:val="none" w:sz="0" w:space="0" w:color="auto"/>
        <w:left w:val="none" w:sz="0" w:space="0" w:color="auto"/>
        <w:bottom w:val="none" w:sz="0" w:space="0" w:color="auto"/>
        <w:right w:val="none" w:sz="0" w:space="0" w:color="auto"/>
      </w:divBdr>
    </w:div>
    <w:div w:id="636452684">
      <w:bodyDiv w:val="1"/>
      <w:marLeft w:val="0"/>
      <w:marRight w:val="0"/>
      <w:marTop w:val="0"/>
      <w:marBottom w:val="0"/>
      <w:divBdr>
        <w:top w:val="none" w:sz="0" w:space="0" w:color="auto"/>
        <w:left w:val="none" w:sz="0" w:space="0" w:color="auto"/>
        <w:bottom w:val="none" w:sz="0" w:space="0" w:color="auto"/>
        <w:right w:val="none" w:sz="0" w:space="0" w:color="auto"/>
      </w:divBdr>
    </w:div>
    <w:div w:id="642462654">
      <w:bodyDiv w:val="1"/>
      <w:marLeft w:val="0"/>
      <w:marRight w:val="0"/>
      <w:marTop w:val="0"/>
      <w:marBottom w:val="0"/>
      <w:divBdr>
        <w:top w:val="none" w:sz="0" w:space="0" w:color="auto"/>
        <w:left w:val="none" w:sz="0" w:space="0" w:color="auto"/>
        <w:bottom w:val="none" w:sz="0" w:space="0" w:color="auto"/>
        <w:right w:val="none" w:sz="0" w:space="0" w:color="auto"/>
      </w:divBdr>
    </w:div>
    <w:div w:id="643506556">
      <w:bodyDiv w:val="1"/>
      <w:marLeft w:val="0"/>
      <w:marRight w:val="0"/>
      <w:marTop w:val="0"/>
      <w:marBottom w:val="0"/>
      <w:divBdr>
        <w:top w:val="none" w:sz="0" w:space="0" w:color="auto"/>
        <w:left w:val="none" w:sz="0" w:space="0" w:color="auto"/>
        <w:bottom w:val="none" w:sz="0" w:space="0" w:color="auto"/>
        <w:right w:val="none" w:sz="0" w:space="0" w:color="auto"/>
      </w:divBdr>
    </w:div>
    <w:div w:id="646399917">
      <w:bodyDiv w:val="1"/>
      <w:marLeft w:val="0"/>
      <w:marRight w:val="0"/>
      <w:marTop w:val="0"/>
      <w:marBottom w:val="0"/>
      <w:divBdr>
        <w:top w:val="none" w:sz="0" w:space="0" w:color="auto"/>
        <w:left w:val="none" w:sz="0" w:space="0" w:color="auto"/>
        <w:bottom w:val="none" w:sz="0" w:space="0" w:color="auto"/>
        <w:right w:val="none" w:sz="0" w:space="0" w:color="auto"/>
      </w:divBdr>
    </w:div>
    <w:div w:id="646475517">
      <w:bodyDiv w:val="1"/>
      <w:marLeft w:val="0"/>
      <w:marRight w:val="0"/>
      <w:marTop w:val="0"/>
      <w:marBottom w:val="0"/>
      <w:divBdr>
        <w:top w:val="none" w:sz="0" w:space="0" w:color="auto"/>
        <w:left w:val="none" w:sz="0" w:space="0" w:color="auto"/>
        <w:bottom w:val="none" w:sz="0" w:space="0" w:color="auto"/>
        <w:right w:val="none" w:sz="0" w:space="0" w:color="auto"/>
      </w:divBdr>
    </w:div>
    <w:div w:id="647516291">
      <w:bodyDiv w:val="1"/>
      <w:marLeft w:val="0"/>
      <w:marRight w:val="0"/>
      <w:marTop w:val="0"/>
      <w:marBottom w:val="0"/>
      <w:divBdr>
        <w:top w:val="none" w:sz="0" w:space="0" w:color="auto"/>
        <w:left w:val="none" w:sz="0" w:space="0" w:color="auto"/>
        <w:bottom w:val="none" w:sz="0" w:space="0" w:color="auto"/>
        <w:right w:val="none" w:sz="0" w:space="0" w:color="auto"/>
      </w:divBdr>
    </w:div>
    <w:div w:id="647704910">
      <w:bodyDiv w:val="1"/>
      <w:marLeft w:val="0"/>
      <w:marRight w:val="0"/>
      <w:marTop w:val="0"/>
      <w:marBottom w:val="0"/>
      <w:divBdr>
        <w:top w:val="none" w:sz="0" w:space="0" w:color="auto"/>
        <w:left w:val="none" w:sz="0" w:space="0" w:color="auto"/>
        <w:bottom w:val="none" w:sz="0" w:space="0" w:color="auto"/>
        <w:right w:val="none" w:sz="0" w:space="0" w:color="auto"/>
      </w:divBdr>
    </w:div>
    <w:div w:id="647781381">
      <w:bodyDiv w:val="1"/>
      <w:marLeft w:val="0"/>
      <w:marRight w:val="0"/>
      <w:marTop w:val="0"/>
      <w:marBottom w:val="0"/>
      <w:divBdr>
        <w:top w:val="none" w:sz="0" w:space="0" w:color="auto"/>
        <w:left w:val="none" w:sz="0" w:space="0" w:color="auto"/>
        <w:bottom w:val="none" w:sz="0" w:space="0" w:color="auto"/>
        <w:right w:val="none" w:sz="0" w:space="0" w:color="auto"/>
      </w:divBdr>
    </w:div>
    <w:div w:id="648023459">
      <w:bodyDiv w:val="1"/>
      <w:marLeft w:val="0"/>
      <w:marRight w:val="0"/>
      <w:marTop w:val="0"/>
      <w:marBottom w:val="0"/>
      <w:divBdr>
        <w:top w:val="none" w:sz="0" w:space="0" w:color="auto"/>
        <w:left w:val="none" w:sz="0" w:space="0" w:color="auto"/>
        <w:bottom w:val="none" w:sz="0" w:space="0" w:color="auto"/>
        <w:right w:val="none" w:sz="0" w:space="0" w:color="auto"/>
      </w:divBdr>
    </w:div>
    <w:div w:id="650522836">
      <w:bodyDiv w:val="1"/>
      <w:marLeft w:val="0"/>
      <w:marRight w:val="0"/>
      <w:marTop w:val="0"/>
      <w:marBottom w:val="0"/>
      <w:divBdr>
        <w:top w:val="none" w:sz="0" w:space="0" w:color="auto"/>
        <w:left w:val="none" w:sz="0" w:space="0" w:color="auto"/>
        <w:bottom w:val="none" w:sz="0" w:space="0" w:color="auto"/>
        <w:right w:val="none" w:sz="0" w:space="0" w:color="auto"/>
      </w:divBdr>
    </w:div>
    <w:div w:id="652295180">
      <w:bodyDiv w:val="1"/>
      <w:marLeft w:val="0"/>
      <w:marRight w:val="0"/>
      <w:marTop w:val="0"/>
      <w:marBottom w:val="0"/>
      <w:divBdr>
        <w:top w:val="none" w:sz="0" w:space="0" w:color="auto"/>
        <w:left w:val="none" w:sz="0" w:space="0" w:color="auto"/>
        <w:bottom w:val="none" w:sz="0" w:space="0" w:color="auto"/>
        <w:right w:val="none" w:sz="0" w:space="0" w:color="auto"/>
      </w:divBdr>
    </w:div>
    <w:div w:id="653263533">
      <w:bodyDiv w:val="1"/>
      <w:marLeft w:val="0"/>
      <w:marRight w:val="0"/>
      <w:marTop w:val="0"/>
      <w:marBottom w:val="0"/>
      <w:divBdr>
        <w:top w:val="none" w:sz="0" w:space="0" w:color="auto"/>
        <w:left w:val="none" w:sz="0" w:space="0" w:color="auto"/>
        <w:bottom w:val="none" w:sz="0" w:space="0" w:color="auto"/>
        <w:right w:val="none" w:sz="0" w:space="0" w:color="auto"/>
      </w:divBdr>
    </w:div>
    <w:div w:id="653294591">
      <w:bodyDiv w:val="1"/>
      <w:marLeft w:val="0"/>
      <w:marRight w:val="0"/>
      <w:marTop w:val="0"/>
      <w:marBottom w:val="0"/>
      <w:divBdr>
        <w:top w:val="none" w:sz="0" w:space="0" w:color="auto"/>
        <w:left w:val="none" w:sz="0" w:space="0" w:color="auto"/>
        <w:bottom w:val="none" w:sz="0" w:space="0" w:color="auto"/>
        <w:right w:val="none" w:sz="0" w:space="0" w:color="auto"/>
      </w:divBdr>
    </w:div>
    <w:div w:id="653341761">
      <w:bodyDiv w:val="1"/>
      <w:marLeft w:val="0"/>
      <w:marRight w:val="0"/>
      <w:marTop w:val="0"/>
      <w:marBottom w:val="0"/>
      <w:divBdr>
        <w:top w:val="none" w:sz="0" w:space="0" w:color="auto"/>
        <w:left w:val="none" w:sz="0" w:space="0" w:color="auto"/>
        <w:bottom w:val="none" w:sz="0" w:space="0" w:color="auto"/>
        <w:right w:val="none" w:sz="0" w:space="0" w:color="auto"/>
      </w:divBdr>
    </w:div>
    <w:div w:id="653411872">
      <w:bodyDiv w:val="1"/>
      <w:marLeft w:val="0"/>
      <w:marRight w:val="0"/>
      <w:marTop w:val="0"/>
      <w:marBottom w:val="0"/>
      <w:divBdr>
        <w:top w:val="none" w:sz="0" w:space="0" w:color="auto"/>
        <w:left w:val="none" w:sz="0" w:space="0" w:color="auto"/>
        <w:bottom w:val="none" w:sz="0" w:space="0" w:color="auto"/>
        <w:right w:val="none" w:sz="0" w:space="0" w:color="auto"/>
      </w:divBdr>
    </w:div>
    <w:div w:id="653801506">
      <w:bodyDiv w:val="1"/>
      <w:marLeft w:val="0"/>
      <w:marRight w:val="0"/>
      <w:marTop w:val="0"/>
      <w:marBottom w:val="0"/>
      <w:divBdr>
        <w:top w:val="none" w:sz="0" w:space="0" w:color="auto"/>
        <w:left w:val="none" w:sz="0" w:space="0" w:color="auto"/>
        <w:bottom w:val="none" w:sz="0" w:space="0" w:color="auto"/>
        <w:right w:val="none" w:sz="0" w:space="0" w:color="auto"/>
      </w:divBdr>
    </w:div>
    <w:div w:id="653994685">
      <w:bodyDiv w:val="1"/>
      <w:marLeft w:val="0"/>
      <w:marRight w:val="0"/>
      <w:marTop w:val="0"/>
      <w:marBottom w:val="0"/>
      <w:divBdr>
        <w:top w:val="none" w:sz="0" w:space="0" w:color="auto"/>
        <w:left w:val="none" w:sz="0" w:space="0" w:color="auto"/>
        <w:bottom w:val="none" w:sz="0" w:space="0" w:color="auto"/>
        <w:right w:val="none" w:sz="0" w:space="0" w:color="auto"/>
      </w:divBdr>
    </w:div>
    <w:div w:id="656345109">
      <w:bodyDiv w:val="1"/>
      <w:marLeft w:val="0"/>
      <w:marRight w:val="0"/>
      <w:marTop w:val="0"/>
      <w:marBottom w:val="0"/>
      <w:divBdr>
        <w:top w:val="none" w:sz="0" w:space="0" w:color="auto"/>
        <w:left w:val="none" w:sz="0" w:space="0" w:color="auto"/>
        <w:bottom w:val="none" w:sz="0" w:space="0" w:color="auto"/>
        <w:right w:val="none" w:sz="0" w:space="0" w:color="auto"/>
      </w:divBdr>
    </w:div>
    <w:div w:id="658388982">
      <w:bodyDiv w:val="1"/>
      <w:marLeft w:val="0"/>
      <w:marRight w:val="0"/>
      <w:marTop w:val="0"/>
      <w:marBottom w:val="0"/>
      <w:divBdr>
        <w:top w:val="none" w:sz="0" w:space="0" w:color="auto"/>
        <w:left w:val="none" w:sz="0" w:space="0" w:color="auto"/>
        <w:bottom w:val="none" w:sz="0" w:space="0" w:color="auto"/>
        <w:right w:val="none" w:sz="0" w:space="0" w:color="auto"/>
      </w:divBdr>
    </w:div>
    <w:div w:id="658391628">
      <w:bodyDiv w:val="1"/>
      <w:marLeft w:val="0"/>
      <w:marRight w:val="0"/>
      <w:marTop w:val="0"/>
      <w:marBottom w:val="0"/>
      <w:divBdr>
        <w:top w:val="none" w:sz="0" w:space="0" w:color="auto"/>
        <w:left w:val="none" w:sz="0" w:space="0" w:color="auto"/>
        <w:bottom w:val="none" w:sz="0" w:space="0" w:color="auto"/>
        <w:right w:val="none" w:sz="0" w:space="0" w:color="auto"/>
      </w:divBdr>
    </w:div>
    <w:div w:id="661004464">
      <w:bodyDiv w:val="1"/>
      <w:marLeft w:val="0"/>
      <w:marRight w:val="0"/>
      <w:marTop w:val="0"/>
      <w:marBottom w:val="0"/>
      <w:divBdr>
        <w:top w:val="none" w:sz="0" w:space="0" w:color="auto"/>
        <w:left w:val="none" w:sz="0" w:space="0" w:color="auto"/>
        <w:bottom w:val="none" w:sz="0" w:space="0" w:color="auto"/>
        <w:right w:val="none" w:sz="0" w:space="0" w:color="auto"/>
      </w:divBdr>
    </w:div>
    <w:div w:id="661197328">
      <w:bodyDiv w:val="1"/>
      <w:marLeft w:val="0"/>
      <w:marRight w:val="0"/>
      <w:marTop w:val="0"/>
      <w:marBottom w:val="0"/>
      <w:divBdr>
        <w:top w:val="none" w:sz="0" w:space="0" w:color="auto"/>
        <w:left w:val="none" w:sz="0" w:space="0" w:color="auto"/>
        <w:bottom w:val="none" w:sz="0" w:space="0" w:color="auto"/>
        <w:right w:val="none" w:sz="0" w:space="0" w:color="auto"/>
      </w:divBdr>
    </w:div>
    <w:div w:id="661353030">
      <w:bodyDiv w:val="1"/>
      <w:marLeft w:val="0"/>
      <w:marRight w:val="0"/>
      <w:marTop w:val="0"/>
      <w:marBottom w:val="0"/>
      <w:divBdr>
        <w:top w:val="none" w:sz="0" w:space="0" w:color="auto"/>
        <w:left w:val="none" w:sz="0" w:space="0" w:color="auto"/>
        <w:bottom w:val="none" w:sz="0" w:space="0" w:color="auto"/>
        <w:right w:val="none" w:sz="0" w:space="0" w:color="auto"/>
      </w:divBdr>
    </w:div>
    <w:div w:id="661549794">
      <w:bodyDiv w:val="1"/>
      <w:marLeft w:val="0"/>
      <w:marRight w:val="0"/>
      <w:marTop w:val="0"/>
      <w:marBottom w:val="0"/>
      <w:divBdr>
        <w:top w:val="none" w:sz="0" w:space="0" w:color="auto"/>
        <w:left w:val="none" w:sz="0" w:space="0" w:color="auto"/>
        <w:bottom w:val="none" w:sz="0" w:space="0" w:color="auto"/>
        <w:right w:val="none" w:sz="0" w:space="0" w:color="auto"/>
      </w:divBdr>
    </w:div>
    <w:div w:id="662053004">
      <w:bodyDiv w:val="1"/>
      <w:marLeft w:val="0"/>
      <w:marRight w:val="0"/>
      <w:marTop w:val="0"/>
      <w:marBottom w:val="0"/>
      <w:divBdr>
        <w:top w:val="none" w:sz="0" w:space="0" w:color="auto"/>
        <w:left w:val="none" w:sz="0" w:space="0" w:color="auto"/>
        <w:bottom w:val="none" w:sz="0" w:space="0" w:color="auto"/>
        <w:right w:val="none" w:sz="0" w:space="0" w:color="auto"/>
      </w:divBdr>
    </w:div>
    <w:div w:id="662123174">
      <w:bodyDiv w:val="1"/>
      <w:marLeft w:val="0"/>
      <w:marRight w:val="0"/>
      <w:marTop w:val="0"/>
      <w:marBottom w:val="0"/>
      <w:divBdr>
        <w:top w:val="none" w:sz="0" w:space="0" w:color="auto"/>
        <w:left w:val="none" w:sz="0" w:space="0" w:color="auto"/>
        <w:bottom w:val="none" w:sz="0" w:space="0" w:color="auto"/>
        <w:right w:val="none" w:sz="0" w:space="0" w:color="auto"/>
      </w:divBdr>
    </w:div>
    <w:div w:id="662319854">
      <w:bodyDiv w:val="1"/>
      <w:marLeft w:val="0"/>
      <w:marRight w:val="0"/>
      <w:marTop w:val="0"/>
      <w:marBottom w:val="0"/>
      <w:divBdr>
        <w:top w:val="none" w:sz="0" w:space="0" w:color="auto"/>
        <w:left w:val="none" w:sz="0" w:space="0" w:color="auto"/>
        <w:bottom w:val="none" w:sz="0" w:space="0" w:color="auto"/>
        <w:right w:val="none" w:sz="0" w:space="0" w:color="auto"/>
      </w:divBdr>
    </w:div>
    <w:div w:id="663362293">
      <w:bodyDiv w:val="1"/>
      <w:marLeft w:val="0"/>
      <w:marRight w:val="0"/>
      <w:marTop w:val="0"/>
      <w:marBottom w:val="0"/>
      <w:divBdr>
        <w:top w:val="none" w:sz="0" w:space="0" w:color="auto"/>
        <w:left w:val="none" w:sz="0" w:space="0" w:color="auto"/>
        <w:bottom w:val="none" w:sz="0" w:space="0" w:color="auto"/>
        <w:right w:val="none" w:sz="0" w:space="0" w:color="auto"/>
      </w:divBdr>
    </w:div>
    <w:div w:id="665401990">
      <w:bodyDiv w:val="1"/>
      <w:marLeft w:val="0"/>
      <w:marRight w:val="0"/>
      <w:marTop w:val="0"/>
      <w:marBottom w:val="0"/>
      <w:divBdr>
        <w:top w:val="none" w:sz="0" w:space="0" w:color="auto"/>
        <w:left w:val="none" w:sz="0" w:space="0" w:color="auto"/>
        <w:bottom w:val="none" w:sz="0" w:space="0" w:color="auto"/>
        <w:right w:val="none" w:sz="0" w:space="0" w:color="auto"/>
      </w:divBdr>
    </w:div>
    <w:div w:id="666523471">
      <w:bodyDiv w:val="1"/>
      <w:marLeft w:val="0"/>
      <w:marRight w:val="0"/>
      <w:marTop w:val="0"/>
      <w:marBottom w:val="0"/>
      <w:divBdr>
        <w:top w:val="none" w:sz="0" w:space="0" w:color="auto"/>
        <w:left w:val="none" w:sz="0" w:space="0" w:color="auto"/>
        <w:bottom w:val="none" w:sz="0" w:space="0" w:color="auto"/>
        <w:right w:val="none" w:sz="0" w:space="0" w:color="auto"/>
      </w:divBdr>
    </w:div>
    <w:div w:id="669481629">
      <w:bodyDiv w:val="1"/>
      <w:marLeft w:val="0"/>
      <w:marRight w:val="0"/>
      <w:marTop w:val="0"/>
      <w:marBottom w:val="0"/>
      <w:divBdr>
        <w:top w:val="none" w:sz="0" w:space="0" w:color="auto"/>
        <w:left w:val="none" w:sz="0" w:space="0" w:color="auto"/>
        <w:bottom w:val="none" w:sz="0" w:space="0" w:color="auto"/>
        <w:right w:val="none" w:sz="0" w:space="0" w:color="auto"/>
      </w:divBdr>
    </w:div>
    <w:div w:id="670134840">
      <w:bodyDiv w:val="1"/>
      <w:marLeft w:val="0"/>
      <w:marRight w:val="0"/>
      <w:marTop w:val="0"/>
      <w:marBottom w:val="0"/>
      <w:divBdr>
        <w:top w:val="none" w:sz="0" w:space="0" w:color="auto"/>
        <w:left w:val="none" w:sz="0" w:space="0" w:color="auto"/>
        <w:bottom w:val="none" w:sz="0" w:space="0" w:color="auto"/>
        <w:right w:val="none" w:sz="0" w:space="0" w:color="auto"/>
      </w:divBdr>
    </w:div>
    <w:div w:id="671492834">
      <w:bodyDiv w:val="1"/>
      <w:marLeft w:val="0"/>
      <w:marRight w:val="0"/>
      <w:marTop w:val="0"/>
      <w:marBottom w:val="0"/>
      <w:divBdr>
        <w:top w:val="none" w:sz="0" w:space="0" w:color="auto"/>
        <w:left w:val="none" w:sz="0" w:space="0" w:color="auto"/>
        <w:bottom w:val="none" w:sz="0" w:space="0" w:color="auto"/>
        <w:right w:val="none" w:sz="0" w:space="0" w:color="auto"/>
      </w:divBdr>
    </w:div>
    <w:div w:id="671681077">
      <w:bodyDiv w:val="1"/>
      <w:marLeft w:val="0"/>
      <w:marRight w:val="0"/>
      <w:marTop w:val="0"/>
      <w:marBottom w:val="0"/>
      <w:divBdr>
        <w:top w:val="none" w:sz="0" w:space="0" w:color="auto"/>
        <w:left w:val="none" w:sz="0" w:space="0" w:color="auto"/>
        <w:bottom w:val="none" w:sz="0" w:space="0" w:color="auto"/>
        <w:right w:val="none" w:sz="0" w:space="0" w:color="auto"/>
      </w:divBdr>
    </w:div>
    <w:div w:id="671690119">
      <w:bodyDiv w:val="1"/>
      <w:marLeft w:val="0"/>
      <w:marRight w:val="0"/>
      <w:marTop w:val="0"/>
      <w:marBottom w:val="0"/>
      <w:divBdr>
        <w:top w:val="none" w:sz="0" w:space="0" w:color="auto"/>
        <w:left w:val="none" w:sz="0" w:space="0" w:color="auto"/>
        <w:bottom w:val="none" w:sz="0" w:space="0" w:color="auto"/>
        <w:right w:val="none" w:sz="0" w:space="0" w:color="auto"/>
      </w:divBdr>
    </w:div>
    <w:div w:id="672268982">
      <w:bodyDiv w:val="1"/>
      <w:marLeft w:val="0"/>
      <w:marRight w:val="0"/>
      <w:marTop w:val="0"/>
      <w:marBottom w:val="0"/>
      <w:divBdr>
        <w:top w:val="none" w:sz="0" w:space="0" w:color="auto"/>
        <w:left w:val="none" w:sz="0" w:space="0" w:color="auto"/>
        <w:bottom w:val="none" w:sz="0" w:space="0" w:color="auto"/>
        <w:right w:val="none" w:sz="0" w:space="0" w:color="auto"/>
      </w:divBdr>
    </w:div>
    <w:div w:id="672879577">
      <w:bodyDiv w:val="1"/>
      <w:marLeft w:val="0"/>
      <w:marRight w:val="0"/>
      <w:marTop w:val="0"/>
      <w:marBottom w:val="0"/>
      <w:divBdr>
        <w:top w:val="none" w:sz="0" w:space="0" w:color="auto"/>
        <w:left w:val="none" w:sz="0" w:space="0" w:color="auto"/>
        <w:bottom w:val="none" w:sz="0" w:space="0" w:color="auto"/>
        <w:right w:val="none" w:sz="0" w:space="0" w:color="auto"/>
      </w:divBdr>
    </w:div>
    <w:div w:id="678117489">
      <w:bodyDiv w:val="1"/>
      <w:marLeft w:val="0"/>
      <w:marRight w:val="0"/>
      <w:marTop w:val="0"/>
      <w:marBottom w:val="0"/>
      <w:divBdr>
        <w:top w:val="none" w:sz="0" w:space="0" w:color="auto"/>
        <w:left w:val="none" w:sz="0" w:space="0" w:color="auto"/>
        <w:bottom w:val="none" w:sz="0" w:space="0" w:color="auto"/>
        <w:right w:val="none" w:sz="0" w:space="0" w:color="auto"/>
      </w:divBdr>
    </w:div>
    <w:div w:id="678316682">
      <w:bodyDiv w:val="1"/>
      <w:marLeft w:val="0"/>
      <w:marRight w:val="0"/>
      <w:marTop w:val="0"/>
      <w:marBottom w:val="0"/>
      <w:divBdr>
        <w:top w:val="none" w:sz="0" w:space="0" w:color="auto"/>
        <w:left w:val="none" w:sz="0" w:space="0" w:color="auto"/>
        <w:bottom w:val="none" w:sz="0" w:space="0" w:color="auto"/>
        <w:right w:val="none" w:sz="0" w:space="0" w:color="auto"/>
      </w:divBdr>
    </w:div>
    <w:div w:id="682438697">
      <w:bodyDiv w:val="1"/>
      <w:marLeft w:val="0"/>
      <w:marRight w:val="0"/>
      <w:marTop w:val="0"/>
      <w:marBottom w:val="0"/>
      <w:divBdr>
        <w:top w:val="none" w:sz="0" w:space="0" w:color="auto"/>
        <w:left w:val="none" w:sz="0" w:space="0" w:color="auto"/>
        <w:bottom w:val="none" w:sz="0" w:space="0" w:color="auto"/>
        <w:right w:val="none" w:sz="0" w:space="0" w:color="auto"/>
      </w:divBdr>
    </w:div>
    <w:div w:id="684283600">
      <w:bodyDiv w:val="1"/>
      <w:marLeft w:val="0"/>
      <w:marRight w:val="0"/>
      <w:marTop w:val="0"/>
      <w:marBottom w:val="0"/>
      <w:divBdr>
        <w:top w:val="none" w:sz="0" w:space="0" w:color="auto"/>
        <w:left w:val="none" w:sz="0" w:space="0" w:color="auto"/>
        <w:bottom w:val="none" w:sz="0" w:space="0" w:color="auto"/>
        <w:right w:val="none" w:sz="0" w:space="0" w:color="auto"/>
      </w:divBdr>
    </w:div>
    <w:div w:id="684524453">
      <w:bodyDiv w:val="1"/>
      <w:marLeft w:val="0"/>
      <w:marRight w:val="0"/>
      <w:marTop w:val="0"/>
      <w:marBottom w:val="0"/>
      <w:divBdr>
        <w:top w:val="none" w:sz="0" w:space="0" w:color="auto"/>
        <w:left w:val="none" w:sz="0" w:space="0" w:color="auto"/>
        <w:bottom w:val="none" w:sz="0" w:space="0" w:color="auto"/>
        <w:right w:val="none" w:sz="0" w:space="0" w:color="auto"/>
      </w:divBdr>
    </w:div>
    <w:div w:id="685836486">
      <w:bodyDiv w:val="1"/>
      <w:marLeft w:val="0"/>
      <w:marRight w:val="0"/>
      <w:marTop w:val="0"/>
      <w:marBottom w:val="0"/>
      <w:divBdr>
        <w:top w:val="none" w:sz="0" w:space="0" w:color="auto"/>
        <w:left w:val="none" w:sz="0" w:space="0" w:color="auto"/>
        <w:bottom w:val="none" w:sz="0" w:space="0" w:color="auto"/>
        <w:right w:val="none" w:sz="0" w:space="0" w:color="auto"/>
      </w:divBdr>
    </w:div>
    <w:div w:id="686907041">
      <w:bodyDiv w:val="1"/>
      <w:marLeft w:val="0"/>
      <w:marRight w:val="0"/>
      <w:marTop w:val="0"/>
      <w:marBottom w:val="0"/>
      <w:divBdr>
        <w:top w:val="none" w:sz="0" w:space="0" w:color="auto"/>
        <w:left w:val="none" w:sz="0" w:space="0" w:color="auto"/>
        <w:bottom w:val="none" w:sz="0" w:space="0" w:color="auto"/>
        <w:right w:val="none" w:sz="0" w:space="0" w:color="auto"/>
      </w:divBdr>
    </w:div>
    <w:div w:id="690374748">
      <w:bodyDiv w:val="1"/>
      <w:marLeft w:val="0"/>
      <w:marRight w:val="0"/>
      <w:marTop w:val="0"/>
      <w:marBottom w:val="0"/>
      <w:divBdr>
        <w:top w:val="none" w:sz="0" w:space="0" w:color="auto"/>
        <w:left w:val="none" w:sz="0" w:space="0" w:color="auto"/>
        <w:bottom w:val="none" w:sz="0" w:space="0" w:color="auto"/>
        <w:right w:val="none" w:sz="0" w:space="0" w:color="auto"/>
      </w:divBdr>
    </w:div>
    <w:div w:id="690374835">
      <w:bodyDiv w:val="1"/>
      <w:marLeft w:val="0"/>
      <w:marRight w:val="0"/>
      <w:marTop w:val="0"/>
      <w:marBottom w:val="0"/>
      <w:divBdr>
        <w:top w:val="none" w:sz="0" w:space="0" w:color="auto"/>
        <w:left w:val="none" w:sz="0" w:space="0" w:color="auto"/>
        <w:bottom w:val="none" w:sz="0" w:space="0" w:color="auto"/>
        <w:right w:val="none" w:sz="0" w:space="0" w:color="auto"/>
      </w:divBdr>
    </w:div>
    <w:div w:id="691564751">
      <w:bodyDiv w:val="1"/>
      <w:marLeft w:val="0"/>
      <w:marRight w:val="0"/>
      <w:marTop w:val="0"/>
      <w:marBottom w:val="0"/>
      <w:divBdr>
        <w:top w:val="none" w:sz="0" w:space="0" w:color="auto"/>
        <w:left w:val="none" w:sz="0" w:space="0" w:color="auto"/>
        <w:bottom w:val="none" w:sz="0" w:space="0" w:color="auto"/>
        <w:right w:val="none" w:sz="0" w:space="0" w:color="auto"/>
      </w:divBdr>
    </w:div>
    <w:div w:id="691881975">
      <w:bodyDiv w:val="1"/>
      <w:marLeft w:val="0"/>
      <w:marRight w:val="0"/>
      <w:marTop w:val="0"/>
      <w:marBottom w:val="0"/>
      <w:divBdr>
        <w:top w:val="none" w:sz="0" w:space="0" w:color="auto"/>
        <w:left w:val="none" w:sz="0" w:space="0" w:color="auto"/>
        <w:bottom w:val="none" w:sz="0" w:space="0" w:color="auto"/>
        <w:right w:val="none" w:sz="0" w:space="0" w:color="auto"/>
      </w:divBdr>
    </w:div>
    <w:div w:id="692152836">
      <w:bodyDiv w:val="1"/>
      <w:marLeft w:val="0"/>
      <w:marRight w:val="0"/>
      <w:marTop w:val="0"/>
      <w:marBottom w:val="0"/>
      <w:divBdr>
        <w:top w:val="none" w:sz="0" w:space="0" w:color="auto"/>
        <w:left w:val="none" w:sz="0" w:space="0" w:color="auto"/>
        <w:bottom w:val="none" w:sz="0" w:space="0" w:color="auto"/>
        <w:right w:val="none" w:sz="0" w:space="0" w:color="auto"/>
      </w:divBdr>
    </w:div>
    <w:div w:id="692465399">
      <w:bodyDiv w:val="1"/>
      <w:marLeft w:val="0"/>
      <w:marRight w:val="0"/>
      <w:marTop w:val="0"/>
      <w:marBottom w:val="0"/>
      <w:divBdr>
        <w:top w:val="none" w:sz="0" w:space="0" w:color="auto"/>
        <w:left w:val="none" w:sz="0" w:space="0" w:color="auto"/>
        <w:bottom w:val="none" w:sz="0" w:space="0" w:color="auto"/>
        <w:right w:val="none" w:sz="0" w:space="0" w:color="auto"/>
      </w:divBdr>
    </w:div>
    <w:div w:id="692610103">
      <w:bodyDiv w:val="1"/>
      <w:marLeft w:val="0"/>
      <w:marRight w:val="0"/>
      <w:marTop w:val="0"/>
      <w:marBottom w:val="0"/>
      <w:divBdr>
        <w:top w:val="none" w:sz="0" w:space="0" w:color="auto"/>
        <w:left w:val="none" w:sz="0" w:space="0" w:color="auto"/>
        <w:bottom w:val="none" w:sz="0" w:space="0" w:color="auto"/>
        <w:right w:val="none" w:sz="0" w:space="0" w:color="auto"/>
      </w:divBdr>
    </w:div>
    <w:div w:id="693653675">
      <w:bodyDiv w:val="1"/>
      <w:marLeft w:val="0"/>
      <w:marRight w:val="0"/>
      <w:marTop w:val="0"/>
      <w:marBottom w:val="0"/>
      <w:divBdr>
        <w:top w:val="none" w:sz="0" w:space="0" w:color="auto"/>
        <w:left w:val="none" w:sz="0" w:space="0" w:color="auto"/>
        <w:bottom w:val="none" w:sz="0" w:space="0" w:color="auto"/>
        <w:right w:val="none" w:sz="0" w:space="0" w:color="auto"/>
      </w:divBdr>
    </w:div>
    <w:div w:id="694162182">
      <w:bodyDiv w:val="1"/>
      <w:marLeft w:val="0"/>
      <w:marRight w:val="0"/>
      <w:marTop w:val="0"/>
      <w:marBottom w:val="0"/>
      <w:divBdr>
        <w:top w:val="none" w:sz="0" w:space="0" w:color="auto"/>
        <w:left w:val="none" w:sz="0" w:space="0" w:color="auto"/>
        <w:bottom w:val="none" w:sz="0" w:space="0" w:color="auto"/>
        <w:right w:val="none" w:sz="0" w:space="0" w:color="auto"/>
      </w:divBdr>
    </w:div>
    <w:div w:id="695421726">
      <w:bodyDiv w:val="1"/>
      <w:marLeft w:val="0"/>
      <w:marRight w:val="0"/>
      <w:marTop w:val="0"/>
      <w:marBottom w:val="0"/>
      <w:divBdr>
        <w:top w:val="none" w:sz="0" w:space="0" w:color="auto"/>
        <w:left w:val="none" w:sz="0" w:space="0" w:color="auto"/>
        <w:bottom w:val="none" w:sz="0" w:space="0" w:color="auto"/>
        <w:right w:val="none" w:sz="0" w:space="0" w:color="auto"/>
      </w:divBdr>
    </w:div>
    <w:div w:id="696932138">
      <w:bodyDiv w:val="1"/>
      <w:marLeft w:val="0"/>
      <w:marRight w:val="0"/>
      <w:marTop w:val="0"/>
      <w:marBottom w:val="0"/>
      <w:divBdr>
        <w:top w:val="none" w:sz="0" w:space="0" w:color="auto"/>
        <w:left w:val="none" w:sz="0" w:space="0" w:color="auto"/>
        <w:bottom w:val="none" w:sz="0" w:space="0" w:color="auto"/>
        <w:right w:val="none" w:sz="0" w:space="0" w:color="auto"/>
      </w:divBdr>
    </w:div>
    <w:div w:id="697662697">
      <w:bodyDiv w:val="1"/>
      <w:marLeft w:val="0"/>
      <w:marRight w:val="0"/>
      <w:marTop w:val="0"/>
      <w:marBottom w:val="0"/>
      <w:divBdr>
        <w:top w:val="none" w:sz="0" w:space="0" w:color="auto"/>
        <w:left w:val="none" w:sz="0" w:space="0" w:color="auto"/>
        <w:bottom w:val="none" w:sz="0" w:space="0" w:color="auto"/>
        <w:right w:val="none" w:sz="0" w:space="0" w:color="auto"/>
      </w:divBdr>
    </w:div>
    <w:div w:id="698698879">
      <w:bodyDiv w:val="1"/>
      <w:marLeft w:val="0"/>
      <w:marRight w:val="0"/>
      <w:marTop w:val="0"/>
      <w:marBottom w:val="0"/>
      <w:divBdr>
        <w:top w:val="none" w:sz="0" w:space="0" w:color="auto"/>
        <w:left w:val="none" w:sz="0" w:space="0" w:color="auto"/>
        <w:bottom w:val="none" w:sz="0" w:space="0" w:color="auto"/>
        <w:right w:val="none" w:sz="0" w:space="0" w:color="auto"/>
      </w:divBdr>
    </w:div>
    <w:div w:id="699207796">
      <w:bodyDiv w:val="1"/>
      <w:marLeft w:val="0"/>
      <w:marRight w:val="0"/>
      <w:marTop w:val="0"/>
      <w:marBottom w:val="0"/>
      <w:divBdr>
        <w:top w:val="none" w:sz="0" w:space="0" w:color="auto"/>
        <w:left w:val="none" w:sz="0" w:space="0" w:color="auto"/>
        <w:bottom w:val="none" w:sz="0" w:space="0" w:color="auto"/>
        <w:right w:val="none" w:sz="0" w:space="0" w:color="auto"/>
      </w:divBdr>
    </w:div>
    <w:div w:id="699743800">
      <w:bodyDiv w:val="1"/>
      <w:marLeft w:val="0"/>
      <w:marRight w:val="0"/>
      <w:marTop w:val="0"/>
      <w:marBottom w:val="0"/>
      <w:divBdr>
        <w:top w:val="none" w:sz="0" w:space="0" w:color="auto"/>
        <w:left w:val="none" w:sz="0" w:space="0" w:color="auto"/>
        <w:bottom w:val="none" w:sz="0" w:space="0" w:color="auto"/>
        <w:right w:val="none" w:sz="0" w:space="0" w:color="auto"/>
      </w:divBdr>
    </w:div>
    <w:div w:id="700787639">
      <w:bodyDiv w:val="1"/>
      <w:marLeft w:val="0"/>
      <w:marRight w:val="0"/>
      <w:marTop w:val="0"/>
      <w:marBottom w:val="0"/>
      <w:divBdr>
        <w:top w:val="none" w:sz="0" w:space="0" w:color="auto"/>
        <w:left w:val="none" w:sz="0" w:space="0" w:color="auto"/>
        <w:bottom w:val="none" w:sz="0" w:space="0" w:color="auto"/>
        <w:right w:val="none" w:sz="0" w:space="0" w:color="auto"/>
      </w:divBdr>
      <w:divsChild>
        <w:div w:id="1140346016">
          <w:marLeft w:val="0"/>
          <w:marRight w:val="0"/>
          <w:marTop w:val="0"/>
          <w:marBottom w:val="0"/>
          <w:divBdr>
            <w:top w:val="none" w:sz="0" w:space="0" w:color="auto"/>
            <w:left w:val="none" w:sz="0" w:space="0" w:color="auto"/>
            <w:bottom w:val="none" w:sz="0" w:space="0" w:color="auto"/>
            <w:right w:val="none" w:sz="0" w:space="0" w:color="auto"/>
          </w:divBdr>
          <w:divsChild>
            <w:div w:id="29722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38627">
      <w:bodyDiv w:val="1"/>
      <w:marLeft w:val="0"/>
      <w:marRight w:val="0"/>
      <w:marTop w:val="0"/>
      <w:marBottom w:val="0"/>
      <w:divBdr>
        <w:top w:val="none" w:sz="0" w:space="0" w:color="auto"/>
        <w:left w:val="none" w:sz="0" w:space="0" w:color="auto"/>
        <w:bottom w:val="none" w:sz="0" w:space="0" w:color="auto"/>
        <w:right w:val="none" w:sz="0" w:space="0" w:color="auto"/>
      </w:divBdr>
    </w:div>
    <w:div w:id="703553015">
      <w:bodyDiv w:val="1"/>
      <w:marLeft w:val="0"/>
      <w:marRight w:val="0"/>
      <w:marTop w:val="0"/>
      <w:marBottom w:val="0"/>
      <w:divBdr>
        <w:top w:val="none" w:sz="0" w:space="0" w:color="auto"/>
        <w:left w:val="none" w:sz="0" w:space="0" w:color="auto"/>
        <w:bottom w:val="none" w:sz="0" w:space="0" w:color="auto"/>
        <w:right w:val="none" w:sz="0" w:space="0" w:color="auto"/>
      </w:divBdr>
    </w:div>
    <w:div w:id="703670861">
      <w:bodyDiv w:val="1"/>
      <w:marLeft w:val="0"/>
      <w:marRight w:val="0"/>
      <w:marTop w:val="0"/>
      <w:marBottom w:val="0"/>
      <w:divBdr>
        <w:top w:val="none" w:sz="0" w:space="0" w:color="auto"/>
        <w:left w:val="none" w:sz="0" w:space="0" w:color="auto"/>
        <w:bottom w:val="none" w:sz="0" w:space="0" w:color="auto"/>
        <w:right w:val="none" w:sz="0" w:space="0" w:color="auto"/>
      </w:divBdr>
    </w:div>
    <w:div w:id="703671806">
      <w:bodyDiv w:val="1"/>
      <w:marLeft w:val="0"/>
      <w:marRight w:val="0"/>
      <w:marTop w:val="0"/>
      <w:marBottom w:val="0"/>
      <w:divBdr>
        <w:top w:val="none" w:sz="0" w:space="0" w:color="auto"/>
        <w:left w:val="none" w:sz="0" w:space="0" w:color="auto"/>
        <w:bottom w:val="none" w:sz="0" w:space="0" w:color="auto"/>
        <w:right w:val="none" w:sz="0" w:space="0" w:color="auto"/>
      </w:divBdr>
    </w:div>
    <w:div w:id="705178547">
      <w:bodyDiv w:val="1"/>
      <w:marLeft w:val="0"/>
      <w:marRight w:val="0"/>
      <w:marTop w:val="0"/>
      <w:marBottom w:val="0"/>
      <w:divBdr>
        <w:top w:val="none" w:sz="0" w:space="0" w:color="auto"/>
        <w:left w:val="none" w:sz="0" w:space="0" w:color="auto"/>
        <w:bottom w:val="none" w:sz="0" w:space="0" w:color="auto"/>
        <w:right w:val="none" w:sz="0" w:space="0" w:color="auto"/>
      </w:divBdr>
    </w:div>
    <w:div w:id="705257824">
      <w:bodyDiv w:val="1"/>
      <w:marLeft w:val="0"/>
      <w:marRight w:val="0"/>
      <w:marTop w:val="0"/>
      <w:marBottom w:val="0"/>
      <w:divBdr>
        <w:top w:val="none" w:sz="0" w:space="0" w:color="auto"/>
        <w:left w:val="none" w:sz="0" w:space="0" w:color="auto"/>
        <w:bottom w:val="none" w:sz="0" w:space="0" w:color="auto"/>
        <w:right w:val="none" w:sz="0" w:space="0" w:color="auto"/>
      </w:divBdr>
    </w:div>
    <w:div w:id="705830087">
      <w:bodyDiv w:val="1"/>
      <w:marLeft w:val="0"/>
      <w:marRight w:val="0"/>
      <w:marTop w:val="0"/>
      <w:marBottom w:val="0"/>
      <w:divBdr>
        <w:top w:val="none" w:sz="0" w:space="0" w:color="auto"/>
        <w:left w:val="none" w:sz="0" w:space="0" w:color="auto"/>
        <w:bottom w:val="none" w:sz="0" w:space="0" w:color="auto"/>
        <w:right w:val="none" w:sz="0" w:space="0" w:color="auto"/>
      </w:divBdr>
    </w:div>
    <w:div w:id="707725317">
      <w:bodyDiv w:val="1"/>
      <w:marLeft w:val="0"/>
      <w:marRight w:val="0"/>
      <w:marTop w:val="0"/>
      <w:marBottom w:val="0"/>
      <w:divBdr>
        <w:top w:val="none" w:sz="0" w:space="0" w:color="auto"/>
        <w:left w:val="none" w:sz="0" w:space="0" w:color="auto"/>
        <w:bottom w:val="none" w:sz="0" w:space="0" w:color="auto"/>
        <w:right w:val="none" w:sz="0" w:space="0" w:color="auto"/>
      </w:divBdr>
    </w:div>
    <w:div w:id="708383861">
      <w:bodyDiv w:val="1"/>
      <w:marLeft w:val="0"/>
      <w:marRight w:val="0"/>
      <w:marTop w:val="0"/>
      <w:marBottom w:val="0"/>
      <w:divBdr>
        <w:top w:val="none" w:sz="0" w:space="0" w:color="auto"/>
        <w:left w:val="none" w:sz="0" w:space="0" w:color="auto"/>
        <w:bottom w:val="none" w:sz="0" w:space="0" w:color="auto"/>
        <w:right w:val="none" w:sz="0" w:space="0" w:color="auto"/>
      </w:divBdr>
    </w:div>
    <w:div w:id="708603310">
      <w:bodyDiv w:val="1"/>
      <w:marLeft w:val="0"/>
      <w:marRight w:val="0"/>
      <w:marTop w:val="0"/>
      <w:marBottom w:val="0"/>
      <w:divBdr>
        <w:top w:val="none" w:sz="0" w:space="0" w:color="auto"/>
        <w:left w:val="none" w:sz="0" w:space="0" w:color="auto"/>
        <w:bottom w:val="none" w:sz="0" w:space="0" w:color="auto"/>
        <w:right w:val="none" w:sz="0" w:space="0" w:color="auto"/>
      </w:divBdr>
    </w:div>
    <w:div w:id="709258138">
      <w:bodyDiv w:val="1"/>
      <w:marLeft w:val="0"/>
      <w:marRight w:val="0"/>
      <w:marTop w:val="0"/>
      <w:marBottom w:val="0"/>
      <w:divBdr>
        <w:top w:val="none" w:sz="0" w:space="0" w:color="auto"/>
        <w:left w:val="none" w:sz="0" w:space="0" w:color="auto"/>
        <w:bottom w:val="none" w:sz="0" w:space="0" w:color="auto"/>
        <w:right w:val="none" w:sz="0" w:space="0" w:color="auto"/>
      </w:divBdr>
    </w:div>
    <w:div w:id="709693545">
      <w:bodyDiv w:val="1"/>
      <w:marLeft w:val="0"/>
      <w:marRight w:val="0"/>
      <w:marTop w:val="0"/>
      <w:marBottom w:val="0"/>
      <w:divBdr>
        <w:top w:val="none" w:sz="0" w:space="0" w:color="auto"/>
        <w:left w:val="none" w:sz="0" w:space="0" w:color="auto"/>
        <w:bottom w:val="none" w:sz="0" w:space="0" w:color="auto"/>
        <w:right w:val="none" w:sz="0" w:space="0" w:color="auto"/>
      </w:divBdr>
    </w:div>
    <w:div w:id="710036581">
      <w:bodyDiv w:val="1"/>
      <w:marLeft w:val="0"/>
      <w:marRight w:val="0"/>
      <w:marTop w:val="0"/>
      <w:marBottom w:val="0"/>
      <w:divBdr>
        <w:top w:val="none" w:sz="0" w:space="0" w:color="auto"/>
        <w:left w:val="none" w:sz="0" w:space="0" w:color="auto"/>
        <w:bottom w:val="none" w:sz="0" w:space="0" w:color="auto"/>
        <w:right w:val="none" w:sz="0" w:space="0" w:color="auto"/>
      </w:divBdr>
    </w:div>
    <w:div w:id="710496487">
      <w:bodyDiv w:val="1"/>
      <w:marLeft w:val="0"/>
      <w:marRight w:val="0"/>
      <w:marTop w:val="0"/>
      <w:marBottom w:val="0"/>
      <w:divBdr>
        <w:top w:val="none" w:sz="0" w:space="0" w:color="auto"/>
        <w:left w:val="none" w:sz="0" w:space="0" w:color="auto"/>
        <w:bottom w:val="none" w:sz="0" w:space="0" w:color="auto"/>
        <w:right w:val="none" w:sz="0" w:space="0" w:color="auto"/>
      </w:divBdr>
    </w:div>
    <w:div w:id="713043318">
      <w:bodyDiv w:val="1"/>
      <w:marLeft w:val="0"/>
      <w:marRight w:val="0"/>
      <w:marTop w:val="0"/>
      <w:marBottom w:val="0"/>
      <w:divBdr>
        <w:top w:val="none" w:sz="0" w:space="0" w:color="auto"/>
        <w:left w:val="none" w:sz="0" w:space="0" w:color="auto"/>
        <w:bottom w:val="none" w:sz="0" w:space="0" w:color="auto"/>
        <w:right w:val="none" w:sz="0" w:space="0" w:color="auto"/>
      </w:divBdr>
    </w:div>
    <w:div w:id="714308496">
      <w:bodyDiv w:val="1"/>
      <w:marLeft w:val="0"/>
      <w:marRight w:val="0"/>
      <w:marTop w:val="0"/>
      <w:marBottom w:val="0"/>
      <w:divBdr>
        <w:top w:val="none" w:sz="0" w:space="0" w:color="auto"/>
        <w:left w:val="none" w:sz="0" w:space="0" w:color="auto"/>
        <w:bottom w:val="none" w:sz="0" w:space="0" w:color="auto"/>
        <w:right w:val="none" w:sz="0" w:space="0" w:color="auto"/>
      </w:divBdr>
    </w:div>
    <w:div w:id="714693417">
      <w:bodyDiv w:val="1"/>
      <w:marLeft w:val="0"/>
      <w:marRight w:val="0"/>
      <w:marTop w:val="0"/>
      <w:marBottom w:val="0"/>
      <w:divBdr>
        <w:top w:val="none" w:sz="0" w:space="0" w:color="auto"/>
        <w:left w:val="none" w:sz="0" w:space="0" w:color="auto"/>
        <w:bottom w:val="none" w:sz="0" w:space="0" w:color="auto"/>
        <w:right w:val="none" w:sz="0" w:space="0" w:color="auto"/>
      </w:divBdr>
    </w:div>
    <w:div w:id="715160001">
      <w:bodyDiv w:val="1"/>
      <w:marLeft w:val="0"/>
      <w:marRight w:val="0"/>
      <w:marTop w:val="0"/>
      <w:marBottom w:val="0"/>
      <w:divBdr>
        <w:top w:val="none" w:sz="0" w:space="0" w:color="auto"/>
        <w:left w:val="none" w:sz="0" w:space="0" w:color="auto"/>
        <w:bottom w:val="none" w:sz="0" w:space="0" w:color="auto"/>
        <w:right w:val="none" w:sz="0" w:space="0" w:color="auto"/>
      </w:divBdr>
    </w:div>
    <w:div w:id="716780400">
      <w:bodyDiv w:val="1"/>
      <w:marLeft w:val="0"/>
      <w:marRight w:val="0"/>
      <w:marTop w:val="0"/>
      <w:marBottom w:val="0"/>
      <w:divBdr>
        <w:top w:val="none" w:sz="0" w:space="0" w:color="auto"/>
        <w:left w:val="none" w:sz="0" w:space="0" w:color="auto"/>
        <w:bottom w:val="none" w:sz="0" w:space="0" w:color="auto"/>
        <w:right w:val="none" w:sz="0" w:space="0" w:color="auto"/>
      </w:divBdr>
    </w:div>
    <w:div w:id="717242596">
      <w:bodyDiv w:val="1"/>
      <w:marLeft w:val="0"/>
      <w:marRight w:val="0"/>
      <w:marTop w:val="0"/>
      <w:marBottom w:val="0"/>
      <w:divBdr>
        <w:top w:val="none" w:sz="0" w:space="0" w:color="auto"/>
        <w:left w:val="none" w:sz="0" w:space="0" w:color="auto"/>
        <w:bottom w:val="none" w:sz="0" w:space="0" w:color="auto"/>
        <w:right w:val="none" w:sz="0" w:space="0" w:color="auto"/>
      </w:divBdr>
    </w:div>
    <w:div w:id="718093565">
      <w:bodyDiv w:val="1"/>
      <w:marLeft w:val="0"/>
      <w:marRight w:val="0"/>
      <w:marTop w:val="0"/>
      <w:marBottom w:val="0"/>
      <w:divBdr>
        <w:top w:val="none" w:sz="0" w:space="0" w:color="auto"/>
        <w:left w:val="none" w:sz="0" w:space="0" w:color="auto"/>
        <w:bottom w:val="none" w:sz="0" w:space="0" w:color="auto"/>
        <w:right w:val="none" w:sz="0" w:space="0" w:color="auto"/>
      </w:divBdr>
    </w:div>
    <w:div w:id="718675433">
      <w:bodyDiv w:val="1"/>
      <w:marLeft w:val="0"/>
      <w:marRight w:val="0"/>
      <w:marTop w:val="0"/>
      <w:marBottom w:val="0"/>
      <w:divBdr>
        <w:top w:val="none" w:sz="0" w:space="0" w:color="auto"/>
        <w:left w:val="none" w:sz="0" w:space="0" w:color="auto"/>
        <w:bottom w:val="none" w:sz="0" w:space="0" w:color="auto"/>
        <w:right w:val="none" w:sz="0" w:space="0" w:color="auto"/>
      </w:divBdr>
    </w:div>
    <w:div w:id="718743342">
      <w:bodyDiv w:val="1"/>
      <w:marLeft w:val="0"/>
      <w:marRight w:val="0"/>
      <w:marTop w:val="0"/>
      <w:marBottom w:val="0"/>
      <w:divBdr>
        <w:top w:val="none" w:sz="0" w:space="0" w:color="auto"/>
        <w:left w:val="none" w:sz="0" w:space="0" w:color="auto"/>
        <w:bottom w:val="none" w:sz="0" w:space="0" w:color="auto"/>
        <w:right w:val="none" w:sz="0" w:space="0" w:color="auto"/>
      </w:divBdr>
    </w:div>
    <w:div w:id="719671929">
      <w:bodyDiv w:val="1"/>
      <w:marLeft w:val="0"/>
      <w:marRight w:val="0"/>
      <w:marTop w:val="0"/>
      <w:marBottom w:val="0"/>
      <w:divBdr>
        <w:top w:val="none" w:sz="0" w:space="0" w:color="auto"/>
        <w:left w:val="none" w:sz="0" w:space="0" w:color="auto"/>
        <w:bottom w:val="none" w:sz="0" w:space="0" w:color="auto"/>
        <w:right w:val="none" w:sz="0" w:space="0" w:color="auto"/>
      </w:divBdr>
    </w:div>
    <w:div w:id="720983190">
      <w:bodyDiv w:val="1"/>
      <w:marLeft w:val="0"/>
      <w:marRight w:val="0"/>
      <w:marTop w:val="0"/>
      <w:marBottom w:val="0"/>
      <w:divBdr>
        <w:top w:val="none" w:sz="0" w:space="0" w:color="auto"/>
        <w:left w:val="none" w:sz="0" w:space="0" w:color="auto"/>
        <w:bottom w:val="none" w:sz="0" w:space="0" w:color="auto"/>
        <w:right w:val="none" w:sz="0" w:space="0" w:color="auto"/>
      </w:divBdr>
    </w:div>
    <w:div w:id="721104162">
      <w:bodyDiv w:val="1"/>
      <w:marLeft w:val="0"/>
      <w:marRight w:val="0"/>
      <w:marTop w:val="0"/>
      <w:marBottom w:val="0"/>
      <w:divBdr>
        <w:top w:val="none" w:sz="0" w:space="0" w:color="auto"/>
        <w:left w:val="none" w:sz="0" w:space="0" w:color="auto"/>
        <w:bottom w:val="none" w:sz="0" w:space="0" w:color="auto"/>
        <w:right w:val="none" w:sz="0" w:space="0" w:color="auto"/>
      </w:divBdr>
    </w:div>
    <w:div w:id="722101199">
      <w:bodyDiv w:val="1"/>
      <w:marLeft w:val="0"/>
      <w:marRight w:val="0"/>
      <w:marTop w:val="0"/>
      <w:marBottom w:val="0"/>
      <w:divBdr>
        <w:top w:val="none" w:sz="0" w:space="0" w:color="auto"/>
        <w:left w:val="none" w:sz="0" w:space="0" w:color="auto"/>
        <w:bottom w:val="none" w:sz="0" w:space="0" w:color="auto"/>
        <w:right w:val="none" w:sz="0" w:space="0" w:color="auto"/>
      </w:divBdr>
    </w:div>
    <w:div w:id="724568081">
      <w:bodyDiv w:val="1"/>
      <w:marLeft w:val="0"/>
      <w:marRight w:val="0"/>
      <w:marTop w:val="0"/>
      <w:marBottom w:val="0"/>
      <w:divBdr>
        <w:top w:val="none" w:sz="0" w:space="0" w:color="auto"/>
        <w:left w:val="none" w:sz="0" w:space="0" w:color="auto"/>
        <w:bottom w:val="none" w:sz="0" w:space="0" w:color="auto"/>
        <w:right w:val="none" w:sz="0" w:space="0" w:color="auto"/>
      </w:divBdr>
    </w:div>
    <w:div w:id="726689442">
      <w:bodyDiv w:val="1"/>
      <w:marLeft w:val="0"/>
      <w:marRight w:val="0"/>
      <w:marTop w:val="0"/>
      <w:marBottom w:val="0"/>
      <w:divBdr>
        <w:top w:val="none" w:sz="0" w:space="0" w:color="auto"/>
        <w:left w:val="none" w:sz="0" w:space="0" w:color="auto"/>
        <w:bottom w:val="none" w:sz="0" w:space="0" w:color="auto"/>
        <w:right w:val="none" w:sz="0" w:space="0" w:color="auto"/>
      </w:divBdr>
    </w:div>
    <w:div w:id="727337201">
      <w:bodyDiv w:val="1"/>
      <w:marLeft w:val="0"/>
      <w:marRight w:val="0"/>
      <w:marTop w:val="0"/>
      <w:marBottom w:val="0"/>
      <w:divBdr>
        <w:top w:val="none" w:sz="0" w:space="0" w:color="auto"/>
        <w:left w:val="none" w:sz="0" w:space="0" w:color="auto"/>
        <w:bottom w:val="none" w:sz="0" w:space="0" w:color="auto"/>
        <w:right w:val="none" w:sz="0" w:space="0" w:color="auto"/>
      </w:divBdr>
    </w:div>
    <w:div w:id="727797845">
      <w:bodyDiv w:val="1"/>
      <w:marLeft w:val="0"/>
      <w:marRight w:val="0"/>
      <w:marTop w:val="0"/>
      <w:marBottom w:val="0"/>
      <w:divBdr>
        <w:top w:val="none" w:sz="0" w:space="0" w:color="auto"/>
        <w:left w:val="none" w:sz="0" w:space="0" w:color="auto"/>
        <w:bottom w:val="none" w:sz="0" w:space="0" w:color="auto"/>
        <w:right w:val="none" w:sz="0" w:space="0" w:color="auto"/>
      </w:divBdr>
    </w:div>
    <w:div w:id="729034715">
      <w:bodyDiv w:val="1"/>
      <w:marLeft w:val="0"/>
      <w:marRight w:val="0"/>
      <w:marTop w:val="0"/>
      <w:marBottom w:val="0"/>
      <w:divBdr>
        <w:top w:val="none" w:sz="0" w:space="0" w:color="auto"/>
        <w:left w:val="none" w:sz="0" w:space="0" w:color="auto"/>
        <w:bottom w:val="none" w:sz="0" w:space="0" w:color="auto"/>
        <w:right w:val="none" w:sz="0" w:space="0" w:color="auto"/>
      </w:divBdr>
    </w:div>
    <w:div w:id="730882578">
      <w:bodyDiv w:val="1"/>
      <w:marLeft w:val="0"/>
      <w:marRight w:val="0"/>
      <w:marTop w:val="0"/>
      <w:marBottom w:val="0"/>
      <w:divBdr>
        <w:top w:val="none" w:sz="0" w:space="0" w:color="auto"/>
        <w:left w:val="none" w:sz="0" w:space="0" w:color="auto"/>
        <w:bottom w:val="none" w:sz="0" w:space="0" w:color="auto"/>
        <w:right w:val="none" w:sz="0" w:space="0" w:color="auto"/>
      </w:divBdr>
    </w:div>
    <w:div w:id="732580402">
      <w:bodyDiv w:val="1"/>
      <w:marLeft w:val="0"/>
      <w:marRight w:val="0"/>
      <w:marTop w:val="0"/>
      <w:marBottom w:val="0"/>
      <w:divBdr>
        <w:top w:val="none" w:sz="0" w:space="0" w:color="auto"/>
        <w:left w:val="none" w:sz="0" w:space="0" w:color="auto"/>
        <w:bottom w:val="none" w:sz="0" w:space="0" w:color="auto"/>
        <w:right w:val="none" w:sz="0" w:space="0" w:color="auto"/>
      </w:divBdr>
    </w:div>
    <w:div w:id="732780549">
      <w:bodyDiv w:val="1"/>
      <w:marLeft w:val="0"/>
      <w:marRight w:val="0"/>
      <w:marTop w:val="0"/>
      <w:marBottom w:val="0"/>
      <w:divBdr>
        <w:top w:val="none" w:sz="0" w:space="0" w:color="auto"/>
        <w:left w:val="none" w:sz="0" w:space="0" w:color="auto"/>
        <w:bottom w:val="none" w:sz="0" w:space="0" w:color="auto"/>
        <w:right w:val="none" w:sz="0" w:space="0" w:color="auto"/>
      </w:divBdr>
    </w:div>
    <w:div w:id="733358807">
      <w:bodyDiv w:val="1"/>
      <w:marLeft w:val="0"/>
      <w:marRight w:val="0"/>
      <w:marTop w:val="0"/>
      <w:marBottom w:val="0"/>
      <w:divBdr>
        <w:top w:val="none" w:sz="0" w:space="0" w:color="auto"/>
        <w:left w:val="none" w:sz="0" w:space="0" w:color="auto"/>
        <w:bottom w:val="none" w:sz="0" w:space="0" w:color="auto"/>
        <w:right w:val="none" w:sz="0" w:space="0" w:color="auto"/>
      </w:divBdr>
    </w:div>
    <w:div w:id="733817664">
      <w:bodyDiv w:val="1"/>
      <w:marLeft w:val="0"/>
      <w:marRight w:val="0"/>
      <w:marTop w:val="0"/>
      <w:marBottom w:val="0"/>
      <w:divBdr>
        <w:top w:val="none" w:sz="0" w:space="0" w:color="auto"/>
        <w:left w:val="none" w:sz="0" w:space="0" w:color="auto"/>
        <w:bottom w:val="none" w:sz="0" w:space="0" w:color="auto"/>
        <w:right w:val="none" w:sz="0" w:space="0" w:color="auto"/>
      </w:divBdr>
    </w:div>
    <w:div w:id="734475212">
      <w:bodyDiv w:val="1"/>
      <w:marLeft w:val="0"/>
      <w:marRight w:val="0"/>
      <w:marTop w:val="0"/>
      <w:marBottom w:val="0"/>
      <w:divBdr>
        <w:top w:val="none" w:sz="0" w:space="0" w:color="auto"/>
        <w:left w:val="none" w:sz="0" w:space="0" w:color="auto"/>
        <w:bottom w:val="none" w:sz="0" w:space="0" w:color="auto"/>
        <w:right w:val="none" w:sz="0" w:space="0" w:color="auto"/>
      </w:divBdr>
    </w:div>
    <w:div w:id="734936731">
      <w:bodyDiv w:val="1"/>
      <w:marLeft w:val="0"/>
      <w:marRight w:val="0"/>
      <w:marTop w:val="0"/>
      <w:marBottom w:val="0"/>
      <w:divBdr>
        <w:top w:val="none" w:sz="0" w:space="0" w:color="auto"/>
        <w:left w:val="none" w:sz="0" w:space="0" w:color="auto"/>
        <w:bottom w:val="none" w:sz="0" w:space="0" w:color="auto"/>
        <w:right w:val="none" w:sz="0" w:space="0" w:color="auto"/>
      </w:divBdr>
    </w:div>
    <w:div w:id="736560601">
      <w:bodyDiv w:val="1"/>
      <w:marLeft w:val="0"/>
      <w:marRight w:val="0"/>
      <w:marTop w:val="0"/>
      <w:marBottom w:val="0"/>
      <w:divBdr>
        <w:top w:val="none" w:sz="0" w:space="0" w:color="auto"/>
        <w:left w:val="none" w:sz="0" w:space="0" w:color="auto"/>
        <w:bottom w:val="none" w:sz="0" w:space="0" w:color="auto"/>
        <w:right w:val="none" w:sz="0" w:space="0" w:color="auto"/>
      </w:divBdr>
    </w:div>
    <w:div w:id="737047493">
      <w:bodyDiv w:val="1"/>
      <w:marLeft w:val="0"/>
      <w:marRight w:val="0"/>
      <w:marTop w:val="0"/>
      <w:marBottom w:val="0"/>
      <w:divBdr>
        <w:top w:val="none" w:sz="0" w:space="0" w:color="auto"/>
        <w:left w:val="none" w:sz="0" w:space="0" w:color="auto"/>
        <w:bottom w:val="none" w:sz="0" w:space="0" w:color="auto"/>
        <w:right w:val="none" w:sz="0" w:space="0" w:color="auto"/>
      </w:divBdr>
    </w:div>
    <w:div w:id="737363720">
      <w:bodyDiv w:val="1"/>
      <w:marLeft w:val="0"/>
      <w:marRight w:val="0"/>
      <w:marTop w:val="0"/>
      <w:marBottom w:val="0"/>
      <w:divBdr>
        <w:top w:val="none" w:sz="0" w:space="0" w:color="auto"/>
        <w:left w:val="none" w:sz="0" w:space="0" w:color="auto"/>
        <w:bottom w:val="none" w:sz="0" w:space="0" w:color="auto"/>
        <w:right w:val="none" w:sz="0" w:space="0" w:color="auto"/>
      </w:divBdr>
    </w:div>
    <w:div w:id="740297203">
      <w:bodyDiv w:val="1"/>
      <w:marLeft w:val="0"/>
      <w:marRight w:val="0"/>
      <w:marTop w:val="0"/>
      <w:marBottom w:val="0"/>
      <w:divBdr>
        <w:top w:val="none" w:sz="0" w:space="0" w:color="auto"/>
        <w:left w:val="none" w:sz="0" w:space="0" w:color="auto"/>
        <w:bottom w:val="none" w:sz="0" w:space="0" w:color="auto"/>
        <w:right w:val="none" w:sz="0" w:space="0" w:color="auto"/>
      </w:divBdr>
    </w:div>
    <w:div w:id="740299545">
      <w:bodyDiv w:val="1"/>
      <w:marLeft w:val="0"/>
      <w:marRight w:val="0"/>
      <w:marTop w:val="0"/>
      <w:marBottom w:val="0"/>
      <w:divBdr>
        <w:top w:val="none" w:sz="0" w:space="0" w:color="auto"/>
        <w:left w:val="none" w:sz="0" w:space="0" w:color="auto"/>
        <w:bottom w:val="none" w:sz="0" w:space="0" w:color="auto"/>
        <w:right w:val="none" w:sz="0" w:space="0" w:color="auto"/>
      </w:divBdr>
    </w:div>
    <w:div w:id="741683822">
      <w:bodyDiv w:val="1"/>
      <w:marLeft w:val="0"/>
      <w:marRight w:val="0"/>
      <w:marTop w:val="0"/>
      <w:marBottom w:val="0"/>
      <w:divBdr>
        <w:top w:val="none" w:sz="0" w:space="0" w:color="auto"/>
        <w:left w:val="none" w:sz="0" w:space="0" w:color="auto"/>
        <w:bottom w:val="none" w:sz="0" w:space="0" w:color="auto"/>
        <w:right w:val="none" w:sz="0" w:space="0" w:color="auto"/>
      </w:divBdr>
    </w:div>
    <w:div w:id="742021353">
      <w:bodyDiv w:val="1"/>
      <w:marLeft w:val="0"/>
      <w:marRight w:val="0"/>
      <w:marTop w:val="0"/>
      <w:marBottom w:val="0"/>
      <w:divBdr>
        <w:top w:val="none" w:sz="0" w:space="0" w:color="auto"/>
        <w:left w:val="none" w:sz="0" w:space="0" w:color="auto"/>
        <w:bottom w:val="none" w:sz="0" w:space="0" w:color="auto"/>
        <w:right w:val="none" w:sz="0" w:space="0" w:color="auto"/>
      </w:divBdr>
      <w:divsChild>
        <w:div w:id="1073504084">
          <w:marLeft w:val="0"/>
          <w:marRight w:val="0"/>
          <w:marTop w:val="0"/>
          <w:marBottom w:val="0"/>
          <w:divBdr>
            <w:top w:val="none" w:sz="0" w:space="0" w:color="auto"/>
            <w:left w:val="none" w:sz="0" w:space="0" w:color="auto"/>
            <w:bottom w:val="none" w:sz="0" w:space="0" w:color="auto"/>
            <w:right w:val="none" w:sz="0" w:space="0" w:color="auto"/>
          </w:divBdr>
        </w:div>
      </w:divsChild>
    </w:div>
    <w:div w:id="742415074">
      <w:bodyDiv w:val="1"/>
      <w:marLeft w:val="0"/>
      <w:marRight w:val="0"/>
      <w:marTop w:val="0"/>
      <w:marBottom w:val="0"/>
      <w:divBdr>
        <w:top w:val="none" w:sz="0" w:space="0" w:color="auto"/>
        <w:left w:val="none" w:sz="0" w:space="0" w:color="auto"/>
        <w:bottom w:val="none" w:sz="0" w:space="0" w:color="auto"/>
        <w:right w:val="none" w:sz="0" w:space="0" w:color="auto"/>
      </w:divBdr>
    </w:div>
    <w:div w:id="744766222">
      <w:bodyDiv w:val="1"/>
      <w:marLeft w:val="0"/>
      <w:marRight w:val="0"/>
      <w:marTop w:val="0"/>
      <w:marBottom w:val="0"/>
      <w:divBdr>
        <w:top w:val="none" w:sz="0" w:space="0" w:color="auto"/>
        <w:left w:val="none" w:sz="0" w:space="0" w:color="auto"/>
        <w:bottom w:val="none" w:sz="0" w:space="0" w:color="auto"/>
        <w:right w:val="none" w:sz="0" w:space="0" w:color="auto"/>
      </w:divBdr>
    </w:div>
    <w:div w:id="745300224">
      <w:bodyDiv w:val="1"/>
      <w:marLeft w:val="0"/>
      <w:marRight w:val="0"/>
      <w:marTop w:val="0"/>
      <w:marBottom w:val="0"/>
      <w:divBdr>
        <w:top w:val="none" w:sz="0" w:space="0" w:color="auto"/>
        <w:left w:val="none" w:sz="0" w:space="0" w:color="auto"/>
        <w:bottom w:val="none" w:sz="0" w:space="0" w:color="auto"/>
        <w:right w:val="none" w:sz="0" w:space="0" w:color="auto"/>
      </w:divBdr>
    </w:div>
    <w:div w:id="746733941">
      <w:bodyDiv w:val="1"/>
      <w:marLeft w:val="0"/>
      <w:marRight w:val="0"/>
      <w:marTop w:val="0"/>
      <w:marBottom w:val="0"/>
      <w:divBdr>
        <w:top w:val="none" w:sz="0" w:space="0" w:color="auto"/>
        <w:left w:val="none" w:sz="0" w:space="0" w:color="auto"/>
        <w:bottom w:val="none" w:sz="0" w:space="0" w:color="auto"/>
        <w:right w:val="none" w:sz="0" w:space="0" w:color="auto"/>
      </w:divBdr>
    </w:div>
    <w:div w:id="748111365">
      <w:bodyDiv w:val="1"/>
      <w:marLeft w:val="0"/>
      <w:marRight w:val="0"/>
      <w:marTop w:val="0"/>
      <w:marBottom w:val="0"/>
      <w:divBdr>
        <w:top w:val="none" w:sz="0" w:space="0" w:color="auto"/>
        <w:left w:val="none" w:sz="0" w:space="0" w:color="auto"/>
        <w:bottom w:val="none" w:sz="0" w:space="0" w:color="auto"/>
        <w:right w:val="none" w:sz="0" w:space="0" w:color="auto"/>
      </w:divBdr>
      <w:divsChild>
        <w:div w:id="90249369">
          <w:marLeft w:val="0"/>
          <w:marRight w:val="0"/>
          <w:marTop w:val="0"/>
          <w:marBottom w:val="0"/>
          <w:divBdr>
            <w:top w:val="none" w:sz="0" w:space="0" w:color="auto"/>
            <w:left w:val="none" w:sz="0" w:space="0" w:color="auto"/>
            <w:bottom w:val="none" w:sz="0" w:space="0" w:color="auto"/>
            <w:right w:val="none" w:sz="0" w:space="0" w:color="auto"/>
          </w:divBdr>
          <w:divsChild>
            <w:div w:id="4422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26592">
      <w:bodyDiv w:val="1"/>
      <w:marLeft w:val="0"/>
      <w:marRight w:val="0"/>
      <w:marTop w:val="0"/>
      <w:marBottom w:val="0"/>
      <w:divBdr>
        <w:top w:val="none" w:sz="0" w:space="0" w:color="auto"/>
        <w:left w:val="none" w:sz="0" w:space="0" w:color="auto"/>
        <w:bottom w:val="none" w:sz="0" w:space="0" w:color="auto"/>
        <w:right w:val="none" w:sz="0" w:space="0" w:color="auto"/>
      </w:divBdr>
    </w:div>
    <w:div w:id="748694369">
      <w:bodyDiv w:val="1"/>
      <w:marLeft w:val="0"/>
      <w:marRight w:val="0"/>
      <w:marTop w:val="0"/>
      <w:marBottom w:val="0"/>
      <w:divBdr>
        <w:top w:val="none" w:sz="0" w:space="0" w:color="auto"/>
        <w:left w:val="none" w:sz="0" w:space="0" w:color="auto"/>
        <w:bottom w:val="none" w:sz="0" w:space="0" w:color="auto"/>
        <w:right w:val="none" w:sz="0" w:space="0" w:color="auto"/>
      </w:divBdr>
    </w:div>
    <w:div w:id="748699965">
      <w:bodyDiv w:val="1"/>
      <w:marLeft w:val="0"/>
      <w:marRight w:val="0"/>
      <w:marTop w:val="0"/>
      <w:marBottom w:val="0"/>
      <w:divBdr>
        <w:top w:val="none" w:sz="0" w:space="0" w:color="auto"/>
        <w:left w:val="none" w:sz="0" w:space="0" w:color="auto"/>
        <w:bottom w:val="none" w:sz="0" w:space="0" w:color="auto"/>
        <w:right w:val="none" w:sz="0" w:space="0" w:color="auto"/>
      </w:divBdr>
    </w:div>
    <w:div w:id="750929788">
      <w:bodyDiv w:val="1"/>
      <w:marLeft w:val="0"/>
      <w:marRight w:val="0"/>
      <w:marTop w:val="0"/>
      <w:marBottom w:val="0"/>
      <w:divBdr>
        <w:top w:val="none" w:sz="0" w:space="0" w:color="auto"/>
        <w:left w:val="none" w:sz="0" w:space="0" w:color="auto"/>
        <w:bottom w:val="none" w:sz="0" w:space="0" w:color="auto"/>
        <w:right w:val="none" w:sz="0" w:space="0" w:color="auto"/>
      </w:divBdr>
    </w:div>
    <w:div w:id="753286393">
      <w:bodyDiv w:val="1"/>
      <w:marLeft w:val="0"/>
      <w:marRight w:val="0"/>
      <w:marTop w:val="0"/>
      <w:marBottom w:val="0"/>
      <w:divBdr>
        <w:top w:val="none" w:sz="0" w:space="0" w:color="auto"/>
        <w:left w:val="none" w:sz="0" w:space="0" w:color="auto"/>
        <w:bottom w:val="none" w:sz="0" w:space="0" w:color="auto"/>
        <w:right w:val="none" w:sz="0" w:space="0" w:color="auto"/>
      </w:divBdr>
    </w:div>
    <w:div w:id="753554117">
      <w:bodyDiv w:val="1"/>
      <w:marLeft w:val="0"/>
      <w:marRight w:val="0"/>
      <w:marTop w:val="0"/>
      <w:marBottom w:val="0"/>
      <w:divBdr>
        <w:top w:val="none" w:sz="0" w:space="0" w:color="auto"/>
        <w:left w:val="none" w:sz="0" w:space="0" w:color="auto"/>
        <w:bottom w:val="none" w:sz="0" w:space="0" w:color="auto"/>
        <w:right w:val="none" w:sz="0" w:space="0" w:color="auto"/>
      </w:divBdr>
    </w:div>
    <w:div w:id="754282312">
      <w:bodyDiv w:val="1"/>
      <w:marLeft w:val="0"/>
      <w:marRight w:val="0"/>
      <w:marTop w:val="0"/>
      <w:marBottom w:val="0"/>
      <w:divBdr>
        <w:top w:val="none" w:sz="0" w:space="0" w:color="auto"/>
        <w:left w:val="none" w:sz="0" w:space="0" w:color="auto"/>
        <w:bottom w:val="none" w:sz="0" w:space="0" w:color="auto"/>
        <w:right w:val="none" w:sz="0" w:space="0" w:color="auto"/>
      </w:divBdr>
    </w:div>
    <w:div w:id="755633781">
      <w:bodyDiv w:val="1"/>
      <w:marLeft w:val="0"/>
      <w:marRight w:val="0"/>
      <w:marTop w:val="0"/>
      <w:marBottom w:val="0"/>
      <w:divBdr>
        <w:top w:val="none" w:sz="0" w:space="0" w:color="auto"/>
        <w:left w:val="none" w:sz="0" w:space="0" w:color="auto"/>
        <w:bottom w:val="none" w:sz="0" w:space="0" w:color="auto"/>
        <w:right w:val="none" w:sz="0" w:space="0" w:color="auto"/>
      </w:divBdr>
    </w:div>
    <w:div w:id="757209676">
      <w:bodyDiv w:val="1"/>
      <w:marLeft w:val="0"/>
      <w:marRight w:val="0"/>
      <w:marTop w:val="0"/>
      <w:marBottom w:val="0"/>
      <w:divBdr>
        <w:top w:val="none" w:sz="0" w:space="0" w:color="auto"/>
        <w:left w:val="none" w:sz="0" w:space="0" w:color="auto"/>
        <w:bottom w:val="none" w:sz="0" w:space="0" w:color="auto"/>
        <w:right w:val="none" w:sz="0" w:space="0" w:color="auto"/>
      </w:divBdr>
    </w:div>
    <w:div w:id="759526514">
      <w:bodyDiv w:val="1"/>
      <w:marLeft w:val="0"/>
      <w:marRight w:val="0"/>
      <w:marTop w:val="0"/>
      <w:marBottom w:val="0"/>
      <w:divBdr>
        <w:top w:val="none" w:sz="0" w:space="0" w:color="auto"/>
        <w:left w:val="none" w:sz="0" w:space="0" w:color="auto"/>
        <w:bottom w:val="none" w:sz="0" w:space="0" w:color="auto"/>
        <w:right w:val="none" w:sz="0" w:space="0" w:color="auto"/>
      </w:divBdr>
    </w:div>
    <w:div w:id="759911995">
      <w:bodyDiv w:val="1"/>
      <w:marLeft w:val="0"/>
      <w:marRight w:val="0"/>
      <w:marTop w:val="0"/>
      <w:marBottom w:val="0"/>
      <w:divBdr>
        <w:top w:val="none" w:sz="0" w:space="0" w:color="auto"/>
        <w:left w:val="none" w:sz="0" w:space="0" w:color="auto"/>
        <w:bottom w:val="none" w:sz="0" w:space="0" w:color="auto"/>
        <w:right w:val="none" w:sz="0" w:space="0" w:color="auto"/>
      </w:divBdr>
    </w:div>
    <w:div w:id="761995521">
      <w:bodyDiv w:val="1"/>
      <w:marLeft w:val="0"/>
      <w:marRight w:val="0"/>
      <w:marTop w:val="0"/>
      <w:marBottom w:val="0"/>
      <w:divBdr>
        <w:top w:val="none" w:sz="0" w:space="0" w:color="auto"/>
        <w:left w:val="none" w:sz="0" w:space="0" w:color="auto"/>
        <w:bottom w:val="none" w:sz="0" w:space="0" w:color="auto"/>
        <w:right w:val="none" w:sz="0" w:space="0" w:color="auto"/>
      </w:divBdr>
    </w:div>
    <w:div w:id="763576781">
      <w:bodyDiv w:val="1"/>
      <w:marLeft w:val="0"/>
      <w:marRight w:val="0"/>
      <w:marTop w:val="0"/>
      <w:marBottom w:val="0"/>
      <w:divBdr>
        <w:top w:val="none" w:sz="0" w:space="0" w:color="auto"/>
        <w:left w:val="none" w:sz="0" w:space="0" w:color="auto"/>
        <w:bottom w:val="none" w:sz="0" w:space="0" w:color="auto"/>
        <w:right w:val="none" w:sz="0" w:space="0" w:color="auto"/>
      </w:divBdr>
    </w:div>
    <w:div w:id="764692975">
      <w:bodyDiv w:val="1"/>
      <w:marLeft w:val="0"/>
      <w:marRight w:val="0"/>
      <w:marTop w:val="0"/>
      <w:marBottom w:val="0"/>
      <w:divBdr>
        <w:top w:val="none" w:sz="0" w:space="0" w:color="auto"/>
        <w:left w:val="none" w:sz="0" w:space="0" w:color="auto"/>
        <w:bottom w:val="none" w:sz="0" w:space="0" w:color="auto"/>
        <w:right w:val="none" w:sz="0" w:space="0" w:color="auto"/>
      </w:divBdr>
    </w:div>
    <w:div w:id="764887905">
      <w:bodyDiv w:val="1"/>
      <w:marLeft w:val="0"/>
      <w:marRight w:val="0"/>
      <w:marTop w:val="0"/>
      <w:marBottom w:val="0"/>
      <w:divBdr>
        <w:top w:val="none" w:sz="0" w:space="0" w:color="auto"/>
        <w:left w:val="none" w:sz="0" w:space="0" w:color="auto"/>
        <w:bottom w:val="none" w:sz="0" w:space="0" w:color="auto"/>
        <w:right w:val="none" w:sz="0" w:space="0" w:color="auto"/>
      </w:divBdr>
    </w:div>
    <w:div w:id="765421629">
      <w:bodyDiv w:val="1"/>
      <w:marLeft w:val="0"/>
      <w:marRight w:val="0"/>
      <w:marTop w:val="0"/>
      <w:marBottom w:val="0"/>
      <w:divBdr>
        <w:top w:val="none" w:sz="0" w:space="0" w:color="auto"/>
        <w:left w:val="none" w:sz="0" w:space="0" w:color="auto"/>
        <w:bottom w:val="none" w:sz="0" w:space="0" w:color="auto"/>
        <w:right w:val="none" w:sz="0" w:space="0" w:color="auto"/>
      </w:divBdr>
    </w:div>
    <w:div w:id="766973064">
      <w:bodyDiv w:val="1"/>
      <w:marLeft w:val="0"/>
      <w:marRight w:val="0"/>
      <w:marTop w:val="0"/>
      <w:marBottom w:val="0"/>
      <w:divBdr>
        <w:top w:val="none" w:sz="0" w:space="0" w:color="auto"/>
        <w:left w:val="none" w:sz="0" w:space="0" w:color="auto"/>
        <w:bottom w:val="none" w:sz="0" w:space="0" w:color="auto"/>
        <w:right w:val="none" w:sz="0" w:space="0" w:color="auto"/>
      </w:divBdr>
    </w:div>
    <w:div w:id="767776798">
      <w:bodyDiv w:val="1"/>
      <w:marLeft w:val="0"/>
      <w:marRight w:val="0"/>
      <w:marTop w:val="0"/>
      <w:marBottom w:val="0"/>
      <w:divBdr>
        <w:top w:val="none" w:sz="0" w:space="0" w:color="auto"/>
        <w:left w:val="none" w:sz="0" w:space="0" w:color="auto"/>
        <w:bottom w:val="none" w:sz="0" w:space="0" w:color="auto"/>
        <w:right w:val="none" w:sz="0" w:space="0" w:color="auto"/>
      </w:divBdr>
    </w:div>
    <w:div w:id="767964325">
      <w:bodyDiv w:val="1"/>
      <w:marLeft w:val="0"/>
      <w:marRight w:val="0"/>
      <w:marTop w:val="0"/>
      <w:marBottom w:val="0"/>
      <w:divBdr>
        <w:top w:val="none" w:sz="0" w:space="0" w:color="auto"/>
        <w:left w:val="none" w:sz="0" w:space="0" w:color="auto"/>
        <w:bottom w:val="none" w:sz="0" w:space="0" w:color="auto"/>
        <w:right w:val="none" w:sz="0" w:space="0" w:color="auto"/>
      </w:divBdr>
    </w:div>
    <w:div w:id="771049123">
      <w:bodyDiv w:val="1"/>
      <w:marLeft w:val="0"/>
      <w:marRight w:val="0"/>
      <w:marTop w:val="0"/>
      <w:marBottom w:val="0"/>
      <w:divBdr>
        <w:top w:val="none" w:sz="0" w:space="0" w:color="auto"/>
        <w:left w:val="none" w:sz="0" w:space="0" w:color="auto"/>
        <w:bottom w:val="none" w:sz="0" w:space="0" w:color="auto"/>
        <w:right w:val="none" w:sz="0" w:space="0" w:color="auto"/>
      </w:divBdr>
    </w:div>
    <w:div w:id="772280785">
      <w:bodyDiv w:val="1"/>
      <w:marLeft w:val="0"/>
      <w:marRight w:val="0"/>
      <w:marTop w:val="0"/>
      <w:marBottom w:val="0"/>
      <w:divBdr>
        <w:top w:val="none" w:sz="0" w:space="0" w:color="auto"/>
        <w:left w:val="none" w:sz="0" w:space="0" w:color="auto"/>
        <w:bottom w:val="none" w:sz="0" w:space="0" w:color="auto"/>
        <w:right w:val="none" w:sz="0" w:space="0" w:color="auto"/>
      </w:divBdr>
    </w:div>
    <w:div w:id="772284151">
      <w:bodyDiv w:val="1"/>
      <w:marLeft w:val="0"/>
      <w:marRight w:val="0"/>
      <w:marTop w:val="0"/>
      <w:marBottom w:val="0"/>
      <w:divBdr>
        <w:top w:val="none" w:sz="0" w:space="0" w:color="auto"/>
        <w:left w:val="none" w:sz="0" w:space="0" w:color="auto"/>
        <w:bottom w:val="none" w:sz="0" w:space="0" w:color="auto"/>
        <w:right w:val="none" w:sz="0" w:space="0" w:color="auto"/>
      </w:divBdr>
    </w:div>
    <w:div w:id="773017861">
      <w:bodyDiv w:val="1"/>
      <w:marLeft w:val="0"/>
      <w:marRight w:val="0"/>
      <w:marTop w:val="0"/>
      <w:marBottom w:val="0"/>
      <w:divBdr>
        <w:top w:val="none" w:sz="0" w:space="0" w:color="auto"/>
        <w:left w:val="none" w:sz="0" w:space="0" w:color="auto"/>
        <w:bottom w:val="none" w:sz="0" w:space="0" w:color="auto"/>
        <w:right w:val="none" w:sz="0" w:space="0" w:color="auto"/>
      </w:divBdr>
    </w:div>
    <w:div w:id="773280902">
      <w:bodyDiv w:val="1"/>
      <w:marLeft w:val="0"/>
      <w:marRight w:val="0"/>
      <w:marTop w:val="0"/>
      <w:marBottom w:val="0"/>
      <w:divBdr>
        <w:top w:val="none" w:sz="0" w:space="0" w:color="auto"/>
        <w:left w:val="none" w:sz="0" w:space="0" w:color="auto"/>
        <w:bottom w:val="none" w:sz="0" w:space="0" w:color="auto"/>
        <w:right w:val="none" w:sz="0" w:space="0" w:color="auto"/>
      </w:divBdr>
    </w:div>
    <w:div w:id="777068750">
      <w:bodyDiv w:val="1"/>
      <w:marLeft w:val="0"/>
      <w:marRight w:val="0"/>
      <w:marTop w:val="0"/>
      <w:marBottom w:val="0"/>
      <w:divBdr>
        <w:top w:val="none" w:sz="0" w:space="0" w:color="auto"/>
        <w:left w:val="none" w:sz="0" w:space="0" w:color="auto"/>
        <w:bottom w:val="none" w:sz="0" w:space="0" w:color="auto"/>
        <w:right w:val="none" w:sz="0" w:space="0" w:color="auto"/>
      </w:divBdr>
    </w:div>
    <w:div w:id="777532703">
      <w:bodyDiv w:val="1"/>
      <w:marLeft w:val="0"/>
      <w:marRight w:val="0"/>
      <w:marTop w:val="0"/>
      <w:marBottom w:val="0"/>
      <w:divBdr>
        <w:top w:val="none" w:sz="0" w:space="0" w:color="auto"/>
        <w:left w:val="none" w:sz="0" w:space="0" w:color="auto"/>
        <w:bottom w:val="none" w:sz="0" w:space="0" w:color="auto"/>
        <w:right w:val="none" w:sz="0" w:space="0" w:color="auto"/>
      </w:divBdr>
    </w:div>
    <w:div w:id="778331930">
      <w:bodyDiv w:val="1"/>
      <w:marLeft w:val="0"/>
      <w:marRight w:val="0"/>
      <w:marTop w:val="0"/>
      <w:marBottom w:val="0"/>
      <w:divBdr>
        <w:top w:val="none" w:sz="0" w:space="0" w:color="auto"/>
        <w:left w:val="none" w:sz="0" w:space="0" w:color="auto"/>
        <w:bottom w:val="none" w:sz="0" w:space="0" w:color="auto"/>
        <w:right w:val="none" w:sz="0" w:space="0" w:color="auto"/>
      </w:divBdr>
    </w:div>
    <w:div w:id="779375436">
      <w:bodyDiv w:val="1"/>
      <w:marLeft w:val="0"/>
      <w:marRight w:val="0"/>
      <w:marTop w:val="0"/>
      <w:marBottom w:val="0"/>
      <w:divBdr>
        <w:top w:val="none" w:sz="0" w:space="0" w:color="auto"/>
        <w:left w:val="none" w:sz="0" w:space="0" w:color="auto"/>
        <w:bottom w:val="none" w:sz="0" w:space="0" w:color="auto"/>
        <w:right w:val="none" w:sz="0" w:space="0" w:color="auto"/>
      </w:divBdr>
    </w:div>
    <w:div w:id="781992423">
      <w:bodyDiv w:val="1"/>
      <w:marLeft w:val="0"/>
      <w:marRight w:val="0"/>
      <w:marTop w:val="0"/>
      <w:marBottom w:val="0"/>
      <w:divBdr>
        <w:top w:val="none" w:sz="0" w:space="0" w:color="auto"/>
        <w:left w:val="none" w:sz="0" w:space="0" w:color="auto"/>
        <w:bottom w:val="none" w:sz="0" w:space="0" w:color="auto"/>
        <w:right w:val="none" w:sz="0" w:space="0" w:color="auto"/>
      </w:divBdr>
    </w:div>
    <w:div w:id="782921099">
      <w:bodyDiv w:val="1"/>
      <w:marLeft w:val="0"/>
      <w:marRight w:val="0"/>
      <w:marTop w:val="0"/>
      <w:marBottom w:val="0"/>
      <w:divBdr>
        <w:top w:val="none" w:sz="0" w:space="0" w:color="auto"/>
        <w:left w:val="none" w:sz="0" w:space="0" w:color="auto"/>
        <w:bottom w:val="none" w:sz="0" w:space="0" w:color="auto"/>
        <w:right w:val="none" w:sz="0" w:space="0" w:color="auto"/>
      </w:divBdr>
    </w:div>
    <w:div w:id="783622567">
      <w:bodyDiv w:val="1"/>
      <w:marLeft w:val="0"/>
      <w:marRight w:val="0"/>
      <w:marTop w:val="0"/>
      <w:marBottom w:val="0"/>
      <w:divBdr>
        <w:top w:val="none" w:sz="0" w:space="0" w:color="auto"/>
        <w:left w:val="none" w:sz="0" w:space="0" w:color="auto"/>
        <w:bottom w:val="none" w:sz="0" w:space="0" w:color="auto"/>
        <w:right w:val="none" w:sz="0" w:space="0" w:color="auto"/>
      </w:divBdr>
    </w:div>
    <w:div w:id="783966528">
      <w:bodyDiv w:val="1"/>
      <w:marLeft w:val="0"/>
      <w:marRight w:val="0"/>
      <w:marTop w:val="0"/>
      <w:marBottom w:val="0"/>
      <w:divBdr>
        <w:top w:val="none" w:sz="0" w:space="0" w:color="auto"/>
        <w:left w:val="none" w:sz="0" w:space="0" w:color="auto"/>
        <w:bottom w:val="none" w:sz="0" w:space="0" w:color="auto"/>
        <w:right w:val="none" w:sz="0" w:space="0" w:color="auto"/>
      </w:divBdr>
    </w:div>
    <w:div w:id="785083242">
      <w:bodyDiv w:val="1"/>
      <w:marLeft w:val="0"/>
      <w:marRight w:val="0"/>
      <w:marTop w:val="0"/>
      <w:marBottom w:val="0"/>
      <w:divBdr>
        <w:top w:val="none" w:sz="0" w:space="0" w:color="auto"/>
        <w:left w:val="none" w:sz="0" w:space="0" w:color="auto"/>
        <w:bottom w:val="none" w:sz="0" w:space="0" w:color="auto"/>
        <w:right w:val="none" w:sz="0" w:space="0" w:color="auto"/>
      </w:divBdr>
    </w:div>
    <w:div w:id="785736854">
      <w:bodyDiv w:val="1"/>
      <w:marLeft w:val="0"/>
      <w:marRight w:val="0"/>
      <w:marTop w:val="0"/>
      <w:marBottom w:val="0"/>
      <w:divBdr>
        <w:top w:val="none" w:sz="0" w:space="0" w:color="auto"/>
        <w:left w:val="none" w:sz="0" w:space="0" w:color="auto"/>
        <w:bottom w:val="none" w:sz="0" w:space="0" w:color="auto"/>
        <w:right w:val="none" w:sz="0" w:space="0" w:color="auto"/>
      </w:divBdr>
    </w:div>
    <w:div w:id="785849413">
      <w:bodyDiv w:val="1"/>
      <w:marLeft w:val="0"/>
      <w:marRight w:val="0"/>
      <w:marTop w:val="0"/>
      <w:marBottom w:val="0"/>
      <w:divBdr>
        <w:top w:val="none" w:sz="0" w:space="0" w:color="auto"/>
        <w:left w:val="none" w:sz="0" w:space="0" w:color="auto"/>
        <w:bottom w:val="none" w:sz="0" w:space="0" w:color="auto"/>
        <w:right w:val="none" w:sz="0" w:space="0" w:color="auto"/>
      </w:divBdr>
    </w:div>
    <w:div w:id="787509764">
      <w:bodyDiv w:val="1"/>
      <w:marLeft w:val="0"/>
      <w:marRight w:val="0"/>
      <w:marTop w:val="0"/>
      <w:marBottom w:val="0"/>
      <w:divBdr>
        <w:top w:val="none" w:sz="0" w:space="0" w:color="auto"/>
        <w:left w:val="none" w:sz="0" w:space="0" w:color="auto"/>
        <w:bottom w:val="none" w:sz="0" w:space="0" w:color="auto"/>
        <w:right w:val="none" w:sz="0" w:space="0" w:color="auto"/>
      </w:divBdr>
    </w:div>
    <w:div w:id="789788220">
      <w:bodyDiv w:val="1"/>
      <w:marLeft w:val="0"/>
      <w:marRight w:val="0"/>
      <w:marTop w:val="0"/>
      <w:marBottom w:val="0"/>
      <w:divBdr>
        <w:top w:val="none" w:sz="0" w:space="0" w:color="auto"/>
        <w:left w:val="none" w:sz="0" w:space="0" w:color="auto"/>
        <w:bottom w:val="none" w:sz="0" w:space="0" w:color="auto"/>
        <w:right w:val="none" w:sz="0" w:space="0" w:color="auto"/>
      </w:divBdr>
    </w:div>
    <w:div w:id="790783799">
      <w:bodyDiv w:val="1"/>
      <w:marLeft w:val="0"/>
      <w:marRight w:val="0"/>
      <w:marTop w:val="0"/>
      <w:marBottom w:val="0"/>
      <w:divBdr>
        <w:top w:val="none" w:sz="0" w:space="0" w:color="auto"/>
        <w:left w:val="none" w:sz="0" w:space="0" w:color="auto"/>
        <w:bottom w:val="none" w:sz="0" w:space="0" w:color="auto"/>
        <w:right w:val="none" w:sz="0" w:space="0" w:color="auto"/>
      </w:divBdr>
    </w:div>
    <w:div w:id="790974019">
      <w:bodyDiv w:val="1"/>
      <w:marLeft w:val="0"/>
      <w:marRight w:val="0"/>
      <w:marTop w:val="0"/>
      <w:marBottom w:val="0"/>
      <w:divBdr>
        <w:top w:val="none" w:sz="0" w:space="0" w:color="auto"/>
        <w:left w:val="none" w:sz="0" w:space="0" w:color="auto"/>
        <w:bottom w:val="none" w:sz="0" w:space="0" w:color="auto"/>
        <w:right w:val="none" w:sz="0" w:space="0" w:color="auto"/>
      </w:divBdr>
    </w:div>
    <w:div w:id="792479946">
      <w:bodyDiv w:val="1"/>
      <w:marLeft w:val="0"/>
      <w:marRight w:val="0"/>
      <w:marTop w:val="0"/>
      <w:marBottom w:val="0"/>
      <w:divBdr>
        <w:top w:val="none" w:sz="0" w:space="0" w:color="auto"/>
        <w:left w:val="none" w:sz="0" w:space="0" w:color="auto"/>
        <w:bottom w:val="none" w:sz="0" w:space="0" w:color="auto"/>
        <w:right w:val="none" w:sz="0" w:space="0" w:color="auto"/>
      </w:divBdr>
    </w:div>
    <w:div w:id="793643673">
      <w:bodyDiv w:val="1"/>
      <w:marLeft w:val="0"/>
      <w:marRight w:val="0"/>
      <w:marTop w:val="0"/>
      <w:marBottom w:val="0"/>
      <w:divBdr>
        <w:top w:val="none" w:sz="0" w:space="0" w:color="auto"/>
        <w:left w:val="none" w:sz="0" w:space="0" w:color="auto"/>
        <w:bottom w:val="none" w:sz="0" w:space="0" w:color="auto"/>
        <w:right w:val="none" w:sz="0" w:space="0" w:color="auto"/>
      </w:divBdr>
    </w:div>
    <w:div w:id="793795728">
      <w:bodyDiv w:val="1"/>
      <w:marLeft w:val="0"/>
      <w:marRight w:val="0"/>
      <w:marTop w:val="0"/>
      <w:marBottom w:val="0"/>
      <w:divBdr>
        <w:top w:val="none" w:sz="0" w:space="0" w:color="auto"/>
        <w:left w:val="none" w:sz="0" w:space="0" w:color="auto"/>
        <w:bottom w:val="none" w:sz="0" w:space="0" w:color="auto"/>
        <w:right w:val="none" w:sz="0" w:space="0" w:color="auto"/>
      </w:divBdr>
    </w:div>
    <w:div w:id="793867812">
      <w:bodyDiv w:val="1"/>
      <w:marLeft w:val="0"/>
      <w:marRight w:val="0"/>
      <w:marTop w:val="0"/>
      <w:marBottom w:val="0"/>
      <w:divBdr>
        <w:top w:val="none" w:sz="0" w:space="0" w:color="auto"/>
        <w:left w:val="none" w:sz="0" w:space="0" w:color="auto"/>
        <w:bottom w:val="none" w:sz="0" w:space="0" w:color="auto"/>
        <w:right w:val="none" w:sz="0" w:space="0" w:color="auto"/>
      </w:divBdr>
    </w:div>
    <w:div w:id="794759564">
      <w:bodyDiv w:val="1"/>
      <w:marLeft w:val="0"/>
      <w:marRight w:val="0"/>
      <w:marTop w:val="0"/>
      <w:marBottom w:val="0"/>
      <w:divBdr>
        <w:top w:val="none" w:sz="0" w:space="0" w:color="auto"/>
        <w:left w:val="none" w:sz="0" w:space="0" w:color="auto"/>
        <w:bottom w:val="none" w:sz="0" w:space="0" w:color="auto"/>
        <w:right w:val="none" w:sz="0" w:space="0" w:color="auto"/>
      </w:divBdr>
    </w:div>
    <w:div w:id="796073451">
      <w:bodyDiv w:val="1"/>
      <w:marLeft w:val="0"/>
      <w:marRight w:val="0"/>
      <w:marTop w:val="0"/>
      <w:marBottom w:val="0"/>
      <w:divBdr>
        <w:top w:val="none" w:sz="0" w:space="0" w:color="auto"/>
        <w:left w:val="none" w:sz="0" w:space="0" w:color="auto"/>
        <w:bottom w:val="none" w:sz="0" w:space="0" w:color="auto"/>
        <w:right w:val="none" w:sz="0" w:space="0" w:color="auto"/>
      </w:divBdr>
    </w:div>
    <w:div w:id="797911619">
      <w:bodyDiv w:val="1"/>
      <w:marLeft w:val="0"/>
      <w:marRight w:val="0"/>
      <w:marTop w:val="0"/>
      <w:marBottom w:val="0"/>
      <w:divBdr>
        <w:top w:val="none" w:sz="0" w:space="0" w:color="auto"/>
        <w:left w:val="none" w:sz="0" w:space="0" w:color="auto"/>
        <w:bottom w:val="none" w:sz="0" w:space="0" w:color="auto"/>
        <w:right w:val="none" w:sz="0" w:space="0" w:color="auto"/>
      </w:divBdr>
    </w:div>
    <w:div w:id="799373537">
      <w:bodyDiv w:val="1"/>
      <w:marLeft w:val="0"/>
      <w:marRight w:val="0"/>
      <w:marTop w:val="0"/>
      <w:marBottom w:val="0"/>
      <w:divBdr>
        <w:top w:val="none" w:sz="0" w:space="0" w:color="auto"/>
        <w:left w:val="none" w:sz="0" w:space="0" w:color="auto"/>
        <w:bottom w:val="none" w:sz="0" w:space="0" w:color="auto"/>
        <w:right w:val="none" w:sz="0" w:space="0" w:color="auto"/>
      </w:divBdr>
    </w:div>
    <w:div w:id="801845514">
      <w:bodyDiv w:val="1"/>
      <w:marLeft w:val="0"/>
      <w:marRight w:val="0"/>
      <w:marTop w:val="0"/>
      <w:marBottom w:val="0"/>
      <w:divBdr>
        <w:top w:val="none" w:sz="0" w:space="0" w:color="auto"/>
        <w:left w:val="none" w:sz="0" w:space="0" w:color="auto"/>
        <w:bottom w:val="none" w:sz="0" w:space="0" w:color="auto"/>
        <w:right w:val="none" w:sz="0" w:space="0" w:color="auto"/>
      </w:divBdr>
    </w:div>
    <w:div w:id="804083580">
      <w:bodyDiv w:val="1"/>
      <w:marLeft w:val="0"/>
      <w:marRight w:val="0"/>
      <w:marTop w:val="0"/>
      <w:marBottom w:val="0"/>
      <w:divBdr>
        <w:top w:val="none" w:sz="0" w:space="0" w:color="auto"/>
        <w:left w:val="none" w:sz="0" w:space="0" w:color="auto"/>
        <w:bottom w:val="none" w:sz="0" w:space="0" w:color="auto"/>
        <w:right w:val="none" w:sz="0" w:space="0" w:color="auto"/>
      </w:divBdr>
    </w:div>
    <w:div w:id="805782668">
      <w:bodyDiv w:val="1"/>
      <w:marLeft w:val="0"/>
      <w:marRight w:val="0"/>
      <w:marTop w:val="0"/>
      <w:marBottom w:val="0"/>
      <w:divBdr>
        <w:top w:val="none" w:sz="0" w:space="0" w:color="auto"/>
        <w:left w:val="none" w:sz="0" w:space="0" w:color="auto"/>
        <w:bottom w:val="none" w:sz="0" w:space="0" w:color="auto"/>
        <w:right w:val="none" w:sz="0" w:space="0" w:color="auto"/>
      </w:divBdr>
    </w:div>
    <w:div w:id="806969598">
      <w:bodyDiv w:val="1"/>
      <w:marLeft w:val="0"/>
      <w:marRight w:val="0"/>
      <w:marTop w:val="0"/>
      <w:marBottom w:val="0"/>
      <w:divBdr>
        <w:top w:val="none" w:sz="0" w:space="0" w:color="auto"/>
        <w:left w:val="none" w:sz="0" w:space="0" w:color="auto"/>
        <w:bottom w:val="none" w:sz="0" w:space="0" w:color="auto"/>
        <w:right w:val="none" w:sz="0" w:space="0" w:color="auto"/>
      </w:divBdr>
    </w:div>
    <w:div w:id="807818747">
      <w:bodyDiv w:val="1"/>
      <w:marLeft w:val="0"/>
      <w:marRight w:val="0"/>
      <w:marTop w:val="0"/>
      <w:marBottom w:val="0"/>
      <w:divBdr>
        <w:top w:val="none" w:sz="0" w:space="0" w:color="auto"/>
        <w:left w:val="none" w:sz="0" w:space="0" w:color="auto"/>
        <w:bottom w:val="none" w:sz="0" w:space="0" w:color="auto"/>
        <w:right w:val="none" w:sz="0" w:space="0" w:color="auto"/>
      </w:divBdr>
    </w:div>
    <w:div w:id="808131110">
      <w:bodyDiv w:val="1"/>
      <w:marLeft w:val="0"/>
      <w:marRight w:val="0"/>
      <w:marTop w:val="0"/>
      <w:marBottom w:val="0"/>
      <w:divBdr>
        <w:top w:val="none" w:sz="0" w:space="0" w:color="auto"/>
        <w:left w:val="none" w:sz="0" w:space="0" w:color="auto"/>
        <w:bottom w:val="none" w:sz="0" w:space="0" w:color="auto"/>
        <w:right w:val="none" w:sz="0" w:space="0" w:color="auto"/>
      </w:divBdr>
    </w:div>
    <w:div w:id="808278732">
      <w:bodyDiv w:val="1"/>
      <w:marLeft w:val="0"/>
      <w:marRight w:val="0"/>
      <w:marTop w:val="0"/>
      <w:marBottom w:val="0"/>
      <w:divBdr>
        <w:top w:val="none" w:sz="0" w:space="0" w:color="auto"/>
        <w:left w:val="none" w:sz="0" w:space="0" w:color="auto"/>
        <w:bottom w:val="none" w:sz="0" w:space="0" w:color="auto"/>
        <w:right w:val="none" w:sz="0" w:space="0" w:color="auto"/>
      </w:divBdr>
    </w:div>
    <w:div w:id="809713414">
      <w:bodyDiv w:val="1"/>
      <w:marLeft w:val="0"/>
      <w:marRight w:val="0"/>
      <w:marTop w:val="0"/>
      <w:marBottom w:val="0"/>
      <w:divBdr>
        <w:top w:val="none" w:sz="0" w:space="0" w:color="auto"/>
        <w:left w:val="none" w:sz="0" w:space="0" w:color="auto"/>
        <w:bottom w:val="none" w:sz="0" w:space="0" w:color="auto"/>
        <w:right w:val="none" w:sz="0" w:space="0" w:color="auto"/>
      </w:divBdr>
    </w:div>
    <w:div w:id="809981356">
      <w:bodyDiv w:val="1"/>
      <w:marLeft w:val="0"/>
      <w:marRight w:val="0"/>
      <w:marTop w:val="0"/>
      <w:marBottom w:val="0"/>
      <w:divBdr>
        <w:top w:val="none" w:sz="0" w:space="0" w:color="auto"/>
        <w:left w:val="none" w:sz="0" w:space="0" w:color="auto"/>
        <w:bottom w:val="none" w:sz="0" w:space="0" w:color="auto"/>
        <w:right w:val="none" w:sz="0" w:space="0" w:color="auto"/>
      </w:divBdr>
    </w:div>
    <w:div w:id="811093220">
      <w:bodyDiv w:val="1"/>
      <w:marLeft w:val="0"/>
      <w:marRight w:val="0"/>
      <w:marTop w:val="0"/>
      <w:marBottom w:val="0"/>
      <w:divBdr>
        <w:top w:val="none" w:sz="0" w:space="0" w:color="auto"/>
        <w:left w:val="none" w:sz="0" w:space="0" w:color="auto"/>
        <w:bottom w:val="none" w:sz="0" w:space="0" w:color="auto"/>
        <w:right w:val="none" w:sz="0" w:space="0" w:color="auto"/>
      </w:divBdr>
    </w:div>
    <w:div w:id="811412936">
      <w:bodyDiv w:val="1"/>
      <w:marLeft w:val="0"/>
      <w:marRight w:val="0"/>
      <w:marTop w:val="0"/>
      <w:marBottom w:val="0"/>
      <w:divBdr>
        <w:top w:val="none" w:sz="0" w:space="0" w:color="auto"/>
        <w:left w:val="none" w:sz="0" w:space="0" w:color="auto"/>
        <w:bottom w:val="none" w:sz="0" w:space="0" w:color="auto"/>
        <w:right w:val="none" w:sz="0" w:space="0" w:color="auto"/>
      </w:divBdr>
    </w:div>
    <w:div w:id="811751279">
      <w:bodyDiv w:val="1"/>
      <w:marLeft w:val="0"/>
      <w:marRight w:val="0"/>
      <w:marTop w:val="0"/>
      <w:marBottom w:val="0"/>
      <w:divBdr>
        <w:top w:val="none" w:sz="0" w:space="0" w:color="auto"/>
        <w:left w:val="none" w:sz="0" w:space="0" w:color="auto"/>
        <w:bottom w:val="none" w:sz="0" w:space="0" w:color="auto"/>
        <w:right w:val="none" w:sz="0" w:space="0" w:color="auto"/>
      </w:divBdr>
    </w:div>
    <w:div w:id="812410591">
      <w:bodyDiv w:val="1"/>
      <w:marLeft w:val="0"/>
      <w:marRight w:val="0"/>
      <w:marTop w:val="0"/>
      <w:marBottom w:val="0"/>
      <w:divBdr>
        <w:top w:val="none" w:sz="0" w:space="0" w:color="auto"/>
        <w:left w:val="none" w:sz="0" w:space="0" w:color="auto"/>
        <w:bottom w:val="none" w:sz="0" w:space="0" w:color="auto"/>
        <w:right w:val="none" w:sz="0" w:space="0" w:color="auto"/>
      </w:divBdr>
    </w:div>
    <w:div w:id="813329676">
      <w:bodyDiv w:val="1"/>
      <w:marLeft w:val="0"/>
      <w:marRight w:val="0"/>
      <w:marTop w:val="0"/>
      <w:marBottom w:val="0"/>
      <w:divBdr>
        <w:top w:val="none" w:sz="0" w:space="0" w:color="auto"/>
        <w:left w:val="none" w:sz="0" w:space="0" w:color="auto"/>
        <w:bottom w:val="none" w:sz="0" w:space="0" w:color="auto"/>
        <w:right w:val="none" w:sz="0" w:space="0" w:color="auto"/>
      </w:divBdr>
    </w:div>
    <w:div w:id="815799088">
      <w:bodyDiv w:val="1"/>
      <w:marLeft w:val="0"/>
      <w:marRight w:val="0"/>
      <w:marTop w:val="0"/>
      <w:marBottom w:val="0"/>
      <w:divBdr>
        <w:top w:val="none" w:sz="0" w:space="0" w:color="auto"/>
        <w:left w:val="none" w:sz="0" w:space="0" w:color="auto"/>
        <w:bottom w:val="none" w:sz="0" w:space="0" w:color="auto"/>
        <w:right w:val="none" w:sz="0" w:space="0" w:color="auto"/>
      </w:divBdr>
    </w:div>
    <w:div w:id="816723599">
      <w:bodyDiv w:val="1"/>
      <w:marLeft w:val="0"/>
      <w:marRight w:val="0"/>
      <w:marTop w:val="0"/>
      <w:marBottom w:val="0"/>
      <w:divBdr>
        <w:top w:val="none" w:sz="0" w:space="0" w:color="auto"/>
        <w:left w:val="none" w:sz="0" w:space="0" w:color="auto"/>
        <w:bottom w:val="none" w:sz="0" w:space="0" w:color="auto"/>
        <w:right w:val="none" w:sz="0" w:space="0" w:color="auto"/>
      </w:divBdr>
    </w:div>
    <w:div w:id="818232206">
      <w:bodyDiv w:val="1"/>
      <w:marLeft w:val="0"/>
      <w:marRight w:val="0"/>
      <w:marTop w:val="0"/>
      <w:marBottom w:val="0"/>
      <w:divBdr>
        <w:top w:val="none" w:sz="0" w:space="0" w:color="auto"/>
        <w:left w:val="none" w:sz="0" w:space="0" w:color="auto"/>
        <w:bottom w:val="none" w:sz="0" w:space="0" w:color="auto"/>
        <w:right w:val="none" w:sz="0" w:space="0" w:color="auto"/>
      </w:divBdr>
    </w:div>
    <w:div w:id="818420432">
      <w:bodyDiv w:val="1"/>
      <w:marLeft w:val="0"/>
      <w:marRight w:val="0"/>
      <w:marTop w:val="0"/>
      <w:marBottom w:val="0"/>
      <w:divBdr>
        <w:top w:val="none" w:sz="0" w:space="0" w:color="auto"/>
        <w:left w:val="none" w:sz="0" w:space="0" w:color="auto"/>
        <w:bottom w:val="none" w:sz="0" w:space="0" w:color="auto"/>
        <w:right w:val="none" w:sz="0" w:space="0" w:color="auto"/>
      </w:divBdr>
    </w:div>
    <w:div w:id="818426163">
      <w:bodyDiv w:val="1"/>
      <w:marLeft w:val="0"/>
      <w:marRight w:val="0"/>
      <w:marTop w:val="0"/>
      <w:marBottom w:val="0"/>
      <w:divBdr>
        <w:top w:val="none" w:sz="0" w:space="0" w:color="auto"/>
        <w:left w:val="none" w:sz="0" w:space="0" w:color="auto"/>
        <w:bottom w:val="none" w:sz="0" w:space="0" w:color="auto"/>
        <w:right w:val="none" w:sz="0" w:space="0" w:color="auto"/>
      </w:divBdr>
      <w:divsChild>
        <w:div w:id="869490778">
          <w:marLeft w:val="0"/>
          <w:marRight w:val="0"/>
          <w:marTop w:val="0"/>
          <w:marBottom w:val="0"/>
          <w:divBdr>
            <w:top w:val="none" w:sz="0" w:space="0" w:color="auto"/>
            <w:left w:val="none" w:sz="0" w:space="0" w:color="auto"/>
            <w:bottom w:val="none" w:sz="0" w:space="0" w:color="auto"/>
            <w:right w:val="none" w:sz="0" w:space="0" w:color="auto"/>
          </w:divBdr>
        </w:div>
      </w:divsChild>
    </w:div>
    <w:div w:id="821578352">
      <w:bodyDiv w:val="1"/>
      <w:marLeft w:val="0"/>
      <w:marRight w:val="0"/>
      <w:marTop w:val="0"/>
      <w:marBottom w:val="0"/>
      <w:divBdr>
        <w:top w:val="none" w:sz="0" w:space="0" w:color="auto"/>
        <w:left w:val="none" w:sz="0" w:space="0" w:color="auto"/>
        <w:bottom w:val="none" w:sz="0" w:space="0" w:color="auto"/>
        <w:right w:val="none" w:sz="0" w:space="0" w:color="auto"/>
      </w:divBdr>
    </w:div>
    <w:div w:id="822547571">
      <w:bodyDiv w:val="1"/>
      <w:marLeft w:val="0"/>
      <w:marRight w:val="0"/>
      <w:marTop w:val="0"/>
      <w:marBottom w:val="0"/>
      <w:divBdr>
        <w:top w:val="none" w:sz="0" w:space="0" w:color="auto"/>
        <w:left w:val="none" w:sz="0" w:space="0" w:color="auto"/>
        <w:bottom w:val="none" w:sz="0" w:space="0" w:color="auto"/>
        <w:right w:val="none" w:sz="0" w:space="0" w:color="auto"/>
      </w:divBdr>
    </w:div>
    <w:div w:id="825515030">
      <w:bodyDiv w:val="1"/>
      <w:marLeft w:val="0"/>
      <w:marRight w:val="0"/>
      <w:marTop w:val="0"/>
      <w:marBottom w:val="0"/>
      <w:divBdr>
        <w:top w:val="none" w:sz="0" w:space="0" w:color="auto"/>
        <w:left w:val="none" w:sz="0" w:space="0" w:color="auto"/>
        <w:bottom w:val="none" w:sz="0" w:space="0" w:color="auto"/>
        <w:right w:val="none" w:sz="0" w:space="0" w:color="auto"/>
      </w:divBdr>
    </w:div>
    <w:div w:id="826751525">
      <w:bodyDiv w:val="1"/>
      <w:marLeft w:val="0"/>
      <w:marRight w:val="0"/>
      <w:marTop w:val="0"/>
      <w:marBottom w:val="0"/>
      <w:divBdr>
        <w:top w:val="none" w:sz="0" w:space="0" w:color="auto"/>
        <w:left w:val="none" w:sz="0" w:space="0" w:color="auto"/>
        <w:bottom w:val="none" w:sz="0" w:space="0" w:color="auto"/>
        <w:right w:val="none" w:sz="0" w:space="0" w:color="auto"/>
      </w:divBdr>
    </w:div>
    <w:div w:id="828978388">
      <w:bodyDiv w:val="1"/>
      <w:marLeft w:val="0"/>
      <w:marRight w:val="0"/>
      <w:marTop w:val="0"/>
      <w:marBottom w:val="0"/>
      <w:divBdr>
        <w:top w:val="none" w:sz="0" w:space="0" w:color="auto"/>
        <w:left w:val="none" w:sz="0" w:space="0" w:color="auto"/>
        <w:bottom w:val="none" w:sz="0" w:space="0" w:color="auto"/>
        <w:right w:val="none" w:sz="0" w:space="0" w:color="auto"/>
      </w:divBdr>
    </w:div>
    <w:div w:id="829297238">
      <w:bodyDiv w:val="1"/>
      <w:marLeft w:val="0"/>
      <w:marRight w:val="0"/>
      <w:marTop w:val="0"/>
      <w:marBottom w:val="0"/>
      <w:divBdr>
        <w:top w:val="none" w:sz="0" w:space="0" w:color="auto"/>
        <w:left w:val="none" w:sz="0" w:space="0" w:color="auto"/>
        <w:bottom w:val="none" w:sz="0" w:space="0" w:color="auto"/>
        <w:right w:val="none" w:sz="0" w:space="0" w:color="auto"/>
      </w:divBdr>
    </w:div>
    <w:div w:id="831530299">
      <w:bodyDiv w:val="1"/>
      <w:marLeft w:val="0"/>
      <w:marRight w:val="0"/>
      <w:marTop w:val="0"/>
      <w:marBottom w:val="0"/>
      <w:divBdr>
        <w:top w:val="none" w:sz="0" w:space="0" w:color="auto"/>
        <w:left w:val="none" w:sz="0" w:space="0" w:color="auto"/>
        <w:bottom w:val="none" w:sz="0" w:space="0" w:color="auto"/>
        <w:right w:val="none" w:sz="0" w:space="0" w:color="auto"/>
      </w:divBdr>
    </w:div>
    <w:div w:id="835266822">
      <w:bodyDiv w:val="1"/>
      <w:marLeft w:val="0"/>
      <w:marRight w:val="0"/>
      <w:marTop w:val="0"/>
      <w:marBottom w:val="0"/>
      <w:divBdr>
        <w:top w:val="none" w:sz="0" w:space="0" w:color="auto"/>
        <w:left w:val="none" w:sz="0" w:space="0" w:color="auto"/>
        <w:bottom w:val="none" w:sz="0" w:space="0" w:color="auto"/>
        <w:right w:val="none" w:sz="0" w:space="0" w:color="auto"/>
      </w:divBdr>
    </w:div>
    <w:div w:id="835534381">
      <w:bodyDiv w:val="1"/>
      <w:marLeft w:val="0"/>
      <w:marRight w:val="0"/>
      <w:marTop w:val="0"/>
      <w:marBottom w:val="0"/>
      <w:divBdr>
        <w:top w:val="none" w:sz="0" w:space="0" w:color="auto"/>
        <w:left w:val="none" w:sz="0" w:space="0" w:color="auto"/>
        <w:bottom w:val="none" w:sz="0" w:space="0" w:color="auto"/>
        <w:right w:val="none" w:sz="0" w:space="0" w:color="auto"/>
      </w:divBdr>
    </w:div>
    <w:div w:id="836534117">
      <w:bodyDiv w:val="1"/>
      <w:marLeft w:val="0"/>
      <w:marRight w:val="0"/>
      <w:marTop w:val="0"/>
      <w:marBottom w:val="0"/>
      <w:divBdr>
        <w:top w:val="none" w:sz="0" w:space="0" w:color="auto"/>
        <w:left w:val="none" w:sz="0" w:space="0" w:color="auto"/>
        <w:bottom w:val="none" w:sz="0" w:space="0" w:color="auto"/>
        <w:right w:val="none" w:sz="0" w:space="0" w:color="auto"/>
      </w:divBdr>
    </w:div>
    <w:div w:id="839275556">
      <w:bodyDiv w:val="1"/>
      <w:marLeft w:val="0"/>
      <w:marRight w:val="0"/>
      <w:marTop w:val="0"/>
      <w:marBottom w:val="0"/>
      <w:divBdr>
        <w:top w:val="none" w:sz="0" w:space="0" w:color="auto"/>
        <w:left w:val="none" w:sz="0" w:space="0" w:color="auto"/>
        <w:bottom w:val="none" w:sz="0" w:space="0" w:color="auto"/>
        <w:right w:val="none" w:sz="0" w:space="0" w:color="auto"/>
      </w:divBdr>
    </w:div>
    <w:div w:id="839352121">
      <w:bodyDiv w:val="1"/>
      <w:marLeft w:val="0"/>
      <w:marRight w:val="0"/>
      <w:marTop w:val="0"/>
      <w:marBottom w:val="0"/>
      <w:divBdr>
        <w:top w:val="none" w:sz="0" w:space="0" w:color="auto"/>
        <w:left w:val="none" w:sz="0" w:space="0" w:color="auto"/>
        <w:bottom w:val="none" w:sz="0" w:space="0" w:color="auto"/>
        <w:right w:val="none" w:sz="0" w:space="0" w:color="auto"/>
      </w:divBdr>
    </w:div>
    <w:div w:id="839926155">
      <w:bodyDiv w:val="1"/>
      <w:marLeft w:val="0"/>
      <w:marRight w:val="0"/>
      <w:marTop w:val="0"/>
      <w:marBottom w:val="0"/>
      <w:divBdr>
        <w:top w:val="none" w:sz="0" w:space="0" w:color="auto"/>
        <w:left w:val="none" w:sz="0" w:space="0" w:color="auto"/>
        <w:bottom w:val="none" w:sz="0" w:space="0" w:color="auto"/>
        <w:right w:val="none" w:sz="0" w:space="0" w:color="auto"/>
      </w:divBdr>
    </w:div>
    <w:div w:id="840122448">
      <w:bodyDiv w:val="1"/>
      <w:marLeft w:val="0"/>
      <w:marRight w:val="0"/>
      <w:marTop w:val="0"/>
      <w:marBottom w:val="0"/>
      <w:divBdr>
        <w:top w:val="none" w:sz="0" w:space="0" w:color="auto"/>
        <w:left w:val="none" w:sz="0" w:space="0" w:color="auto"/>
        <w:bottom w:val="none" w:sz="0" w:space="0" w:color="auto"/>
        <w:right w:val="none" w:sz="0" w:space="0" w:color="auto"/>
      </w:divBdr>
    </w:div>
    <w:div w:id="841167906">
      <w:bodyDiv w:val="1"/>
      <w:marLeft w:val="0"/>
      <w:marRight w:val="0"/>
      <w:marTop w:val="0"/>
      <w:marBottom w:val="0"/>
      <w:divBdr>
        <w:top w:val="none" w:sz="0" w:space="0" w:color="auto"/>
        <w:left w:val="none" w:sz="0" w:space="0" w:color="auto"/>
        <w:bottom w:val="none" w:sz="0" w:space="0" w:color="auto"/>
        <w:right w:val="none" w:sz="0" w:space="0" w:color="auto"/>
      </w:divBdr>
    </w:div>
    <w:div w:id="841359995">
      <w:bodyDiv w:val="1"/>
      <w:marLeft w:val="0"/>
      <w:marRight w:val="0"/>
      <w:marTop w:val="0"/>
      <w:marBottom w:val="0"/>
      <w:divBdr>
        <w:top w:val="none" w:sz="0" w:space="0" w:color="auto"/>
        <w:left w:val="none" w:sz="0" w:space="0" w:color="auto"/>
        <w:bottom w:val="none" w:sz="0" w:space="0" w:color="auto"/>
        <w:right w:val="none" w:sz="0" w:space="0" w:color="auto"/>
      </w:divBdr>
    </w:div>
    <w:div w:id="843328167">
      <w:bodyDiv w:val="1"/>
      <w:marLeft w:val="0"/>
      <w:marRight w:val="0"/>
      <w:marTop w:val="0"/>
      <w:marBottom w:val="0"/>
      <w:divBdr>
        <w:top w:val="none" w:sz="0" w:space="0" w:color="auto"/>
        <w:left w:val="none" w:sz="0" w:space="0" w:color="auto"/>
        <w:bottom w:val="none" w:sz="0" w:space="0" w:color="auto"/>
        <w:right w:val="none" w:sz="0" w:space="0" w:color="auto"/>
      </w:divBdr>
    </w:div>
    <w:div w:id="844051361">
      <w:bodyDiv w:val="1"/>
      <w:marLeft w:val="0"/>
      <w:marRight w:val="0"/>
      <w:marTop w:val="0"/>
      <w:marBottom w:val="0"/>
      <w:divBdr>
        <w:top w:val="none" w:sz="0" w:space="0" w:color="auto"/>
        <w:left w:val="none" w:sz="0" w:space="0" w:color="auto"/>
        <w:bottom w:val="none" w:sz="0" w:space="0" w:color="auto"/>
        <w:right w:val="none" w:sz="0" w:space="0" w:color="auto"/>
      </w:divBdr>
    </w:div>
    <w:div w:id="844369010">
      <w:bodyDiv w:val="1"/>
      <w:marLeft w:val="0"/>
      <w:marRight w:val="0"/>
      <w:marTop w:val="0"/>
      <w:marBottom w:val="0"/>
      <w:divBdr>
        <w:top w:val="none" w:sz="0" w:space="0" w:color="auto"/>
        <w:left w:val="none" w:sz="0" w:space="0" w:color="auto"/>
        <w:bottom w:val="none" w:sz="0" w:space="0" w:color="auto"/>
        <w:right w:val="none" w:sz="0" w:space="0" w:color="auto"/>
      </w:divBdr>
    </w:div>
    <w:div w:id="846864968">
      <w:bodyDiv w:val="1"/>
      <w:marLeft w:val="0"/>
      <w:marRight w:val="0"/>
      <w:marTop w:val="0"/>
      <w:marBottom w:val="0"/>
      <w:divBdr>
        <w:top w:val="none" w:sz="0" w:space="0" w:color="auto"/>
        <w:left w:val="none" w:sz="0" w:space="0" w:color="auto"/>
        <w:bottom w:val="none" w:sz="0" w:space="0" w:color="auto"/>
        <w:right w:val="none" w:sz="0" w:space="0" w:color="auto"/>
      </w:divBdr>
    </w:div>
    <w:div w:id="847327355">
      <w:bodyDiv w:val="1"/>
      <w:marLeft w:val="0"/>
      <w:marRight w:val="0"/>
      <w:marTop w:val="0"/>
      <w:marBottom w:val="0"/>
      <w:divBdr>
        <w:top w:val="none" w:sz="0" w:space="0" w:color="auto"/>
        <w:left w:val="none" w:sz="0" w:space="0" w:color="auto"/>
        <w:bottom w:val="none" w:sz="0" w:space="0" w:color="auto"/>
        <w:right w:val="none" w:sz="0" w:space="0" w:color="auto"/>
      </w:divBdr>
    </w:div>
    <w:div w:id="848374813">
      <w:bodyDiv w:val="1"/>
      <w:marLeft w:val="0"/>
      <w:marRight w:val="0"/>
      <w:marTop w:val="0"/>
      <w:marBottom w:val="0"/>
      <w:divBdr>
        <w:top w:val="none" w:sz="0" w:space="0" w:color="auto"/>
        <w:left w:val="none" w:sz="0" w:space="0" w:color="auto"/>
        <w:bottom w:val="none" w:sz="0" w:space="0" w:color="auto"/>
        <w:right w:val="none" w:sz="0" w:space="0" w:color="auto"/>
      </w:divBdr>
    </w:div>
    <w:div w:id="848788704">
      <w:bodyDiv w:val="1"/>
      <w:marLeft w:val="0"/>
      <w:marRight w:val="0"/>
      <w:marTop w:val="0"/>
      <w:marBottom w:val="0"/>
      <w:divBdr>
        <w:top w:val="none" w:sz="0" w:space="0" w:color="auto"/>
        <w:left w:val="none" w:sz="0" w:space="0" w:color="auto"/>
        <w:bottom w:val="none" w:sz="0" w:space="0" w:color="auto"/>
        <w:right w:val="none" w:sz="0" w:space="0" w:color="auto"/>
      </w:divBdr>
    </w:div>
    <w:div w:id="848830318">
      <w:bodyDiv w:val="1"/>
      <w:marLeft w:val="0"/>
      <w:marRight w:val="0"/>
      <w:marTop w:val="0"/>
      <w:marBottom w:val="0"/>
      <w:divBdr>
        <w:top w:val="none" w:sz="0" w:space="0" w:color="auto"/>
        <w:left w:val="none" w:sz="0" w:space="0" w:color="auto"/>
        <w:bottom w:val="none" w:sz="0" w:space="0" w:color="auto"/>
        <w:right w:val="none" w:sz="0" w:space="0" w:color="auto"/>
      </w:divBdr>
    </w:div>
    <w:div w:id="848913498">
      <w:bodyDiv w:val="1"/>
      <w:marLeft w:val="0"/>
      <w:marRight w:val="0"/>
      <w:marTop w:val="0"/>
      <w:marBottom w:val="0"/>
      <w:divBdr>
        <w:top w:val="none" w:sz="0" w:space="0" w:color="auto"/>
        <w:left w:val="none" w:sz="0" w:space="0" w:color="auto"/>
        <w:bottom w:val="none" w:sz="0" w:space="0" w:color="auto"/>
        <w:right w:val="none" w:sz="0" w:space="0" w:color="auto"/>
      </w:divBdr>
    </w:div>
    <w:div w:id="849608883">
      <w:bodyDiv w:val="1"/>
      <w:marLeft w:val="0"/>
      <w:marRight w:val="0"/>
      <w:marTop w:val="0"/>
      <w:marBottom w:val="0"/>
      <w:divBdr>
        <w:top w:val="none" w:sz="0" w:space="0" w:color="auto"/>
        <w:left w:val="none" w:sz="0" w:space="0" w:color="auto"/>
        <w:bottom w:val="none" w:sz="0" w:space="0" w:color="auto"/>
        <w:right w:val="none" w:sz="0" w:space="0" w:color="auto"/>
      </w:divBdr>
    </w:div>
    <w:div w:id="850333913">
      <w:bodyDiv w:val="1"/>
      <w:marLeft w:val="0"/>
      <w:marRight w:val="0"/>
      <w:marTop w:val="0"/>
      <w:marBottom w:val="0"/>
      <w:divBdr>
        <w:top w:val="none" w:sz="0" w:space="0" w:color="auto"/>
        <w:left w:val="none" w:sz="0" w:space="0" w:color="auto"/>
        <w:bottom w:val="none" w:sz="0" w:space="0" w:color="auto"/>
        <w:right w:val="none" w:sz="0" w:space="0" w:color="auto"/>
      </w:divBdr>
    </w:div>
    <w:div w:id="850486411">
      <w:bodyDiv w:val="1"/>
      <w:marLeft w:val="0"/>
      <w:marRight w:val="0"/>
      <w:marTop w:val="0"/>
      <w:marBottom w:val="0"/>
      <w:divBdr>
        <w:top w:val="none" w:sz="0" w:space="0" w:color="auto"/>
        <w:left w:val="none" w:sz="0" w:space="0" w:color="auto"/>
        <w:bottom w:val="none" w:sz="0" w:space="0" w:color="auto"/>
        <w:right w:val="none" w:sz="0" w:space="0" w:color="auto"/>
      </w:divBdr>
    </w:div>
    <w:div w:id="851336942">
      <w:bodyDiv w:val="1"/>
      <w:marLeft w:val="0"/>
      <w:marRight w:val="0"/>
      <w:marTop w:val="0"/>
      <w:marBottom w:val="0"/>
      <w:divBdr>
        <w:top w:val="none" w:sz="0" w:space="0" w:color="auto"/>
        <w:left w:val="none" w:sz="0" w:space="0" w:color="auto"/>
        <w:bottom w:val="none" w:sz="0" w:space="0" w:color="auto"/>
        <w:right w:val="none" w:sz="0" w:space="0" w:color="auto"/>
      </w:divBdr>
    </w:div>
    <w:div w:id="851381013">
      <w:bodyDiv w:val="1"/>
      <w:marLeft w:val="0"/>
      <w:marRight w:val="0"/>
      <w:marTop w:val="0"/>
      <w:marBottom w:val="0"/>
      <w:divBdr>
        <w:top w:val="none" w:sz="0" w:space="0" w:color="auto"/>
        <w:left w:val="none" w:sz="0" w:space="0" w:color="auto"/>
        <w:bottom w:val="none" w:sz="0" w:space="0" w:color="auto"/>
        <w:right w:val="none" w:sz="0" w:space="0" w:color="auto"/>
      </w:divBdr>
    </w:div>
    <w:div w:id="855001017">
      <w:bodyDiv w:val="1"/>
      <w:marLeft w:val="0"/>
      <w:marRight w:val="0"/>
      <w:marTop w:val="0"/>
      <w:marBottom w:val="0"/>
      <w:divBdr>
        <w:top w:val="none" w:sz="0" w:space="0" w:color="auto"/>
        <w:left w:val="none" w:sz="0" w:space="0" w:color="auto"/>
        <w:bottom w:val="none" w:sz="0" w:space="0" w:color="auto"/>
        <w:right w:val="none" w:sz="0" w:space="0" w:color="auto"/>
      </w:divBdr>
    </w:div>
    <w:div w:id="855534719">
      <w:bodyDiv w:val="1"/>
      <w:marLeft w:val="0"/>
      <w:marRight w:val="0"/>
      <w:marTop w:val="0"/>
      <w:marBottom w:val="0"/>
      <w:divBdr>
        <w:top w:val="none" w:sz="0" w:space="0" w:color="auto"/>
        <w:left w:val="none" w:sz="0" w:space="0" w:color="auto"/>
        <w:bottom w:val="none" w:sz="0" w:space="0" w:color="auto"/>
        <w:right w:val="none" w:sz="0" w:space="0" w:color="auto"/>
      </w:divBdr>
    </w:div>
    <w:div w:id="855775335">
      <w:bodyDiv w:val="1"/>
      <w:marLeft w:val="0"/>
      <w:marRight w:val="0"/>
      <w:marTop w:val="0"/>
      <w:marBottom w:val="0"/>
      <w:divBdr>
        <w:top w:val="none" w:sz="0" w:space="0" w:color="auto"/>
        <w:left w:val="none" w:sz="0" w:space="0" w:color="auto"/>
        <w:bottom w:val="none" w:sz="0" w:space="0" w:color="auto"/>
        <w:right w:val="none" w:sz="0" w:space="0" w:color="auto"/>
      </w:divBdr>
    </w:div>
    <w:div w:id="855920396">
      <w:bodyDiv w:val="1"/>
      <w:marLeft w:val="0"/>
      <w:marRight w:val="0"/>
      <w:marTop w:val="0"/>
      <w:marBottom w:val="0"/>
      <w:divBdr>
        <w:top w:val="none" w:sz="0" w:space="0" w:color="auto"/>
        <w:left w:val="none" w:sz="0" w:space="0" w:color="auto"/>
        <w:bottom w:val="none" w:sz="0" w:space="0" w:color="auto"/>
        <w:right w:val="none" w:sz="0" w:space="0" w:color="auto"/>
      </w:divBdr>
    </w:div>
    <w:div w:id="856390599">
      <w:bodyDiv w:val="1"/>
      <w:marLeft w:val="0"/>
      <w:marRight w:val="0"/>
      <w:marTop w:val="0"/>
      <w:marBottom w:val="0"/>
      <w:divBdr>
        <w:top w:val="none" w:sz="0" w:space="0" w:color="auto"/>
        <w:left w:val="none" w:sz="0" w:space="0" w:color="auto"/>
        <w:bottom w:val="none" w:sz="0" w:space="0" w:color="auto"/>
        <w:right w:val="none" w:sz="0" w:space="0" w:color="auto"/>
      </w:divBdr>
    </w:div>
    <w:div w:id="856961334">
      <w:bodyDiv w:val="1"/>
      <w:marLeft w:val="0"/>
      <w:marRight w:val="0"/>
      <w:marTop w:val="0"/>
      <w:marBottom w:val="0"/>
      <w:divBdr>
        <w:top w:val="none" w:sz="0" w:space="0" w:color="auto"/>
        <w:left w:val="none" w:sz="0" w:space="0" w:color="auto"/>
        <w:bottom w:val="none" w:sz="0" w:space="0" w:color="auto"/>
        <w:right w:val="none" w:sz="0" w:space="0" w:color="auto"/>
      </w:divBdr>
    </w:div>
    <w:div w:id="856968975">
      <w:bodyDiv w:val="1"/>
      <w:marLeft w:val="0"/>
      <w:marRight w:val="0"/>
      <w:marTop w:val="0"/>
      <w:marBottom w:val="0"/>
      <w:divBdr>
        <w:top w:val="none" w:sz="0" w:space="0" w:color="auto"/>
        <w:left w:val="none" w:sz="0" w:space="0" w:color="auto"/>
        <w:bottom w:val="none" w:sz="0" w:space="0" w:color="auto"/>
        <w:right w:val="none" w:sz="0" w:space="0" w:color="auto"/>
      </w:divBdr>
    </w:div>
    <w:div w:id="857161701">
      <w:bodyDiv w:val="1"/>
      <w:marLeft w:val="0"/>
      <w:marRight w:val="0"/>
      <w:marTop w:val="0"/>
      <w:marBottom w:val="0"/>
      <w:divBdr>
        <w:top w:val="none" w:sz="0" w:space="0" w:color="auto"/>
        <w:left w:val="none" w:sz="0" w:space="0" w:color="auto"/>
        <w:bottom w:val="none" w:sz="0" w:space="0" w:color="auto"/>
        <w:right w:val="none" w:sz="0" w:space="0" w:color="auto"/>
      </w:divBdr>
    </w:div>
    <w:div w:id="858928111">
      <w:bodyDiv w:val="1"/>
      <w:marLeft w:val="0"/>
      <w:marRight w:val="0"/>
      <w:marTop w:val="0"/>
      <w:marBottom w:val="0"/>
      <w:divBdr>
        <w:top w:val="none" w:sz="0" w:space="0" w:color="auto"/>
        <w:left w:val="none" w:sz="0" w:space="0" w:color="auto"/>
        <w:bottom w:val="none" w:sz="0" w:space="0" w:color="auto"/>
        <w:right w:val="none" w:sz="0" w:space="0" w:color="auto"/>
      </w:divBdr>
      <w:divsChild>
        <w:div w:id="37780430">
          <w:marLeft w:val="0"/>
          <w:marRight w:val="0"/>
          <w:marTop w:val="0"/>
          <w:marBottom w:val="0"/>
          <w:divBdr>
            <w:top w:val="none" w:sz="0" w:space="0" w:color="auto"/>
            <w:left w:val="none" w:sz="0" w:space="0" w:color="auto"/>
            <w:bottom w:val="none" w:sz="0" w:space="0" w:color="auto"/>
            <w:right w:val="none" w:sz="0" w:space="0" w:color="auto"/>
          </w:divBdr>
        </w:div>
        <w:div w:id="66925134">
          <w:marLeft w:val="0"/>
          <w:marRight w:val="0"/>
          <w:marTop w:val="0"/>
          <w:marBottom w:val="0"/>
          <w:divBdr>
            <w:top w:val="none" w:sz="0" w:space="0" w:color="auto"/>
            <w:left w:val="none" w:sz="0" w:space="0" w:color="auto"/>
            <w:bottom w:val="none" w:sz="0" w:space="0" w:color="auto"/>
            <w:right w:val="none" w:sz="0" w:space="0" w:color="auto"/>
          </w:divBdr>
        </w:div>
        <w:div w:id="127287304">
          <w:marLeft w:val="0"/>
          <w:marRight w:val="0"/>
          <w:marTop w:val="0"/>
          <w:marBottom w:val="0"/>
          <w:divBdr>
            <w:top w:val="none" w:sz="0" w:space="0" w:color="auto"/>
            <w:left w:val="none" w:sz="0" w:space="0" w:color="auto"/>
            <w:bottom w:val="none" w:sz="0" w:space="0" w:color="auto"/>
            <w:right w:val="none" w:sz="0" w:space="0" w:color="auto"/>
          </w:divBdr>
        </w:div>
        <w:div w:id="131137538">
          <w:marLeft w:val="0"/>
          <w:marRight w:val="0"/>
          <w:marTop w:val="0"/>
          <w:marBottom w:val="200"/>
          <w:divBdr>
            <w:top w:val="none" w:sz="0" w:space="0" w:color="auto"/>
            <w:left w:val="none" w:sz="0" w:space="0" w:color="auto"/>
            <w:bottom w:val="none" w:sz="0" w:space="0" w:color="auto"/>
            <w:right w:val="none" w:sz="0" w:space="0" w:color="auto"/>
          </w:divBdr>
        </w:div>
        <w:div w:id="138502576">
          <w:marLeft w:val="0"/>
          <w:marRight w:val="0"/>
          <w:marTop w:val="0"/>
          <w:marBottom w:val="0"/>
          <w:divBdr>
            <w:top w:val="none" w:sz="0" w:space="0" w:color="auto"/>
            <w:left w:val="none" w:sz="0" w:space="0" w:color="auto"/>
            <w:bottom w:val="none" w:sz="0" w:space="0" w:color="auto"/>
            <w:right w:val="none" w:sz="0" w:space="0" w:color="auto"/>
          </w:divBdr>
        </w:div>
        <w:div w:id="146095994">
          <w:marLeft w:val="0"/>
          <w:marRight w:val="0"/>
          <w:marTop w:val="0"/>
          <w:marBottom w:val="0"/>
          <w:divBdr>
            <w:top w:val="none" w:sz="0" w:space="0" w:color="auto"/>
            <w:left w:val="none" w:sz="0" w:space="0" w:color="auto"/>
            <w:bottom w:val="none" w:sz="0" w:space="0" w:color="auto"/>
            <w:right w:val="none" w:sz="0" w:space="0" w:color="auto"/>
          </w:divBdr>
        </w:div>
        <w:div w:id="151332934">
          <w:marLeft w:val="0"/>
          <w:marRight w:val="0"/>
          <w:marTop w:val="0"/>
          <w:marBottom w:val="0"/>
          <w:divBdr>
            <w:top w:val="none" w:sz="0" w:space="0" w:color="auto"/>
            <w:left w:val="none" w:sz="0" w:space="0" w:color="auto"/>
            <w:bottom w:val="none" w:sz="0" w:space="0" w:color="auto"/>
            <w:right w:val="none" w:sz="0" w:space="0" w:color="auto"/>
          </w:divBdr>
        </w:div>
        <w:div w:id="170918921">
          <w:marLeft w:val="0"/>
          <w:marRight w:val="0"/>
          <w:marTop w:val="0"/>
          <w:marBottom w:val="0"/>
          <w:divBdr>
            <w:top w:val="none" w:sz="0" w:space="0" w:color="auto"/>
            <w:left w:val="none" w:sz="0" w:space="0" w:color="auto"/>
            <w:bottom w:val="none" w:sz="0" w:space="0" w:color="auto"/>
            <w:right w:val="none" w:sz="0" w:space="0" w:color="auto"/>
          </w:divBdr>
        </w:div>
        <w:div w:id="198249057">
          <w:marLeft w:val="0"/>
          <w:marRight w:val="0"/>
          <w:marTop w:val="0"/>
          <w:marBottom w:val="0"/>
          <w:divBdr>
            <w:top w:val="none" w:sz="0" w:space="0" w:color="auto"/>
            <w:left w:val="none" w:sz="0" w:space="0" w:color="auto"/>
            <w:bottom w:val="none" w:sz="0" w:space="0" w:color="auto"/>
            <w:right w:val="none" w:sz="0" w:space="0" w:color="auto"/>
          </w:divBdr>
        </w:div>
        <w:div w:id="203758081">
          <w:marLeft w:val="0"/>
          <w:marRight w:val="100"/>
          <w:marTop w:val="0"/>
          <w:marBottom w:val="0"/>
          <w:divBdr>
            <w:top w:val="none" w:sz="0" w:space="0" w:color="auto"/>
            <w:left w:val="none" w:sz="0" w:space="0" w:color="auto"/>
            <w:bottom w:val="none" w:sz="0" w:space="0" w:color="auto"/>
            <w:right w:val="none" w:sz="0" w:space="0" w:color="auto"/>
          </w:divBdr>
        </w:div>
        <w:div w:id="254367891">
          <w:marLeft w:val="0"/>
          <w:marRight w:val="0"/>
          <w:marTop w:val="0"/>
          <w:marBottom w:val="0"/>
          <w:divBdr>
            <w:top w:val="none" w:sz="0" w:space="0" w:color="auto"/>
            <w:left w:val="none" w:sz="0" w:space="0" w:color="auto"/>
            <w:bottom w:val="none" w:sz="0" w:space="0" w:color="auto"/>
            <w:right w:val="none" w:sz="0" w:space="0" w:color="auto"/>
          </w:divBdr>
        </w:div>
        <w:div w:id="287009119">
          <w:marLeft w:val="0"/>
          <w:marRight w:val="0"/>
          <w:marTop w:val="0"/>
          <w:marBottom w:val="0"/>
          <w:divBdr>
            <w:top w:val="none" w:sz="0" w:space="0" w:color="auto"/>
            <w:left w:val="none" w:sz="0" w:space="0" w:color="auto"/>
            <w:bottom w:val="none" w:sz="0" w:space="0" w:color="auto"/>
            <w:right w:val="none" w:sz="0" w:space="0" w:color="auto"/>
          </w:divBdr>
        </w:div>
        <w:div w:id="326399526">
          <w:marLeft w:val="0"/>
          <w:marRight w:val="0"/>
          <w:marTop w:val="0"/>
          <w:marBottom w:val="0"/>
          <w:divBdr>
            <w:top w:val="none" w:sz="0" w:space="0" w:color="auto"/>
            <w:left w:val="none" w:sz="0" w:space="0" w:color="auto"/>
            <w:bottom w:val="none" w:sz="0" w:space="0" w:color="auto"/>
            <w:right w:val="none" w:sz="0" w:space="0" w:color="auto"/>
          </w:divBdr>
        </w:div>
        <w:div w:id="467210591">
          <w:marLeft w:val="0"/>
          <w:marRight w:val="0"/>
          <w:marTop w:val="0"/>
          <w:marBottom w:val="0"/>
          <w:divBdr>
            <w:top w:val="none" w:sz="0" w:space="0" w:color="auto"/>
            <w:left w:val="none" w:sz="0" w:space="0" w:color="auto"/>
            <w:bottom w:val="none" w:sz="0" w:space="0" w:color="auto"/>
            <w:right w:val="none" w:sz="0" w:space="0" w:color="auto"/>
          </w:divBdr>
        </w:div>
        <w:div w:id="521557449">
          <w:marLeft w:val="0"/>
          <w:marRight w:val="0"/>
          <w:marTop w:val="0"/>
          <w:marBottom w:val="0"/>
          <w:divBdr>
            <w:top w:val="none" w:sz="0" w:space="0" w:color="auto"/>
            <w:left w:val="none" w:sz="0" w:space="0" w:color="auto"/>
            <w:bottom w:val="none" w:sz="0" w:space="0" w:color="auto"/>
            <w:right w:val="none" w:sz="0" w:space="0" w:color="auto"/>
          </w:divBdr>
        </w:div>
        <w:div w:id="541786870">
          <w:marLeft w:val="0"/>
          <w:marRight w:val="0"/>
          <w:marTop w:val="0"/>
          <w:marBottom w:val="0"/>
          <w:divBdr>
            <w:top w:val="none" w:sz="0" w:space="0" w:color="auto"/>
            <w:left w:val="none" w:sz="0" w:space="0" w:color="auto"/>
            <w:bottom w:val="none" w:sz="0" w:space="0" w:color="auto"/>
            <w:right w:val="none" w:sz="0" w:space="0" w:color="auto"/>
          </w:divBdr>
        </w:div>
        <w:div w:id="547839843">
          <w:marLeft w:val="0"/>
          <w:marRight w:val="0"/>
          <w:marTop w:val="0"/>
          <w:marBottom w:val="0"/>
          <w:divBdr>
            <w:top w:val="none" w:sz="0" w:space="0" w:color="auto"/>
            <w:left w:val="none" w:sz="0" w:space="0" w:color="auto"/>
            <w:bottom w:val="none" w:sz="0" w:space="0" w:color="auto"/>
            <w:right w:val="none" w:sz="0" w:space="0" w:color="auto"/>
          </w:divBdr>
        </w:div>
        <w:div w:id="554051245">
          <w:marLeft w:val="0"/>
          <w:marRight w:val="0"/>
          <w:marTop w:val="0"/>
          <w:marBottom w:val="0"/>
          <w:divBdr>
            <w:top w:val="none" w:sz="0" w:space="0" w:color="auto"/>
            <w:left w:val="none" w:sz="0" w:space="0" w:color="auto"/>
            <w:bottom w:val="none" w:sz="0" w:space="0" w:color="auto"/>
            <w:right w:val="none" w:sz="0" w:space="0" w:color="auto"/>
          </w:divBdr>
        </w:div>
        <w:div w:id="619652600">
          <w:marLeft w:val="0"/>
          <w:marRight w:val="100"/>
          <w:marTop w:val="0"/>
          <w:marBottom w:val="0"/>
          <w:divBdr>
            <w:top w:val="none" w:sz="0" w:space="0" w:color="auto"/>
            <w:left w:val="none" w:sz="0" w:space="0" w:color="auto"/>
            <w:bottom w:val="none" w:sz="0" w:space="0" w:color="auto"/>
            <w:right w:val="none" w:sz="0" w:space="0" w:color="auto"/>
          </w:divBdr>
        </w:div>
        <w:div w:id="676616116">
          <w:marLeft w:val="0"/>
          <w:marRight w:val="0"/>
          <w:marTop w:val="0"/>
          <w:marBottom w:val="0"/>
          <w:divBdr>
            <w:top w:val="none" w:sz="0" w:space="0" w:color="auto"/>
            <w:left w:val="none" w:sz="0" w:space="0" w:color="auto"/>
            <w:bottom w:val="none" w:sz="0" w:space="0" w:color="auto"/>
            <w:right w:val="none" w:sz="0" w:space="0" w:color="auto"/>
          </w:divBdr>
        </w:div>
        <w:div w:id="680544795">
          <w:marLeft w:val="0"/>
          <w:marRight w:val="0"/>
          <w:marTop w:val="0"/>
          <w:marBottom w:val="0"/>
          <w:divBdr>
            <w:top w:val="none" w:sz="0" w:space="0" w:color="auto"/>
            <w:left w:val="none" w:sz="0" w:space="0" w:color="auto"/>
            <w:bottom w:val="none" w:sz="0" w:space="0" w:color="auto"/>
            <w:right w:val="none" w:sz="0" w:space="0" w:color="auto"/>
          </w:divBdr>
        </w:div>
        <w:div w:id="694767745">
          <w:marLeft w:val="0"/>
          <w:marRight w:val="100"/>
          <w:marTop w:val="0"/>
          <w:marBottom w:val="0"/>
          <w:divBdr>
            <w:top w:val="none" w:sz="0" w:space="0" w:color="auto"/>
            <w:left w:val="none" w:sz="0" w:space="0" w:color="auto"/>
            <w:bottom w:val="none" w:sz="0" w:space="0" w:color="auto"/>
            <w:right w:val="none" w:sz="0" w:space="0" w:color="auto"/>
          </w:divBdr>
        </w:div>
        <w:div w:id="772821363">
          <w:marLeft w:val="0"/>
          <w:marRight w:val="100"/>
          <w:marTop w:val="0"/>
          <w:marBottom w:val="0"/>
          <w:divBdr>
            <w:top w:val="none" w:sz="0" w:space="0" w:color="auto"/>
            <w:left w:val="none" w:sz="0" w:space="0" w:color="auto"/>
            <w:bottom w:val="none" w:sz="0" w:space="0" w:color="auto"/>
            <w:right w:val="none" w:sz="0" w:space="0" w:color="auto"/>
          </w:divBdr>
        </w:div>
        <w:div w:id="859049985">
          <w:marLeft w:val="0"/>
          <w:marRight w:val="0"/>
          <w:marTop w:val="0"/>
          <w:marBottom w:val="0"/>
          <w:divBdr>
            <w:top w:val="none" w:sz="0" w:space="0" w:color="auto"/>
            <w:left w:val="none" w:sz="0" w:space="0" w:color="auto"/>
            <w:bottom w:val="none" w:sz="0" w:space="0" w:color="auto"/>
            <w:right w:val="none" w:sz="0" w:space="0" w:color="auto"/>
          </w:divBdr>
        </w:div>
        <w:div w:id="919673858">
          <w:marLeft w:val="0"/>
          <w:marRight w:val="100"/>
          <w:marTop w:val="0"/>
          <w:marBottom w:val="0"/>
          <w:divBdr>
            <w:top w:val="none" w:sz="0" w:space="0" w:color="auto"/>
            <w:left w:val="none" w:sz="0" w:space="0" w:color="auto"/>
            <w:bottom w:val="none" w:sz="0" w:space="0" w:color="auto"/>
            <w:right w:val="none" w:sz="0" w:space="0" w:color="auto"/>
          </w:divBdr>
        </w:div>
        <w:div w:id="936719396">
          <w:marLeft w:val="720"/>
          <w:marRight w:val="0"/>
          <w:marTop w:val="0"/>
          <w:marBottom w:val="0"/>
          <w:divBdr>
            <w:top w:val="none" w:sz="0" w:space="0" w:color="auto"/>
            <w:left w:val="none" w:sz="0" w:space="0" w:color="auto"/>
            <w:bottom w:val="none" w:sz="0" w:space="0" w:color="auto"/>
            <w:right w:val="none" w:sz="0" w:space="0" w:color="auto"/>
          </w:divBdr>
        </w:div>
        <w:div w:id="995647573">
          <w:marLeft w:val="0"/>
          <w:marRight w:val="0"/>
          <w:marTop w:val="0"/>
          <w:marBottom w:val="0"/>
          <w:divBdr>
            <w:top w:val="none" w:sz="0" w:space="0" w:color="auto"/>
            <w:left w:val="none" w:sz="0" w:space="0" w:color="auto"/>
            <w:bottom w:val="none" w:sz="0" w:space="0" w:color="auto"/>
            <w:right w:val="none" w:sz="0" w:space="0" w:color="auto"/>
          </w:divBdr>
        </w:div>
        <w:div w:id="1023632668">
          <w:marLeft w:val="0"/>
          <w:marRight w:val="0"/>
          <w:marTop w:val="0"/>
          <w:marBottom w:val="0"/>
          <w:divBdr>
            <w:top w:val="none" w:sz="0" w:space="0" w:color="auto"/>
            <w:left w:val="none" w:sz="0" w:space="0" w:color="auto"/>
            <w:bottom w:val="none" w:sz="0" w:space="0" w:color="auto"/>
            <w:right w:val="none" w:sz="0" w:space="0" w:color="auto"/>
          </w:divBdr>
        </w:div>
        <w:div w:id="1112625299">
          <w:marLeft w:val="0"/>
          <w:marRight w:val="0"/>
          <w:marTop w:val="0"/>
          <w:marBottom w:val="0"/>
          <w:divBdr>
            <w:top w:val="none" w:sz="0" w:space="0" w:color="auto"/>
            <w:left w:val="none" w:sz="0" w:space="0" w:color="auto"/>
            <w:bottom w:val="none" w:sz="0" w:space="0" w:color="auto"/>
            <w:right w:val="none" w:sz="0" w:space="0" w:color="auto"/>
          </w:divBdr>
        </w:div>
        <w:div w:id="1147673660">
          <w:marLeft w:val="0"/>
          <w:marRight w:val="0"/>
          <w:marTop w:val="0"/>
          <w:marBottom w:val="0"/>
          <w:divBdr>
            <w:top w:val="none" w:sz="0" w:space="0" w:color="auto"/>
            <w:left w:val="none" w:sz="0" w:space="0" w:color="auto"/>
            <w:bottom w:val="none" w:sz="0" w:space="0" w:color="auto"/>
            <w:right w:val="none" w:sz="0" w:space="0" w:color="auto"/>
          </w:divBdr>
        </w:div>
        <w:div w:id="1156919930">
          <w:marLeft w:val="0"/>
          <w:marRight w:val="0"/>
          <w:marTop w:val="0"/>
          <w:marBottom w:val="0"/>
          <w:divBdr>
            <w:top w:val="none" w:sz="0" w:space="0" w:color="auto"/>
            <w:left w:val="none" w:sz="0" w:space="0" w:color="auto"/>
            <w:bottom w:val="none" w:sz="0" w:space="0" w:color="auto"/>
            <w:right w:val="none" w:sz="0" w:space="0" w:color="auto"/>
          </w:divBdr>
        </w:div>
        <w:div w:id="1210528389">
          <w:marLeft w:val="0"/>
          <w:marRight w:val="0"/>
          <w:marTop w:val="0"/>
          <w:marBottom w:val="0"/>
          <w:divBdr>
            <w:top w:val="none" w:sz="0" w:space="0" w:color="auto"/>
            <w:left w:val="none" w:sz="0" w:space="0" w:color="auto"/>
            <w:bottom w:val="none" w:sz="0" w:space="0" w:color="auto"/>
            <w:right w:val="none" w:sz="0" w:space="0" w:color="auto"/>
          </w:divBdr>
        </w:div>
        <w:div w:id="1218249862">
          <w:marLeft w:val="0"/>
          <w:marRight w:val="0"/>
          <w:marTop w:val="0"/>
          <w:marBottom w:val="0"/>
          <w:divBdr>
            <w:top w:val="none" w:sz="0" w:space="0" w:color="auto"/>
            <w:left w:val="none" w:sz="0" w:space="0" w:color="auto"/>
            <w:bottom w:val="none" w:sz="0" w:space="0" w:color="auto"/>
            <w:right w:val="none" w:sz="0" w:space="0" w:color="auto"/>
          </w:divBdr>
        </w:div>
        <w:div w:id="1219780892">
          <w:marLeft w:val="0"/>
          <w:marRight w:val="100"/>
          <w:marTop w:val="0"/>
          <w:marBottom w:val="0"/>
          <w:divBdr>
            <w:top w:val="none" w:sz="0" w:space="0" w:color="auto"/>
            <w:left w:val="none" w:sz="0" w:space="0" w:color="auto"/>
            <w:bottom w:val="none" w:sz="0" w:space="0" w:color="auto"/>
            <w:right w:val="none" w:sz="0" w:space="0" w:color="auto"/>
          </w:divBdr>
        </w:div>
        <w:div w:id="1331299372">
          <w:marLeft w:val="0"/>
          <w:marRight w:val="0"/>
          <w:marTop w:val="0"/>
          <w:marBottom w:val="0"/>
          <w:divBdr>
            <w:top w:val="none" w:sz="0" w:space="0" w:color="auto"/>
            <w:left w:val="none" w:sz="0" w:space="0" w:color="auto"/>
            <w:bottom w:val="none" w:sz="0" w:space="0" w:color="auto"/>
            <w:right w:val="none" w:sz="0" w:space="0" w:color="auto"/>
          </w:divBdr>
        </w:div>
        <w:div w:id="1406295773">
          <w:marLeft w:val="0"/>
          <w:marRight w:val="0"/>
          <w:marTop w:val="0"/>
          <w:marBottom w:val="0"/>
          <w:divBdr>
            <w:top w:val="none" w:sz="0" w:space="0" w:color="auto"/>
            <w:left w:val="none" w:sz="0" w:space="0" w:color="auto"/>
            <w:bottom w:val="none" w:sz="0" w:space="0" w:color="auto"/>
            <w:right w:val="none" w:sz="0" w:space="0" w:color="auto"/>
          </w:divBdr>
        </w:div>
        <w:div w:id="1424036037">
          <w:marLeft w:val="720"/>
          <w:marRight w:val="0"/>
          <w:marTop w:val="0"/>
          <w:marBottom w:val="0"/>
          <w:divBdr>
            <w:top w:val="none" w:sz="0" w:space="0" w:color="auto"/>
            <w:left w:val="none" w:sz="0" w:space="0" w:color="auto"/>
            <w:bottom w:val="none" w:sz="0" w:space="0" w:color="auto"/>
            <w:right w:val="none" w:sz="0" w:space="0" w:color="auto"/>
          </w:divBdr>
        </w:div>
        <w:div w:id="1433864921">
          <w:marLeft w:val="720"/>
          <w:marRight w:val="0"/>
          <w:marTop w:val="0"/>
          <w:marBottom w:val="0"/>
          <w:divBdr>
            <w:top w:val="none" w:sz="0" w:space="0" w:color="auto"/>
            <w:left w:val="none" w:sz="0" w:space="0" w:color="auto"/>
            <w:bottom w:val="none" w:sz="0" w:space="0" w:color="auto"/>
            <w:right w:val="none" w:sz="0" w:space="0" w:color="auto"/>
          </w:divBdr>
        </w:div>
        <w:div w:id="1457219171">
          <w:marLeft w:val="0"/>
          <w:marRight w:val="0"/>
          <w:marTop w:val="0"/>
          <w:marBottom w:val="0"/>
          <w:divBdr>
            <w:top w:val="none" w:sz="0" w:space="0" w:color="auto"/>
            <w:left w:val="none" w:sz="0" w:space="0" w:color="auto"/>
            <w:bottom w:val="none" w:sz="0" w:space="0" w:color="auto"/>
            <w:right w:val="none" w:sz="0" w:space="0" w:color="auto"/>
          </w:divBdr>
        </w:div>
        <w:div w:id="1509128304">
          <w:marLeft w:val="0"/>
          <w:marRight w:val="0"/>
          <w:marTop w:val="0"/>
          <w:marBottom w:val="0"/>
          <w:divBdr>
            <w:top w:val="none" w:sz="0" w:space="0" w:color="auto"/>
            <w:left w:val="none" w:sz="0" w:space="0" w:color="auto"/>
            <w:bottom w:val="none" w:sz="0" w:space="0" w:color="auto"/>
            <w:right w:val="none" w:sz="0" w:space="0" w:color="auto"/>
          </w:divBdr>
        </w:div>
        <w:div w:id="1803380759">
          <w:marLeft w:val="720"/>
          <w:marRight w:val="0"/>
          <w:marTop w:val="0"/>
          <w:marBottom w:val="0"/>
          <w:divBdr>
            <w:top w:val="none" w:sz="0" w:space="0" w:color="auto"/>
            <w:left w:val="none" w:sz="0" w:space="0" w:color="auto"/>
            <w:bottom w:val="none" w:sz="0" w:space="0" w:color="auto"/>
            <w:right w:val="none" w:sz="0" w:space="0" w:color="auto"/>
          </w:divBdr>
        </w:div>
        <w:div w:id="1803574947">
          <w:marLeft w:val="0"/>
          <w:marRight w:val="0"/>
          <w:marTop w:val="0"/>
          <w:marBottom w:val="0"/>
          <w:divBdr>
            <w:top w:val="none" w:sz="0" w:space="0" w:color="auto"/>
            <w:left w:val="none" w:sz="0" w:space="0" w:color="auto"/>
            <w:bottom w:val="none" w:sz="0" w:space="0" w:color="auto"/>
            <w:right w:val="none" w:sz="0" w:space="0" w:color="auto"/>
          </w:divBdr>
        </w:div>
        <w:div w:id="1898125140">
          <w:marLeft w:val="720"/>
          <w:marRight w:val="0"/>
          <w:marTop w:val="0"/>
          <w:marBottom w:val="0"/>
          <w:divBdr>
            <w:top w:val="none" w:sz="0" w:space="0" w:color="auto"/>
            <w:left w:val="none" w:sz="0" w:space="0" w:color="auto"/>
            <w:bottom w:val="none" w:sz="0" w:space="0" w:color="auto"/>
            <w:right w:val="none" w:sz="0" w:space="0" w:color="auto"/>
          </w:divBdr>
        </w:div>
        <w:div w:id="1950039301">
          <w:marLeft w:val="0"/>
          <w:marRight w:val="0"/>
          <w:marTop w:val="0"/>
          <w:marBottom w:val="0"/>
          <w:divBdr>
            <w:top w:val="none" w:sz="0" w:space="0" w:color="auto"/>
            <w:left w:val="none" w:sz="0" w:space="0" w:color="auto"/>
            <w:bottom w:val="none" w:sz="0" w:space="0" w:color="auto"/>
            <w:right w:val="none" w:sz="0" w:space="0" w:color="auto"/>
          </w:divBdr>
        </w:div>
        <w:div w:id="1969386870">
          <w:marLeft w:val="0"/>
          <w:marRight w:val="0"/>
          <w:marTop w:val="0"/>
          <w:marBottom w:val="0"/>
          <w:divBdr>
            <w:top w:val="none" w:sz="0" w:space="0" w:color="auto"/>
            <w:left w:val="none" w:sz="0" w:space="0" w:color="auto"/>
            <w:bottom w:val="none" w:sz="0" w:space="0" w:color="auto"/>
            <w:right w:val="none" w:sz="0" w:space="0" w:color="auto"/>
          </w:divBdr>
        </w:div>
        <w:div w:id="1974016693">
          <w:marLeft w:val="0"/>
          <w:marRight w:val="0"/>
          <w:marTop w:val="0"/>
          <w:marBottom w:val="0"/>
          <w:divBdr>
            <w:top w:val="none" w:sz="0" w:space="0" w:color="auto"/>
            <w:left w:val="none" w:sz="0" w:space="0" w:color="auto"/>
            <w:bottom w:val="none" w:sz="0" w:space="0" w:color="auto"/>
            <w:right w:val="none" w:sz="0" w:space="0" w:color="auto"/>
          </w:divBdr>
        </w:div>
        <w:div w:id="2041783621">
          <w:marLeft w:val="0"/>
          <w:marRight w:val="0"/>
          <w:marTop w:val="0"/>
          <w:marBottom w:val="0"/>
          <w:divBdr>
            <w:top w:val="none" w:sz="0" w:space="0" w:color="auto"/>
            <w:left w:val="none" w:sz="0" w:space="0" w:color="auto"/>
            <w:bottom w:val="none" w:sz="0" w:space="0" w:color="auto"/>
            <w:right w:val="none" w:sz="0" w:space="0" w:color="auto"/>
          </w:divBdr>
        </w:div>
        <w:div w:id="2114157860">
          <w:marLeft w:val="720"/>
          <w:marRight w:val="0"/>
          <w:marTop w:val="0"/>
          <w:marBottom w:val="0"/>
          <w:divBdr>
            <w:top w:val="none" w:sz="0" w:space="0" w:color="auto"/>
            <w:left w:val="none" w:sz="0" w:space="0" w:color="auto"/>
            <w:bottom w:val="none" w:sz="0" w:space="0" w:color="auto"/>
            <w:right w:val="none" w:sz="0" w:space="0" w:color="auto"/>
          </w:divBdr>
        </w:div>
      </w:divsChild>
    </w:div>
    <w:div w:id="859704299">
      <w:bodyDiv w:val="1"/>
      <w:marLeft w:val="0"/>
      <w:marRight w:val="0"/>
      <w:marTop w:val="0"/>
      <w:marBottom w:val="0"/>
      <w:divBdr>
        <w:top w:val="none" w:sz="0" w:space="0" w:color="auto"/>
        <w:left w:val="none" w:sz="0" w:space="0" w:color="auto"/>
        <w:bottom w:val="none" w:sz="0" w:space="0" w:color="auto"/>
        <w:right w:val="none" w:sz="0" w:space="0" w:color="auto"/>
      </w:divBdr>
    </w:div>
    <w:div w:id="860321703">
      <w:bodyDiv w:val="1"/>
      <w:marLeft w:val="0"/>
      <w:marRight w:val="0"/>
      <w:marTop w:val="0"/>
      <w:marBottom w:val="0"/>
      <w:divBdr>
        <w:top w:val="none" w:sz="0" w:space="0" w:color="auto"/>
        <w:left w:val="none" w:sz="0" w:space="0" w:color="auto"/>
        <w:bottom w:val="none" w:sz="0" w:space="0" w:color="auto"/>
        <w:right w:val="none" w:sz="0" w:space="0" w:color="auto"/>
      </w:divBdr>
    </w:div>
    <w:div w:id="862016476">
      <w:bodyDiv w:val="1"/>
      <w:marLeft w:val="0"/>
      <w:marRight w:val="0"/>
      <w:marTop w:val="0"/>
      <w:marBottom w:val="0"/>
      <w:divBdr>
        <w:top w:val="none" w:sz="0" w:space="0" w:color="auto"/>
        <w:left w:val="none" w:sz="0" w:space="0" w:color="auto"/>
        <w:bottom w:val="none" w:sz="0" w:space="0" w:color="auto"/>
        <w:right w:val="none" w:sz="0" w:space="0" w:color="auto"/>
      </w:divBdr>
    </w:div>
    <w:div w:id="862204058">
      <w:bodyDiv w:val="1"/>
      <w:marLeft w:val="0"/>
      <w:marRight w:val="0"/>
      <w:marTop w:val="0"/>
      <w:marBottom w:val="0"/>
      <w:divBdr>
        <w:top w:val="none" w:sz="0" w:space="0" w:color="auto"/>
        <w:left w:val="none" w:sz="0" w:space="0" w:color="auto"/>
        <w:bottom w:val="none" w:sz="0" w:space="0" w:color="auto"/>
        <w:right w:val="none" w:sz="0" w:space="0" w:color="auto"/>
      </w:divBdr>
    </w:div>
    <w:div w:id="862982889">
      <w:bodyDiv w:val="1"/>
      <w:marLeft w:val="0"/>
      <w:marRight w:val="0"/>
      <w:marTop w:val="0"/>
      <w:marBottom w:val="0"/>
      <w:divBdr>
        <w:top w:val="none" w:sz="0" w:space="0" w:color="auto"/>
        <w:left w:val="none" w:sz="0" w:space="0" w:color="auto"/>
        <w:bottom w:val="none" w:sz="0" w:space="0" w:color="auto"/>
        <w:right w:val="none" w:sz="0" w:space="0" w:color="auto"/>
      </w:divBdr>
    </w:div>
    <w:div w:id="863329720">
      <w:bodyDiv w:val="1"/>
      <w:marLeft w:val="0"/>
      <w:marRight w:val="0"/>
      <w:marTop w:val="0"/>
      <w:marBottom w:val="0"/>
      <w:divBdr>
        <w:top w:val="none" w:sz="0" w:space="0" w:color="auto"/>
        <w:left w:val="none" w:sz="0" w:space="0" w:color="auto"/>
        <w:bottom w:val="none" w:sz="0" w:space="0" w:color="auto"/>
        <w:right w:val="none" w:sz="0" w:space="0" w:color="auto"/>
      </w:divBdr>
    </w:div>
    <w:div w:id="864247515">
      <w:bodyDiv w:val="1"/>
      <w:marLeft w:val="0"/>
      <w:marRight w:val="0"/>
      <w:marTop w:val="0"/>
      <w:marBottom w:val="0"/>
      <w:divBdr>
        <w:top w:val="none" w:sz="0" w:space="0" w:color="auto"/>
        <w:left w:val="none" w:sz="0" w:space="0" w:color="auto"/>
        <w:bottom w:val="none" w:sz="0" w:space="0" w:color="auto"/>
        <w:right w:val="none" w:sz="0" w:space="0" w:color="auto"/>
      </w:divBdr>
    </w:div>
    <w:div w:id="866530104">
      <w:bodyDiv w:val="1"/>
      <w:marLeft w:val="0"/>
      <w:marRight w:val="0"/>
      <w:marTop w:val="0"/>
      <w:marBottom w:val="0"/>
      <w:divBdr>
        <w:top w:val="none" w:sz="0" w:space="0" w:color="auto"/>
        <w:left w:val="none" w:sz="0" w:space="0" w:color="auto"/>
        <w:bottom w:val="none" w:sz="0" w:space="0" w:color="auto"/>
        <w:right w:val="none" w:sz="0" w:space="0" w:color="auto"/>
      </w:divBdr>
    </w:div>
    <w:div w:id="871570589">
      <w:bodyDiv w:val="1"/>
      <w:marLeft w:val="0"/>
      <w:marRight w:val="0"/>
      <w:marTop w:val="0"/>
      <w:marBottom w:val="0"/>
      <w:divBdr>
        <w:top w:val="none" w:sz="0" w:space="0" w:color="auto"/>
        <w:left w:val="none" w:sz="0" w:space="0" w:color="auto"/>
        <w:bottom w:val="none" w:sz="0" w:space="0" w:color="auto"/>
        <w:right w:val="none" w:sz="0" w:space="0" w:color="auto"/>
      </w:divBdr>
    </w:div>
    <w:div w:id="873157984">
      <w:bodyDiv w:val="1"/>
      <w:marLeft w:val="0"/>
      <w:marRight w:val="0"/>
      <w:marTop w:val="0"/>
      <w:marBottom w:val="0"/>
      <w:divBdr>
        <w:top w:val="none" w:sz="0" w:space="0" w:color="auto"/>
        <w:left w:val="none" w:sz="0" w:space="0" w:color="auto"/>
        <w:bottom w:val="none" w:sz="0" w:space="0" w:color="auto"/>
        <w:right w:val="none" w:sz="0" w:space="0" w:color="auto"/>
      </w:divBdr>
    </w:div>
    <w:div w:id="873271373">
      <w:bodyDiv w:val="1"/>
      <w:marLeft w:val="0"/>
      <w:marRight w:val="0"/>
      <w:marTop w:val="0"/>
      <w:marBottom w:val="0"/>
      <w:divBdr>
        <w:top w:val="none" w:sz="0" w:space="0" w:color="auto"/>
        <w:left w:val="none" w:sz="0" w:space="0" w:color="auto"/>
        <w:bottom w:val="none" w:sz="0" w:space="0" w:color="auto"/>
        <w:right w:val="none" w:sz="0" w:space="0" w:color="auto"/>
      </w:divBdr>
    </w:div>
    <w:div w:id="873275794">
      <w:bodyDiv w:val="1"/>
      <w:marLeft w:val="0"/>
      <w:marRight w:val="0"/>
      <w:marTop w:val="0"/>
      <w:marBottom w:val="0"/>
      <w:divBdr>
        <w:top w:val="none" w:sz="0" w:space="0" w:color="auto"/>
        <w:left w:val="none" w:sz="0" w:space="0" w:color="auto"/>
        <w:bottom w:val="none" w:sz="0" w:space="0" w:color="auto"/>
        <w:right w:val="none" w:sz="0" w:space="0" w:color="auto"/>
      </w:divBdr>
      <w:divsChild>
        <w:div w:id="1913659569">
          <w:marLeft w:val="0"/>
          <w:marRight w:val="0"/>
          <w:marTop w:val="0"/>
          <w:marBottom w:val="0"/>
          <w:divBdr>
            <w:top w:val="none" w:sz="0" w:space="0" w:color="auto"/>
            <w:left w:val="none" w:sz="0" w:space="0" w:color="auto"/>
            <w:bottom w:val="none" w:sz="0" w:space="0" w:color="auto"/>
            <w:right w:val="none" w:sz="0" w:space="0" w:color="auto"/>
          </w:divBdr>
        </w:div>
      </w:divsChild>
    </w:div>
    <w:div w:id="878475852">
      <w:bodyDiv w:val="1"/>
      <w:marLeft w:val="0"/>
      <w:marRight w:val="0"/>
      <w:marTop w:val="0"/>
      <w:marBottom w:val="0"/>
      <w:divBdr>
        <w:top w:val="none" w:sz="0" w:space="0" w:color="auto"/>
        <w:left w:val="none" w:sz="0" w:space="0" w:color="auto"/>
        <w:bottom w:val="none" w:sz="0" w:space="0" w:color="auto"/>
        <w:right w:val="none" w:sz="0" w:space="0" w:color="auto"/>
      </w:divBdr>
    </w:div>
    <w:div w:id="880442427">
      <w:bodyDiv w:val="1"/>
      <w:marLeft w:val="0"/>
      <w:marRight w:val="0"/>
      <w:marTop w:val="0"/>
      <w:marBottom w:val="0"/>
      <w:divBdr>
        <w:top w:val="none" w:sz="0" w:space="0" w:color="auto"/>
        <w:left w:val="none" w:sz="0" w:space="0" w:color="auto"/>
        <w:bottom w:val="none" w:sz="0" w:space="0" w:color="auto"/>
        <w:right w:val="none" w:sz="0" w:space="0" w:color="auto"/>
      </w:divBdr>
    </w:div>
    <w:div w:id="882135925">
      <w:bodyDiv w:val="1"/>
      <w:marLeft w:val="0"/>
      <w:marRight w:val="0"/>
      <w:marTop w:val="0"/>
      <w:marBottom w:val="0"/>
      <w:divBdr>
        <w:top w:val="none" w:sz="0" w:space="0" w:color="auto"/>
        <w:left w:val="none" w:sz="0" w:space="0" w:color="auto"/>
        <w:bottom w:val="none" w:sz="0" w:space="0" w:color="auto"/>
        <w:right w:val="none" w:sz="0" w:space="0" w:color="auto"/>
      </w:divBdr>
    </w:div>
    <w:div w:id="882670030">
      <w:bodyDiv w:val="1"/>
      <w:marLeft w:val="0"/>
      <w:marRight w:val="0"/>
      <w:marTop w:val="0"/>
      <w:marBottom w:val="0"/>
      <w:divBdr>
        <w:top w:val="none" w:sz="0" w:space="0" w:color="auto"/>
        <w:left w:val="none" w:sz="0" w:space="0" w:color="auto"/>
        <w:bottom w:val="none" w:sz="0" w:space="0" w:color="auto"/>
        <w:right w:val="none" w:sz="0" w:space="0" w:color="auto"/>
      </w:divBdr>
    </w:div>
    <w:div w:id="884221930">
      <w:bodyDiv w:val="1"/>
      <w:marLeft w:val="0"/>
      <w:marRight w:val="0"/>
      <w:marTop w:val="0"/>
      <w:marBottom w:val="0"/>
      <w:divBdr>
        <w:top w:val="none" w:sz="0" w:space="0" w:color="auto"/>
        <w:left w:val="none" w:sz="0" w:space="0" w:color="auto"/>
        <w:bottom w:val="none" w:sz="0" w:space="0" w:color="auto"/>
        <w:right w:val="none" w:sz="0" w:space="0" w:color="auto"/>
      </w:divBdr>
    </w:div>
    <w:div w:id="885095594">
      <w:bodyDiv w:val="1"/>
      <w:marLeft w:val="0"/>
      <w:marRight w:val="0"/>
      <w:marTop w:val="0"/>
      <w:marBottom w:val="0"/>
      <w:divBdr>
        <w:top w:val="none" w:sz="0" w:space="0" w:color="auto"/>
        <w:left w:val="none" w:sz="0" w:space="0" w:color="auto"/>
        <w:bottom w:val="none" w:sz="0" w:space="0" w:color="auto"/>
        <w:right w:val="none" w:sz="0" w:space="0" w:color="auto"/>
      </w:divBdr>
    </w:div>
    <w:div w:id="885340050">
      <w:bodyDiv w:val="1"/>
      <w:marLeft w:val="0"/>
      <w:marRight w:val="0"/>
      <w:marTop w:val="0"/>
      <w:marBottom w:val="0"/>
      <w:divBdr>
        <w:top w:val="none" w:sz="0" w:space="0" w:color="auto"/>
        <w:left w:val="none" w:sz="0" w:space="0" w:color="auto"/>
        <w:bottom w:val="none" w:sz="0" w:space="0" w:color="auto"/>
        <w:right w:val="none" w:sz="0" w:space="0" w:color="auto"/>
      </w:divBdr>
    </w:div>
    <w:div w:id="885487098">
      <w:bodyDiv w:val="1"/>
      <w:marLeft w:val="0"/>
      <w:marRight w:val="0"/>
      <w:marTop w:val="0"/>
      <w:marBottom w:val="0"/>
      <w:divBdr>
        <w:top w:val="none" w:sz="0" w:space="0" w:color="auto"/>
        <w:left w:val="none" w:sz="0" w:space="0" w:color="auto"/>
        <w:bottom w:val="none" w:sz="0" w:space="0" w:color="auto"/>
        <w:right w:val="none" w:sz="0" w:space="0" w:color="auto"/>
      </w:divBdr>
    </w:div>
    <w:div w:id="885872328">
      <w:bodyDiv w:val="1"/>
      <w:marLeft w:val="0"/>
      <w:marRight w:val="0"/>
      <w:marTop w:val="0"/>
      <w:marBottom w:val="0"/>
      <w:divBdr>
        <w:top w:val="none" w:sz="0" w:space="0" w:color="auto"/>
        <w:left w:val="none" w:sz="0" w:space="0" w:color="auto"/>
        <w:bottom w:val="none" w:sz="0" w:space="0" w:color="auto"/>
        <w:right w:val="none" w:sz="0" w:space="0" w:color="auto"/>
      </w:divBdr>
    </w:div>
    <w:div w:id="886069743">
      <w:bodyDiv w:val="1"/>
      <w:marLeft w:val="0"/>
      <w:marRight w:val="0"/>
      <w:marTop w:val="0"/>
      <w:marBottom w:val="0"/>
      <w:divBdr>
        <w:top w:val="none" w:sz="0" w:space="0" w:color="auto"/>
        <w:left w:val="none" w:sz="0" w:space="0" w:color="auto"/>
        <w:bottom w:val="none" w:sz="0" w:space="0" w:color="auto"/>
        <w:right w:val="none" w:sz="0" w:space="0" w:color="auto"/>
      </w:divBdr>
    </w:div>
    <w:div w:id="887254316">
      <w:bodyDiv w:val="1"/>
      <w:marLeft w:val="0"/>
      <w:marRight w:val="0"/>
      <w:marTop w:val="0"/>
      <w:marBottom w:val="0"/>
      <w:divBdr>
        <w:top w:val="none" w:sz="0" w:space="0" w:color="auto"/>
        <w:left w:val="none" w:sz="0" w:space="0" w:color="auto"/>
        <w:bottom w:val="none" w:sz="0" w:space="0" w:color="auto"/>
        <w:right w:val="none" w:sz="0" w:space="0" w:color="auto"/>
      </w:divBdr>
    </w:div>
    <w:div w:id="887258566">
      <w:bodyDiv w:val="1"/>
      <w:marLeft w:val="0"/>
      <w:marRight w:val="0"/>
      <w:marTop w:val="0"/>
      <w:marBottom w:val="0"/>
      <w:divBdr>
        <w:top w:val="none" w:sz="0" w:space="0" w:color="auto"/>
        <w:left w:val="none" w:sz="0" w:space="0" w:color="auto"/>
        <w:bottom w:val="none" w:sz="0" w:space="0" w:color="auto"/>
        <w:right w:val="none" w:sz="0" w:space="0" w:color="auto"/>
      </w:divBdr>
    </w:div>
    <w:div w:id="889220844">
      <w:bodyDiv w:val="1"/>
      <w:marLeft w:val="0"/>
      <w:marRight w:val="0"/>
      <w:marTop w:val="0"/>
      <w:marBottom w:val="0"/>
      <w:divBdr>
        <w:top w:val="none" w:sz="0" w:space="0" w:color="auto"/>
        <w:left w:val="none" w:sz="0" w:space="0" w:color="auto"/>
        <w:bottom w:val="none" w:sz="0" w:space="0" w:color="auto"/>
        <w:right w:val="none" w:sz="0" w:space="0" w:color="auto"/>
      </w:divBdr>
    </w:div>
    <w:div w:id="889264803">
      <w:bodyDiv w:val="1"/>
      <w:marLeft w:val="0"/>
      <w:marRight w:val="0"/>
      <w:marTop w:val="0"/>
      <w:marBottom w:val="0"/>
      <w:divBdr>
        <w:top w:val="none" w:sz="0" w:space="0" w:color="auto"/>
        <w:left w:val="none" w:sz="0" w:space="0" w:color="auto"/>
        <w:bottom w:val="none" w:sz="0" w:space="0" w:color="auto"/>
        <w:right w:val="none" w:sz="0" w:space="0" w:color="auto"/>
      </w:divBdr>
    </w:div>
    <w:div w:id="889463965">
      <w:bodyDiv w:val="1"/>
      <w:marLeft w:val="0"/>
      <w:marRight w:val="0"/>
      <w:marTop w:val="0"/>
      <w:marBottom w:val="0"/>
      <w:divBdr>
        <w:top w:val="none" w:sz="0" w:space="0" w:color="auto"/>
        <w:left w:val="none" w:sz="0" w:space="0" w:color="auto"/>
        <w:bottom w:val="none" w:sz="0" w:space="0" w:color="auto"/>
        <w:right w:val="none" w:sz="0" w:space="0" w:color="auto"/>
      </w:divBdr>
    </w:div>
    <w:div w:id="889808546">
      <w:bodyDiv w:val="1"/>
      <w:marLeft w:val="0"/>
      <w:marRight w:val="0"/>
      <w:marTop w:val="0"/>
      <w:marBottom w:val="0"/>
      <w:divBdr>
        <w:top w:val="none" w:sz="0" w:space="0" w:color="auto"/>
        <w:left w:val="none" w:sz="0" w:space="0" w:color="auto"/>
        <w:bottom w:val="none" w:sz="0" w:space="0" w:color="auto"/>
        <w:right w:val="none" w:sz="0" w:space="0" w:color="auto"/>
      </w:divBdr>
    </w:div>
    <w:div w:id="891036746">
      <w:bodyDiv w:val="1"/>
      <w:marLeft w:val="0"/>
      <w:marRight w:val="0"/>
      <w:marTop w:val="0"/>
      <w:marBottom w:val="0"/>
      <w:divBdr>
        <w:top w:val="none" w:sz="0" w:space="0" w:color="auto"/>
        <w:left w:val="none" w:sz="0" w:space="0" w:color="auto"/>
        <w:bottom w:val="none" w:sz="0" w:space="0" w:color="auto"/>
        <w:right w:val="none" w:sz="0" w:space="0" w:color="auto"/>
      </w:divBdr>
    </w:div>
    <w:div w:id="892346834">
      <w:bodyDiv w:val="1"/>
      <w:marLeft w:val="0"/>
      <w:marRight w:val="0"/>
      <w:marTop w:val="0"/>
      <w:marBottom w:val="0"/>
      <w:divBdr>
        <w:top w:val="none" w:sz="0" w:space="0" w:color="auto"/>
        <w:left w:val="none" w:sz="0" w:space="0" w:color="auto"/>
        <w:bottom w:val="none" w:sz="0" w:space="0" w:color="auto"/>
        <w:right w:val="none" w:sz="0" w:space="0" w:color="auto"/>
      </w:divBdr>
    </w:div>
    <w:div w:id="892737348">
      <w:bodyDiv w:val="1"/>
      <w:marLeft w:val="0"/>
      <w:marRight w:val="0"/>
      <w:marTop w:val="0"/>
      <w:marBottom w:val="0"/>
      <w:divBdr>
        <w:top w:val="none" w:sz="0" w:space="0" w:color="auto"/>
        <w:left w:val="none" w:sz="0" w:space="0" w:color="auto"/>
        <w:bottom w:val="none" w:sz="0" w:space="0" w:color="auto"/>
        <w:right w:val="none" w:sz="0" w:space="0" w:color="auto"/>
      </w:divBdr>
    </w:div>
    <w:div w:id="893389582">
      <w:bodyDiv w:val="1"/>
      <w:marLeft w:val="0"/>
      <w:marRight w:val="0"/>
      <w:marTop w:val="0"/>
      <w:marBottom w:val="0"/>
      <w:divBdr>
        <w:top w:val="none" w:sz="0" w:space="0" w:color="auto"/>
        <w:left w:val="none" w:sz="0" w:space="0" w:color="auto"/>
        <w:bottom w:val="none" w:sz="0" w:space="0" w:color="auto"/>
        <w:right w:val="none" w:sz="0" w:space="0" w:color="auto"/>
      </w:divBdr>
    </w:div>
    <w:div w:id="893389678">
      <w:bodyDiv w:val="1"/>
      <w:marLeft w:val="0"/>
      <w:marRight w:val="0"/>
      <w:marTop w:val="0"/>
      <w:marBottom w:val="0"/>
      <w:divBdr>
        <w:top w:val="none" w:sz="0" w:space="0" w:color="auto"/>
        <w:left w:val="none" w:sz="0" w:space="0" w:color="auto"/>
        <w:bottom w:val="none" w:sz="0" w:space="0" w:color="auto"/>
        <w:right w:val="none" w:sz="0" w:space="0" w:color="auto"/>
      </w:divBdr>
    </w:div>
    <w:div w:id="895430032">
      <w:bodyDiv w:val="1"/>
      <w:marLeft w:val="0"/>
      <w:marRight w:val="0"/>
      <w:marTop w:val="0"/>
      <w:marBottom w:val="0"/>
      <w:divBdr>
        <w:top w:val="none" w:sz="0" w:space="0" w:color="auto"/>
        <w:left w:val="none" w:sz="0" w:space="0" w:color="auto"/>
        <w:bottom w:val="none" w:sz="0" w:space="0" w:color="auto"/>
        <w:right w:val="none" w:sz="0" w:space="0" w:color="auto"/>
      </w:divBdr>
    </w:div>
    <w:div w:id="898517175">
      <w:bodyDiv w:val="1"/>
      <w:marLeft w:val="0"/>
      <w:marRight w:val="0"/>
      <w:marTop w:val="0"/>
      <w:marBottom w:val="0"/>
      <w:divBdr>
        <w:top w:val="none" w:sz="0" w:space="0" w:color="auto"/>
        <w:left w:val="none" w:sz="0" w:space="0" w:color="auto"/>
        <w:bottom w:val="none" w:sz="0" w:space="0" w:color="auto"/>
        <w:right w:val="none" w:sz="0" w:space="0" w:color="auto"/>
      </w:divBdr>
    </w:div>
    <w:div w:id="901327324">
      <w:bodyDiv w:val="1"/>
      <w:marLeft w:val="0"/>
      <w:marRight w:val="0"/>
      <w:marTop w:val="0"/>
      <w:marBottom w:val="0"/>
      <w:divBdr>
        <w:top w:val="none" w:sz="0" w:space="0" w:color="auto"/>
        <w:left w:val="none" w:sz="0" w:space="0" w:color="auto"/>
        <w:bottom w:val="none" w:sz="0" w:space="0" w:color="auto"/>
        <w:right w:val="none" w:sz="0" w:space="0" w:color="auto"/>
      </w:divBdr>
    </w:div>
    <w:div w:id="901871581">
      <w:bodyDiv w:val="1"/>
      <w:marLeft w:val="0"/>
      <w:marRight w:val="0"/>
      <w:marTop w:val="0"/>
      <w:marBottom w:val="0"/>
      <w:divBdr>
        <w:top w:val="none" w:sz="0" w:space="0" w:color="auto"/>
        <w:left w:val="none" w:sz="0" w:space="0" w:color="auto"/>
        <w:bottom w:val="none" w:sz="0" w:space="0" w:color="auto"/>
        <w:right w:val="none" w:sz="0" w:space="0" w:color="auto"/>
      </w:divBdr>
    </w:div>
    <w:div w:id="904491178">
      <w:bodyDiv w:val="1"/>
      <w:marLeft w:val="0"/>
      <w:marRight w:val="0"/>
      <w:marTop w:val="0"/>
      <w:marBottom w:val="0"/>
      <w:divBdr>
        <w:top w:val="none" w:sz="0" w:space="0" w:color="auto"/>
        <w:left w:val="none" w:sz="0" w:space="0" w:color="auto"/>
        <w:bottom w:val="none" w:sz="0" w:space="0" w:color="auto"/>
        <w:right w:val="none" w:sz="0" w:space="0" w:color="auto"/>
      </w:divBdr>
    </w:div>
    <w:div w:id="905145196">
      <w:bodyDiv w:val="1"/>
      <w:marLeft w:val="0"/>
      <w:marRight w:val="0"/>
      <w:marTop w:val="0"/>
      <w:marBottom w:val="0"/>
      <w:divBdr>
        <w:top w:val="none" w:sz="0" w:space="0" w:color="auto"/>
        <w:left w:val="none" w:sz="0" w:space="0" w:color="auto"/>
        <w:bottom w:val="none" w:sz="0" w:space="0" w:color="auto"/>
        <w:right w:val="none" w:sz="0" w:space="0" w:color="auto"/>
      </w:divBdr>
    </w:div>
    <w:div w:id="908348156">
      <w:bodyDiv w:val="1"/>
      <w:marLeft w:val="0"/>
      <w:marRight w:val="0"/>
      <w:marTop w:val="0"/>
      <w:marBottom w:val="0"/>
      <w:divBdr>
        <w:top w:val="none" w:sz="0" w:space="0" w:color="auto"/>
        <w:left w:val="none" w:sz="0" w:space="0" w:color="auto"/>
        <w:bottom w:val="none" w:sz="0" w:space="0" w:color="auto"/>
        <w:right w:val="none" w:sz="0" w:space="0" w:color="auto"/>
      </w:divBdr>
    </w:div>
    <w:div w:id="909924288">
      <w:bodyDiv w:val="1"/>
      <w:marLeft w:val="0"/>
      <w:marRight w:val="0"/>
      <w:marTop w:val="0"/>
      <w:marBottom w:val="0"/>
      <w:divBdr>
        <w:top w:val="none" w:sz="0" w:space="0" w:color="auto"/>
        <w:left w:val="none" w:sz="0" w:space="0" w:color="auto"/>
        <w:bottom w:val="none" w:sz="0" w:space="0" w:color="auto"/>
        <w:right w:val="none" w:sz="0" w:space="0" w:color="auto"/>
      </w:divBdr>
    </w:div>
    <w:div w:id="909997122">
      <w:bodyDiv w:val="1"/>
      <w:marLeft w:val="0"/>
      <w:marRight w:val="0"/>
      <w:marTop w:val="0"/>
      <w:marBottom w:val="0"/>
      <w:divBdr>
        <w:top w:val="none" w:sz="0" w:space="0" w:color="auto"/>
        <w:left w:val="none" w:sz="0" w:space="0" w:color="auto"/>
        <w:bottom w:val="none" w:sz="0" w:space="0" w:color="auto"/>
        <w:right w:val="none" w:sz="0" w:space="0" w:color="auto"/>
      </w:divBdr>
    </w:div>
    <w:div w:id="911353314">
      <w:bodyDiv w:val="1"/>
      <w:marLeft w:val="0"/>
      <w:marRight w:val="0"/>
      <w:marTop w:val="0"/>
      <w:marBottom w:val="0"/>
      <w:divBdr>
        <w:top w:val="none" w:sz="0" w:space="0" w:color="auto"/>
        <w:left w:val="none" w:sz="0" w:space="0" w:color="auto"/>
        <w:bottom w:val="none" w:sz="0" w:space="0" w:color="auto"/>
        <w:right w:val="none" w:sz="0" w:space="0" w:color="auto"/>
      </w:divBdr>
      <w:divsChild>
        <w:div w:id="1074625142">
          <w:marLeft w:val="0"/>
          <w:marRight w:val="0"/>
          <w:marTop w:val="0"/>
          <w:marBottom w:val="0"/>
          <w:divBdr>
            <w:top w:val="none" w:sz="0" w:space="0" w:color="auto"/>
            <w:left w:val="none" w:sz="0" w:space="0" w:color="auto"/>
            <w:bottom w:val="none" w:sz="0" w:space="0" w:color="auto"/>
            <w:right w:val="none" w:sz="0" w:space="0" w:color="auto"/>
          </w:divBdr>
          <w:divsChild>
            <w:div w:id="18062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708331">
      <w:bodyDiv w:val="1"/>
      <w:marLeft w:val="0"/>
      <w:marRight w:val="0"/>
      <w:marTop w:val="0"/>
      <w:marBottom w:val="0"/>
      <w:divBdr>
        <w:top w:val="none" w:sz="0" w:space="0" w:color="auto"/>
        <w:left w:val="none" w:sz="0" w:space="0" w:color="auto"/>
        <w:bottom w:val="none" w:sz="0" w:space="0" w:color="auto"/>
        <w:right w:val="none" w:sz="0" w:space="0" w:color="auto"/>
      </w:divBdr>
    </w:div>
    <w:div w:id="914972638">
      <w:bodyDiv w:val="1"/>
      <w:marLeft w:val="0"/>
      <w:marRight w:val="0"/>
      <w:marTop w:val="0"/>
      <w:marBottom w:val="0"/>
      <w:divBdr>
        <w:top w:val="none" w:sz="0" w:space="0" w:color="auto"/>
        <w:left w:val="none" w:sz="0" w:space="0" w:color="auto"/>
        <w:bottom w:val="none" w:sz="0" w:space="0" w:color="auto"/>
        <w:right w:val="none" w:sz="0" w:space="0" w:color="auto"/>
      </w:divBdr>
    </w:div>
    <w:div w:id="915241597">
      <w:bodyDiv w:val="1"/>
      <w:marLeft w:val="0"/>
      <w:marRight w:val="0"/>
      <w:marTop w:val="0"/>
      <w:marBottom w:val="0"/>
      <w:divBdr>
        <w:top w:val="none" w:sz="0" w:space="0" w:color="auto"/>
        <w:left w:val="none" w:sz="0" w:space="0" w:color="auto"/>
        <w:bottom w:val="none" w:sz="0" w:space="0" w:color="auto"/>
        <w:right w:val="none" w:sz="0" w:space="0" w:color="auto"/>
      </w:divBdr>
    </w:div>
    <w:div w:id="915288102">
      <w:bodyDiv w:val="1"/>
      <w:marLeft w:val="0"/>
      <w:marRight w:val="0"/>
      <w:marTop w:val="0"/>
      <w:marBottom w:val="0"/>
      <w:divBdr>
        <w:top w:val="none" w:sz="0" w:space="0" w:color="auto"/>
        <w:left w:val="none" w:sz="0" w:space="0" w:color="auto"/>
        <w:bottom w:val="none" w:sz="0" w:space="0" w:color="auto"/>
        <w:right w:val="none" w:sz="0" w:space="0" w:color="auto"/>
      </w:divBdr>
    </w:div>
    <w:div w:id="916012331">
      <w:bodyDiv w:val="1"/>
      <w:marLeft w:val="0"/>
      <w:marRight w:val="0"/>
      <w:marTop w:val="0"/>
      <w:marBottom w:val="0"/>
      <w:divBdr>
        <w:top w:val="none" w:sz="0" w:space="0" w:color="auto"/>
        <w:left w:val="none" w:sz="0" w:space="0" w:color="auto"/>
        <w:bottom w:val="none" w:sz="0" w:space="0" w:color="auto"/>
        <w:right w:val="none" w:sz="0" w:space="0" w:color="auto"/>
      </w:divBdr>
    </w:div>
    <w:div w:id="917129989">
      <w:bodyDiv w:val="1"/>
      <w:marLeft w:val="0"/>
      <w:marRight w:val="0"/>
      <w:marTop w:val="0"/>
      <w:marBottom w:val="0"/>
      <w:divBdr>
        <w:top w:val="none" w:sz="0" w:space="0" w:color="auto"/>
        <w:left w:val="none" w:sz="0" w:space="0" w:color="auto"/>
        <w:bottom w:val="none" w:sz="0" w:space="0" w:color="auto"/>
        <w:right w:val="none" w:sz="0" w:space="0" w:color="auto"/>
      </w:divBdr>
    </w:div>
    <w:div w:id="919026218">
      <w:bodyDiv w:val="1"/>
      <w:marLeft w:val="0"/>
      <w:marRight w:val="0"/>
      <w:marTop w:val="0"/>
      <w:marBottom w:val="0"/>
      <w:divBdr>
        <w:top w:val="none" w:sz="0" w:space="0" w:color="auto"/>
        <w:left w:val="none" w:sz="0" w:space="0" w:color="auto"/>
        <w:bottom w:val="none" w:sz="0" w:space="0" w:color="auto"/>
        <w:right w:val="none" w:sz="0" w:space="0" w:color="auto"/>
      </w:divBdr>
      <w:divsChild>
        <w:div w:id="814566256">
          <w:marLeft w:val="0"/>
          <w:marRight w:val="0"/>
          <w:marTop w:val="0"/>
          <w:marBottom w:val="0"/>
          <w:divBdr>
            <w:top w:val="none" w:sz="0" w:space="0" w:color="auto"/>
            <w:left w:val="none" w:sz="0" w:space="0" w:color="auto"/>
            <w:bottom w:val="none" w:sz="0" w:space="0" w:color="auto"/>
            <w:right w:val="none" w:sz="0" w:space="0" w:color="auto"/>
          </w:divBdr>
          <w:divsChild>
            <w:div w:id="557475868">
              <w:marLeft w:val="0"/>
              <w:marRight w:val="0"/>
              <w:marTop w:val="0"/>
              <w:marBottom w:val="0"/>
              <w:divBdr>
                <w:top w:val="none" w:sz="0" w:space="0" w:color="auto"/>
                <w:left w:val="none" w:sz="0" w:space="0" w:color="auto"/>
                <w:bottom w:val="none" w:sz="0" w:space="0" w:color="auto"/>
                <w:right w:val="none" w:sz="0" w:space="0" w:color="auto"/>
              </w:divBdr>
              <w:divsChild>
                <w:div w:id="1588149820">
                  <w:marLeft w:val="0"/>
                  <w:marRight w:val="0"/>
                  <w:marTop w:val="0"/>
                  <w:marBottom w:val="0"/>
                  <w:divBdr>
                    <w:top w:val="none" w:sz="0" w:space="0" w:color="auto"/>
                    <w:left w:val="none" w:sz="0" w:space="0" w:color="auto"/>
                    <w:bottom w:val="none" w:sz="0" w:space="0" w:color="auto"/>
                    <w:right w:val="none" w:sz="0" w:space="0" w:color="auto"/>
                  </w:divBdr>
                  <w:divsChild>
                    <w:div w:id="1088503975">
                      <w:marLeft w:val="0"/>
                      <w:marRight w:val="0"/>
                      <w:marTop w:val="0"/>
                      <w:marBottom w:val="0"/>
                      <w:divBdr>
                        <w:top w:val="none" w:sz="0" w:space="0" w:color="auto"/>
                        <w:left w:val="none" w:sz="0" w:space="0" w:color="auto"/>
                        <w:bottom w:val="none" w:sz="0" w:space="0" w:color="auto"/>
                        <w:right w:val="none" w:sz="0" w:space="0" w:color="auto"/>
                      </w:divBdr>
                      <w:divsChild>
                        <w:div w:id="1254708922">
                          <w:marLeft w:val="0"/>
                          <w:marRight w:val="0"/>
                          <w:marTop w:val="0"/>
                          <w:marBottom w:val="0"/>
                          <w:divBdr>
                            <w:top w:val="none" w:sz="0" w:space="0" w:color="auto"/>
                            <w:left w:val="none" w:sz="0" w:space="0" w:color="auto"/>
                            <w:bottom w:val="none" w:sz="0" w:space="0" w:color="auto"/>
                            <w:right w:val="none" w:sz="0" w:space="0" w:color="auto"/>
                          </w:divBdr>
                          <w:divsChild>
                            <w:div w:id="1491603422">
                              <w:marLeft w:val="0"/>
                              <w:marRight w:val="0"/>
                              <w:marTop w:val="0"/>
                              <w:marBottom w:val="0"/>
                              <w:divBdr>
                                <w:top w:val="none" w:sz="0" w:space="0" w:color="auto"/>
                                <w:left w:val="none" w:sz="0" w:space="0" w:color="auto"/>
                                <w:bottom w:val="none" w:sz="0" w:space="0" w:color="auto"/>
                                <w:right w:val="none" w:sz="0" w:space="0" w:color="auto"/>
                              </w:divBdr>
                              <w:divsChild>
                                <w:div w:id="40635592">
                                  <w:marLeft w:val="0"/>
                                  <w:marRight w:val="0"/>
                                  <w:marTop w:val="0"/>
                                  <w:marBottom w:val="0"/>
                                  <w:divBdr>
                                    <w:top w:val="none" w:sz="0" w:space="0" w:color="auto"/>
                                    <w:left w:val="none" w:sz="0" w:space="0" w:color="auto"/>
                                    <w:bottom w:val="none" w:sz="0" w:space="0" w:color="auto"/>
                                    <w:right w:val="none" w:sz="0" w:space="0" w:color="auto"/>
                                  </w:divBdr>
                                  <w:divsChild>
                                    <w:div w:id="202910503">
                                      <w:marLeft w:val="0"/>
                                      <w:marRight w:val="0"/>
                                      <w:marTop w:val="0"/>
                                      <w:marBottom w:val="0"/>
                                      <w:divBdr>
                                        <w:top w:val="none" w:sz="0" w:space="0" w:color="auto"/>
                                        <w:left w:val="none" w:sz="0" w:space="0" w:color="auto"/>
                                        <w:bottom w:val="none" w:sz="0" w:space="0" w:color="auto"/>
                                        <w:right w:val="none" w:sz="0" w:space="0" w:color="auto"/>
                                      </w:divBdr>
                                      <w:divsChild>
                                        <w:div w:id="1806389938">
                                          <w:marLeft w:val="0"/>
                                          <w:marRight w:val="0"/>
                                          <w:marTop w:val="0"/>
                                          <w:marBottom w:val="0"/>
                                          <w:divBdr>
                                            <w:top w:val="none" w:sz="0" w:space="0" w:color="auto"/>
                                            <w:left w:val="none" w:sz="0" w:space="0" w:color="auto"/>
                                            <w:bottom w:val="none" w:sz="0" w:space="0" w:color="auto"/>
                                            <w:right w:val="none" w:sz="0" w:space="0" w:color="auto"/>
                                          </w:divBdr>
                                          <w:divsChild>
                                            <w:div w:id="1922594987">
                                              <w:marLeft w:val="0"/>
                                              <w:marRight w:val="0"/>
                                              <w:marTop w:val="0"/>
                                              <w:marBottom w:val="0"/>
                                              <w:divBdr>
                                                <w:top w:val="none" w:sz="0" w:space="0" w:color="auto"/>
                                                <w:left w:val="none" w:sz="0" w:space="0" w:color="auto"/>
                                                <w:bottom w:val="none" w:sz="0" w:space="0" w:color="auto"/>
                                                <w:right w:val="none" w:sz="0" w:space="0" w:color="auto"/>
                                              </w:divBdr>
                                              <w:divsChild>
                                                <w:div w:id="826870908">
                                                  <w:marLeft w:val="0"/>
                                                  <w:marRight w:val="0"/>
                                                  <w:marTop w:val="0"/>
                                                  <w:marBottom w:val="0"/>
                                                  <w:divBdr>
                                                    <w:top w:val="none" w:sz="0" w:space="0" w:color="auto"/>
                                                    <w:left w:val="none" w:sz="0" w:space="0" w:color="auto"/>
                                                    <w:bottom w:val="none" w:sz="0" w:space="0" w:color="auto"/>
                                                    <w:right w:val="none" w:sz="0" w:space="0" w:color="auto"/>
                                                  </w:divBdr>
                                                  <w:divsChild>
                                                    <w:div w:id="19481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9102011">
      <w:bodyDiv w:val="1"/>
      <w:marLeft w:val="0"/>
      <w:marRight w:val="0"/>
      <w:marTop w:val="0"/>
      <w:marBottom w:val="0"/>
      <w:divBdr>
        <w:top w:val="none" w:sz="0" w:space="0" w:color="auto"/>
        <w:left w:val="none" w:sz="0" w:space="0" w:color="auto"/>
        <w:bottom w:val="none" w:sz="0" w:space="0" w:color="auto"/>
        <w:right w:val="none" w:sz="0" w:space="0" w:color="auto"/>
      </w:divBdr>
    </w:div>
    <w:div w:id="920867897">
      <w:bodyDiv w:val="1"/>
      <w:marLeft w:val="0"/>
      <w:marRight w:val="0"/>
      <w:marTop w:val="0"/>
      <w:marBottom w:val="0"/>
      <w:divBdr>
        <w:top w:val="none" w:sz="0" w:space="0" w:color="auto"/>
        <w:left w:val="none" w:sz="0" w:space="0" w:color="auto"/>
        <w:bottom w:val="none" w:sz="0" w:space="0" w:color="auto"/>
        <w:right w:val="none" w:sz="0" w:space="0" w:color="auto"/>
      </w:divBdr>
    </w:div>
    <w:div w:id="922757520">
      <w:bodyDiv w:val="1"/>
      <w:marLeft w:val="0"/>
      <w:marRight w:val="0"/>
      <w:marTop w:val="0"/>
      <w:marBottom w:val="0"/>
      <w:divBdr>
        <w:top w:val="none" w:sz="0" w:space="0" w:color="auto"/>
        <w:left w:val="none" w:sz="0" w:space="0" w:color="auto"/>
        <w:bottom w:val="none" w:sz="0" w:space="0" w:color="auto"/>
        <w:right w:val="none" w:sz="0" w:space="0" w:color="auto"/>
      </w:divBdr>
    </w:div>
    <w:div w:id="925382563">
      <w:bodyDiv w:val="1"/>
      <w:marLeft w:val="0"/>
      <w:marRight w:val="0"/>
      <w:marTop w:val="0"/>
      <w:marBottom w:val="0"/>
      <w:divBdr>
        <w:top w:val="none" w:sz="0" w:space="0" w:color="auto"/>
        <w:left w:val="none" w:sz="0" w:space="0" w:color="auto"/>
        <w:bottom w:val="none" w:sz="0" w:space="0" w:color="auto"/>
        <w:right w:val="none" w:sz="0" w:space="0" w:color="auto"/>
      </w:divBdr>
    </w:div>
    <w:div w:id="925648068">
      <w:bodyDiv w:val="1"/>
      <w:marLeft w:val="0"/>
      <w:marRight w:val="0"/>
      <w:marTop w:val="0"/>
      <w:marBottom w:val="0"/>
      <w:divBdr>
        <w:top w:val="none" w:sz="0" w:space="0" w:color="auto"/>
        <w:left w:val="none" w:sz="0" w:space="0" w:color="auto"/>
        <w:bottom w:val="none" w:sz="0" w:space="0" w:color="auto"/>
        <w:right w:val="none" w:sz="0" w:space="0" w:color="auto"/>
      </w:divBdr>
    </w:div>
    <w:div w:id="927276013">
      <w:bodyDiv w:val="1"/>
      <w:marLeft w:val="0"/>
      <w:marRight w:val="0"/>
      <w:marTop w:val="0"/>
      <w:marBottom w:val="0"/>
      <w:divBdr>
        <w:top w:val="none" w:sz="0" w:space="0" w:color="auto"/>
        <w:left w:val="none" w:sz="0" w:space="0" w:color="auto"/>
        <w:bottom w:val="none" w:sz="0" w:space="0" w:color="auto"/>
        <w:right w:val="none" w:sz="0" w:space="0" w:color="auto"/>
      </w:divBdr>
    </w:div>
    <w:div w:id="928002074">
      <w:bodyDiv w:val="1"/>
      <w:marLeft w:val="0"/>
      <w:marRight w:val="0"/>
      <w:marTop w:val="0"/>
      <w:marBottom w:val="0"/>
      <w:divBdr>
        <w:top w:val="none" w:sz="0" w:space="0" w:color="auto"/>
        <w:left w:val="none" w:sz="0" w:space="0" w:color="auto"/>
        <w:bottom w:val="none" w:sz="0" w:space="0" w:color="auto"/>
        <w:right w:val="none" w:sz="0" w:space="0" w:color="auto"/>
      </w:divBdr>
    </w:div>
    <w:div w:id="929195010">
      <w:bodyDiv w:val="1"/>
      <w:marLeft w:val="0"/>
      <w:marRight w:val="0"/>
      <w:marTop w:val="0"/>
      <w:marBottom w:val="0"/>
      <w:divBdr>
        <w:top w:val="none" w:sz="0" w:space="0" w:color="auto"/>
        <w:left w:val="none" w:sz="0" w:space="0" w:color="auto"/>
        <w:bottom w:val="none" w:sz="0" w:space="0" w:color="auto"/>
        <w:right w:val="none" w:sz="0" w:space="0" w:color="auto"/>
      </w:divBdr>
    </w:div>
    <w:div w:id="932276686">
      <w:bodyDiv w:val="1"/>
      <w:marLeft w:val="0"/>
      <w:marRight w:val="0"/>
      <w:marTop w:val="0"/>
      <w:marBottom w:val="0"/>
      <w:divBdr>
        <w:top w:val="none" w:sz="0" w:space="0" w:color="auto"/>
        <w:left w:val="none" w:sz="0" w:space="0" w:color="auto"/>
        <w:bottom w:val="none" w:sz="0" w:space="0" w:color="auto"/>
        <w:right w:val="none" w:sz="0" w:space="0" w:color="auto"/>
      </w:divBdr>
    </w:div>
    <w:div w:id="932276923">
      <w:bodyDiv w:val="1"/>
      <w:marLeft w:val="0"/>
      <w:marRight w:val="0"/>
      <w:marTop w:val="0"/>
      <w:marBottom w:val="0"/>
      <w:divBdr>
        <w:top w:val="none" w:sz="0" w:space="0" w:color="auto"/>
        <w:left w:val="none" w:sz="0" w:space="0" w:color="auto"/>
        <w:bottom w:val="none" w:sz="0" w:space="0" w:color="auto"/>
        <w:right w:val="none" w:sz="0" w:space="0" w:color="auto"/>
      </w:divBdr>
    </w:div>
    <w:div w:id="933174883">
      <w:bodyDiv w:val="1"/>
      <w:marLeft w:val="0"/>
      <w:marRight w:val="0"/>
      <w:marTop w:val="0"/>
      <w:marBottom w:val="0"/>
      <w:divBdr>
        <w:top w:val="none" w:sz="0" w:space="0" w:color="auto"/>
        <w:left w:val="none" w:sz="0" w:space="0" w:color="auto"/>
        <w:bottom w:val="none" w:sz="0" w:space="0" w:color="auto"/>
        <w:right w:val="none" w:sz="0" w:space="0" w:color="auto"/>
      </w:divBdr>
    </w:div>
    <w:div w:id="934440581">
      <w:bodyDiv w:val="1"/>
      <w:marLeft w:val="0"/>
      <w:marRight w:val="0"/>
      <w:marTop w:val="0"/>
      <w:marBottom w:val="0"/>
      <w:divBdr>
        <w:top w:val="none" w:sz="0" w:space="0" w:color="auto"/>
        <w:left w:val="none" w:sz="0" w:space="0" w:color="auto"/>
        <w:bottom w:val="none" w:sz="0" w:space="0" w:color="auto"/>
        <w:right w:val="none" w:sz="0" w:space="0" w:color="auto"/>
      </w:divBdr>
    </w:div>
    <w:div w:id="936062462">
      <w:bodyDiv w:val="1"/>
      <w:marLeft w:val="0"/>
      <w:marRight w:val="0"/>
      <w:marTop w:val="0"/>
      <w:marBottom w:val="0"/>
      <w:divBdr>
        <w:top w:val="none" w:sz="0" w:space="0" w:color="auto"/>
        <w:left w:val="none" w:sz="0" w:space="0" w:color="auto"/>
        <w:bottom w:val="none" w:sz="0" w:space="0" w:color="auto"/>
        <w:right w:val="none" w:sz="0" w:space="0" w:color="auto"/>
      </w:divBdr>
    </w:div>
    <w:div w:id="938681432">
      <w:bodyDiv w:val="1"/>
      <w:marLeft w:val="0"/>
      <w:marRight w:val="0"/>
      <w:marTop w:val="0"/>
      <w:marBottom w:val="0"/>
      <w:divBdr>
        <w:top w:val="none" w:sz="0" w:space="0" w:color="auto"/>
        <w:left w:val="none" w:sz="0" w:space="0" w:color="auto"/>
        <w:bottom w:val="none" w:sz="0" w:space="0" w:color="auto"/>
        <w:right w:val="none" w:sz="0" w:space="0" w:color="auto"/>
      </w:divBdr>
    </w:div>
    <w:div w:id="941302815">
      <w:bodyDiv w:val="1"/>
      <w:marLeft w:val="0"/>
      <w:marRight w:val="0"/>
      <w:marTop w:val="0"/>
      <w:marBottom w:val="0"/>
      <w:divBdr>
        <w:top w:val="none" w:sz="0" w:space="0" w:color="auto"/>
        <w:left w:val="none" w:sz="0" w:space="0" w:color="auto"/>
        <w:bottom w:val="none" w:sz="0" w:space="0" w:color="auto"/>
        <w:right w:val="none" w:sz="0" w:space="0" w:color="auto"/>
      </w:divBdr>
    </w:div>
    <w:div w:id="941382165">
      <w:bodyDiv w:val="1"/>
      <w:marLeft w:val="0"/>
      <w:marRight w:val="0"/>
      <w:marTop w:val="0"/>
      <w:marBottom w:val="0"/>
      <w:divBdr>
        <w:top w:val="none" w:sz="0" w:space="0" w:color="auto"/>
        <w:left w:val="none" w:sz="0" w:space="0" w:color="auto"/>
        <w:bottom w:val="none" w:sz="0" w:space="0" w:color="auto"/>
        <w:right w:val="none" w:sz="0" w:space="0" w:color="auto"/>
      </w:divBdr>
    </w:div>
    <w:div w:id="945573436">
      <w:bodyDiv w:val="1"/>
      <w:marLeft w:val="0"/>
      <w:marRight w:val="0"/>
      <w:marTop w:val="0"/>
      <w:marBottom w:val="0"/>
      <w:divBdr>
        <w:top w:val="none" w:sz="0" w:space="0" w:color="auto"/>
        <w:left w:val="none" w:sz="0" w:space="0" w:color="auto"/>
        <w:bottom w:val="none" w:sz="0" w:space="0" w:color="auto"/>
        <w:right w:val="none" w:sz="0" w:space="0" w:color="auto"/>
      </w:divBdr>
    </w:div>
    <w:div w:id="946542267">
      <w:bodyDiv w:val="1"/>
      <w:marLeft w:val="0"/>
      <w:marRight w:val="0"/>
      <w:marTop w:val="0"/>
      <w:marBottom w:val="0"/>
      <w:divBdr>
        <w:top w:val="none" w:sz="0" w:space="0" w:color="auto"/>
        <w:left w:val="none" w:sz="0" w:space="0" w:color="auto"/>
        <w:bottom w:val="none" w:sz="0" w:space="0" w:color="auto"/>
        <w:right w:val="none" w:sz="0" w:space="0" w:color="auto"/>
      </w:divBdr>
    </w:div>
    <w:div w:id="947586469">
      <w:bodyDiv w:val="1"/>
      <w:marLeft w:val="0"/>
      <w:marRight w:val="0"/>
      <w:marTop w:val="0"/>
      <w:marBottom w:val="0"/>
      <w:divBdr>
        <w:top w:val="none" w:sz="0" w:space="0" w:color="auto"/>
        <w:left w:val="none" w:sz="0" w:space="0" w:color="auto"/>
        <w:bottom w:val="none" w:sz="0" w:space="0" w:color="auto"/>
        <w:right w:val="none" w:sz="0" w:space="0" w:color="auto"/>
      </w:divBdr>
    </w:div>
    <w:div w:id="948850421">
      <w:bodyDiv w:val="1"/>
      <w:marLeft w:val="0"/>
      <w:marRight w:val="0"/>
      <w:marTop w:val="0"/>
      <w:marBottom w:val="0"/>
      <w:divBdr>
        <w:top w:val="none" w:sz="0" w:space="0" w:color="auto"/>
        <w:left w:val="none" w:sz="0" w:space="0" w:color="auto"/>
        <w:bottom w:val="none" w:sz="0" w:space="0" w:color="auto"/>
        <w:right w:val="none" w:sz="0" w:space="0" w:color="auto"/>
      </w:divBdr>
    </w:div>
    <w:div w:id="948850772">
      <w:bodyDiv w:val="1"/>
      <w:marLeft w:val="0"/>
      <w:marRight w:val="0"/>
      <w:marTop w:val="0"/>
      <w:marBottom w:val="0"/>
      <w:divBdr>
        <w:top w:val="none" w:sz="0" w:space="0" w:color="auto"/>
        <w:left w:val="none" w:sz="0" w:space="0" w:color="auto"/>
        <w:bottom w:val="none" w:sz="0" w:space="0" w:color="auto"/>
        <w:right w:val="none" w:sz="0" w:space="0" w:color="auto"/>
      </w:divBdr>
    </w:div>
    <w:div w:id="949972448">
      <w:bodyDiv w:val="1"/>
      <w:marLeft w:val="0"/>
      <w:marRight w:val="0"/>
      <w:marTop w:val="0"/>
      <w:marBottom w:val="0"/>
      <w:divBdr>
        <w:top w:val="none" w:sz="0" w:space="0" w:color="auto"/>
        <w:left w:val="none" w:sz="0" w:space="0" w:color="auto"/>
        <w:bottom w:val="none" w:sz="0" w:space="0" w:color="auto"/>
        <w:right w:val="none" w:sz="0" w:space="0" w:color="auto"/>
      </w:divBdr>
    </w:div>
    <w:div w:id="950090790">
      <w:bodyDiv w:val="1"/>
      <w:marLeft w:val="0"/>
      <w:marRight w:val="0"/>
      <w:marTop w:val="0"/>
      <w:marBottom w:val="0"/>
      <w:divBdr>
        <w:top w:val="none" w:sz="0" w:space="0" w:color="auto"/>
        <w:left w:val="none" w:sz="0" w:space="0" w:color="auto"/>
        <w:bottom w:val="none" w:sz="0" w:space="0" w:color="auto"/>
        <w:right w:val="none" w:sz="0" w:space="0" w:color="auto"/>
      </w:divBdr>
    </w:div>
    <w:div w:id="951009563">
      <w:bodyDiv w:val="1"/>
      <w:marLeft w:val="0"/>
      <w:marRight w:val="0"/>
      <w:marTop w:val="0"/>
      <w:marBottom w:val="0"/>
      <w:divBdr>
        <w:top w:val="none" w:sz="0" w:space="0" w:color="auto"/>
        <w:left w:val="none" w:sz="0" w:space="0" w:color="auto"/>
        <w:bottom w:val="none" w:sz="0" w:space="0" w:color="auto"/>
        <w:right w:val="none" w:sz="0" w:space="0" w:color="auto"/>
      </w:divBdr>
    </w:div>
    <w:div w:id="951478317">
      <w:bodyDiv w:val="1"/>
      <w:marLeft w:val="0"/>
      <w:marRight w:val="0"/>
      <w:marTop w:val="0"/>
      <w:marBottom w:val="0"/>
      <w:divBdr>
        <w:top w:val="none" w:sz="0" w:space="0" w:color="auto"/>
        <w:left w:val="none" w:sz="0" w:space="0" w:color="auto"/>
        <w:bottom w:val="none" w:sz="0" w:space="0" w:color="auto"/>
        <w:right w:val="none" w:sz="0" w:space="0" w:color="auto"/>
      </w:divBdr>
    </w:div>
    <w:div w:id="951665922">
      <w:bodyDiv w:val="1"/>
      <w:marLeft w:val="0"/>
      <w:marRight w:val="0"/>
      <w:marTop w:val="0"/>
      <w:marBottom w:val="0"/>
      <w:divBdr>
        <w:top w:val="none" w:sz="0" w:space="0" w:color="auto"/>
        <w:left w:val="none" w:sz="0" w:space="0" w:color="auto"/>
        <w:bottom w:val="none" w:sz="0" w:space="0" w:color="auto"/>
        <w:right w:val="none" w:sz="0" w:space="0" w:color="auto"/>
      </w:divBdr>
    </w:div>
    <w:div w:id="951782427">
      <w:bodyDiv w:val="1"/>
      <w:marLeft w:val="0"/>
      <w:marRight w:val="0"/>
      <w:marTop w:val="0"/>
      <w:marBottom w:val="0"/>
      <w:divBdr>
        <w:top w:val="none" w:sz="0" w:space="0" w:color="auto"/>
        <w:left w:val="none" w:sz="0" w:space="0" w:color="auto"/>
        <w:bottom w:val="none" w:sz="0" w:space="0" w:color="auto"/>
        <w:right w:val="none" w:sz="0" w:space="0" w:color="auto"/>
      </w:divBdr>
    </w:div>
    <w:div w:id="957298262">
      <w:bodyDiv w:val="1"/>
      <w:marLeft w:val="0"/>
      <w:marRight w:val="0"/>
      <w:marTop w:val="0"/>
      <w:marBottom w:val="0"/>
      <w:divBdr>
        <w:top w:val="none" w:sz="0" w:space="0" w:color="auto"/>
        <w:left w:val="none" w:sz="0" w:space="0" w:color="auto"/>
        <w:bottom w:val="none" w:sz="0" w:space="0" w:color="auto"/>
        <w:right w:val="none" w:sz="0" w:space="0" w:color="auto"/>
      </w:divBdr>
    </w:div>
    <w:div w:id="958610670">
      <w:bodyDiv w:val="1"/>
      <w:marLeft w:val="0"/>
      <w:marRight w:val="0"/>
      <w:marTop w:val="0"/>
      <w:marBottom w:val="0"/>
      <w:divBdr>
        <w:top w:val="none" w:sz="0" w:space="0" w:color="auto"/>
        <w:left w:val="none" w:sz="0" w:space="0" w:color="auto"/>
        <w:bottom w:val="none" w:sz="0" w:space="0" w:color="auto"/>
        <w:right w:val="none" w:sz="0" w:space="0" w:color="auto"/>
      </w:divBdr>
    </w:div>
    <w:div w:id="958727557">
      <w:bodyDiv w:val="1"/>
      <w:marLeft w:val="0"/>
      <w:marRight w:val="0"/>
      <w:marTop w:val="0"/>
      <w:marBottom w:val="0"/>
      <w:divBdr>
        <w:top w:val="none" w:sz="0" w:space="0" w:color="auto"/>
        <w:left w:val="none" w:sz="0" w:space="0" w:color="auto"/>
        <w:bottom w:val="none" w:sz="0" w:space="0" w:color="auto"/>
        <w:right w:val="none" w:sz="0" w:space="0" w:color="auto"/>
      </w:divBdr>
      <w:divsChild>
        <w:div w:id="1639384359">
          <w:marLeft w:val="0"/>
          <w:marRight w:val="0"/>
          <w:marTop w:val="0"/>
          <w:marBottom w:val="0"/>
          <w:divBdr>
            <w:top w:val="none" w:sz="0" w:space="0" w:color="auto"/>
            <w:left w:val="none" w:sz="0" w:space="0" w:color="auto"/>
            <w:bottom w:val="none" w:sz="0" w:space="0" w:color="auto"/>
            <w:right w:val="none" w:sz="0" w:space="0" w:color="auto"/>
          </w:divBdr>
          <w:divsChild>
            <w:div w:id="1828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798050">
      <w:bodyDiv w:val="1"/>
      <w:marLeft w:val="0"/>
      <w:marRight w:val="0"/>
      <w:marTop w:val="0"/>
      <w:marBottom w:val="0"/>
      <w:divBdr>
        <w:top w:val="none" w:sz="0" w:space="0" w:color="auto"/>
        <w:left w:val="none" w:sz="0" w:space="0" w:color="auto"/>
        <w:bottom w:val="none" w:sz="0" w:space="0" w:color="auto"/>
        <w:right w:val="none" w:sz="0" w:space="0" w:color="auto"/>
      </w:divBdr>
    </w:div>
    <w:div w:id="960300542">
      <w:bodyDiv w:val="1"/>
      <w:marLeft w:val="0"/>
      <w:marRight w:val="0"/>
      <w:marTop w:val="0"/>
      <w:marBottom w:val="0"/>
      <w:divBdr>
        <w:top w:val="none" w:sz="0" w:space="0" w:color="auto"/>
        <w:left w:val="none" w:sz="0" w:space="0" w:color="auto"/>
        <w:bottom w:val="none" w:sz="0" w:space="0" w:color="auto"/>
        <w:right w:val="none" w:sz="0" w:space="0" w:color="auto"/>
      </w:divBdr>
    </w:div>
    <w:div w:id="960692566">
      <w:bodyDiv w:val="1"/>
      <w:marLeft w:val="0"/>
      <w:marRight w:val="0"/>
      <w:marTop w:val="0"/>
      <w:marBottom w:val="0"/>
      <w:divBdr>
        <w:top w:val="none" w:sz="0" w:space="0" w:color="auto"/>
        <w:left w:val="none" w:sz="0" w:space="0" w:color="auto"/>
        <w:bottom w:val="none" w:sz="0" w:space="0" w:color="auto"/>
        <w:right w:val="none" w:sz="0" w:space="0" w:color="auto"/>
      </w:divBdr>
    </w:div>
    <w:div w:id="960914842">
      <w:bodyDiv w:val="1"/>
      <w:marLeft w:val="0"/>
      <w:marRight w:val="0"/>
      <w:marTop w:val="0"/>
      <w:marBottom w:val="0"/>
      <w:divBdr>
        <w:top w:val="none" w:sz="0" w:space="0" w:color="auto"/>
        <w:left w:val="none" w:sz="0" w:space="0" w:color="auto"/>
        <w:bottom w:val="none" w:sz="0" w:space="0" w:color="auto"/>
        <w:right w:val="none" w:sz="0" w:space="0" w:color="auto"/>
      </w:divBdr>
    </w:div>
    <w:div w:id="961300325">
      <w:bodyDiv w:val="1"/>
      <w:marLeft w:val="0"/>
      <w:marRight w:val="0"/>
      <w:marTop w:val="0"/>
      <w:marBottom w:val="0"/>
      <w:divBdr>
        <w:top w:val="none" w:sz="0" w:space="0" w:color="auto"/>
        <w:left w:val="none" w:sz="0" w:space="0" w:color="auto"/>
        <w:bottom w:val="none" w:sz="0" w:space="0" w:color="auto"/>
        <w:right w:val="none" w:sz="0" w:space="0" w:color="auto"/>
      </w:divBdr>
    </w:div>
    <w:div w:id="961619555">
      <w:bodyDiv w:val="1"/>
      <w:marLeft w:val="0"/>
      <w:marRight w:val="0"/>
      <w:marTop w:val="0"/>
      <w:marBottom w:val="0"/>
      <w:divBdr>
        <w:top w:val="none" w:sz="0" w:space="0" w:color="auto"/>
        <w:left w:val="none" w:sz="0" w:space="0" w:color="auto"/>
        <w:bottom w:val="none" w:sz="0" w:space="0" w:color="auto"/>
        <w:right w:val="none" w:sz="0" w:space="0" w:color="auto"/>
      </w:divBdr>
    </w:div>
    <w:div w:id="962688536">
      <w:bodyDiv w:val="1"/>
      <w:marLeft w:val="0"/>
      <w:marRight w:val="0"/>
      <w:marTop w:val="0"/>
      <w:marBottom w:val="0"/>
      <w:divBdr>
        <w:top w:val="none" w:sz="0" w:space="0" w:color="auto"/>
        <w:left w:val="none" w:sz="0" w:space="0" w:color="auto"/>
        <w:bottom w:val="none" w:sz="0" w:space="0" w:color="auto"/>
        <w:right w:val="none" w:sz="0" w:space="0" w:color="auto"/>
      </w:divBdr>
    </w:div>
    <w:div w:id="964115312">
      <w:bodyDiv w:val="1"/>
      <w:marLeft w:val="0"/>
      <w:marRight w:val="0"/>
      <w:marTop w:val="0"/>
      <w:marBottom w:val="0"/>
      <w:divBdr>
        <w:top w:val="none" w:sz="0" w:space="0" w:color="auto"/>
        <w:left w:val="none" w:sz="0" w:space="0" w:color="auto"/>
        <w:bottom w:val="none" w:sz="0" w:space="0" w:color="auto"/>
        <w:right w:val="none" w:sz="0" w:space="0" w:color="auto"/>
      </w:divBdr>
    </w:div>
    <w:div w:id="966932328">
      <w:bodyDiv w:val="1"/>
      <w:marLeft w:val="0"/>
      <w:marRight w:val="0"/>
      <w:marTop w:val="0"/>
      <w:marBottom w:val="0"/>
      <w:divBdr>
        <w:top w:val="none" w:sz="0" w:space="0" w:color="auto"/>
        <w:left w:val="none" w:sz="0" w:space="0" w:color="auto"/>
        <w:bottom w:val="none" w:sz="0" w:space="0" w:color="auto"/>
        <w:right w:val="none" w:sz="0" w:space="0" w:color="auto"/>
      </w:divBdr>
    </w:div>
    <w:div w:id="967517295">
      <w:bodyDiv w:val="1"/>
      <w:marLeft w:val="0"/>
      <w:marRight w:val="0"/>
      <w:marTop w:val="0"/>
      <w:marBottom w:val="0"/>
      <w:divBdr>
        <w:top w:val="none" w:sz="0" w:space="0" w:color="auto"/>
        <w:left w:val="none" w:sz="0" w:space="0" w:color="auto"/>
        <w:bottom w:val="none" w:sz="0" w:space="0" w:color="auto"/>
        <w:right w:val="none" w:sz="0" w:space="0" w:color="auto"/>
      </w:divBdr>
    </w:div>
    <w:div w:id="967589009">
      <w:bodyDiv w:val="1"/>
      <w:marLeft w:val="0"/>
      <w:marRight w:val="0"/>
      <w:marTop w:val="0"/>
      <w:marBottom w:val="0"/>
      <w:divBdr>
        <w:top w:val="none" w:sz="0" w:space="0" w:color="auto"/>
        <w:left w:val="none" w:sz="0" w:space="0" w:color="auto"/>
        <w:bottom w:val="none" w:sz="0" w:space="0" w:color="auto"/>
        <w:right w:val="none" w:sz="0" w:space="0" w:color="auto"/>
      </w:divBdr>
    </w:div>
    <w:div w:id="968781781">
      <w:bodyDiv w:val="1"/>
      <w:marLeft w:val="0"/>
      <w:marRight w:val="0"/>
      <w:marTop w:val="0"/>
      <w:marBottom w:val="0"/>
      <w:divBdr>
        <w:top w:val="none" w:sz="0" w:space="0" w:color="auto"/>
        <w:left w:val="none" w:sz="0" w:space="0" w:color="auto"/>
        <w:bottom w:val="none" w:sz="0" w:space="0" w:color="auto"/>
        <w:right w:val="none" w:sz="0" w:space="0" w:color="auto"/>
      </w:divBdr>
    </w:div>
    <w:div w:id="969868133">
      <w:bodyDiv w:val="1"/>
      <w:marLeft w:val="0"/>
      <w:marRight w:val="0"/>
      <w:marTop w:val="0"/>
      <w:marBottom w:val="0"/>
      <w:divBdr>
        <w:top w:val="none" w:sz="0" w:space="0" w:color="auto"/>
        <w:left w:val="none" w:sz="0" w:space="0" w:color="auto"/>
        <w:bottom w:val="none" w:sz="0" w:space="0" w:color="auto"/>
        <w:right w:val="none" w:sz="0" w:space="0" w:color="auto"/>
      </w:divBdr>
    </w:div>
    <w:div w:id="976297724">
      <w:bodyDiv w:val="1"/>
      <w:marLeft w:val="0"/>
      <w:marRight w:val="0"/>
      <w:marTop w:val="0"/>
      <w:marBottom w:val="0"/>
      <w:divBdr>
        <w:top w:val="none" w:sz="0" w:space="0" w:color="auto"/>
        <w:left w:val="none" w:sz="0" w:space="0" w:color="auto"/>
        <w:bottom w:val="none" w:sz="0" w:space="0" w:color="auto"/>
        <w:right w:val="none" w:sz="0" w:space="0" w:color="auto"/>
      </w:divBdr>
    </w:div>
    <w:div w:id="976955872">
      <w:bodyDiv w:val="1"/>
      <w:marLeft w:val="0"/>
      <w:marRight w:val="0"/>
      <w:marTop w:val="0"/>
      <w:marBottom w:val="0"/>
      <w:divBdr>
        <w:top w:val="none" w:sz="0" w:space="0" w:color="auto"/>
        <w:left w:val="none" w:sz="0" w:space="0" w:color="auto"/>
        <w:bottom w:val="none" w:sz="0" w:space="0" w:color="auto"/>
        <w:right w:val="none" w:sz="0" w:space="0" w:color="auto"/>
      </w:divBdr>
    </w:div>
    <w:div w:id="978848388">
      <w:bodyDiv w:val="1"/>
      <w:marLeft w:val="0"/>
      <w:marRight w:val="0"/>
      <w:marTop w:val="0"/>
      <w:marBottom w:val="0"/>
      <w:divBdr>
        <w:top w:val="none" w:sz="0" w:space="0" w:color="auto"/>
        <w:left w:val="none" w:sz="0" w:space="0" w:color="auto"/>
        <w:bottom w:val="none" w:sz="0" w:space="0" w:color="auto"/>
        <w:right w:val="none" w:sz="0" w:space="0" w:color="auto"/>
      </w:divBdr>
    </w:div>
    <w:div w:id="979580459">
      <w:bodyDiv w:val="1"/>
      <w:marLeft w:val="0"/>
      <w:marRight w:val="0"/>
      <w:marTop w:val="0"/>
      <w:marBottom w:val="0"/>
      <w:divBdr>
        <w:top w:val="none" w:sz="0" w:space="0" w:color="auto"/>
        <w:left w:val="none" w:sz="0" w:space="0" w:color="auto"/>
        <w:bottom w:val="none" w:sz="0" w:space="0" w:color="auto"/>
        <w:right w:val="none" w:sz="0" w:space="0" w:color="auto"/>
      </w:divBdr>
    </w:div>
    <w:div w:id="980697457">
      <w:bodyDiv w:val="1"/>
      <w:marLeft w:val="0"/>
      <w:marRight w:val="0"/>
      <w:marTop w:val="0"/>
      <w:marBottom w:val="0"/>
      <w:divBdr>
        <w:top w:val="none" w:sz="0" w:space="0" w:color="auto"/>
        <w:left w:val="none" w:sz="0" w:space="0" w:color="auto"/>
        <w:bottom w:val="none" w:sz="0" w:space="0" w:color="auto"/>
        <w:right w:val="none" w:sz="0" w:space="0" w:color="auto"/>
      </w:divBdr>
    </w:div>
    <w:div w:id="984309874">
      <w:bodyDiv w:val="1"/>
      <w:marLeft w:val="0"/>
      <w:marRight w:val="0"/>
      <w:marTop w:val="0"/>
      <w:marBottom w:val="0"/>
      <w:divBdr>
        <w:top w:val="none" w:sz="0" w:space="0" w:color="auto"/>
        <w:left w:val="none" w:sz="0" w:space="0" w:color="auto"/>
        <w:bottom w:val="none" w:sz="0" w:space="0" w:color="auto"/>
        <w:right w:val="none" w:sz="0" w:space="0" w:color="auto"/>
      </w:divBdr>
    </w:div>
    <w:div w:id="986125505">
      <w:bodyDiv w:val="1"/>
      <w:marLeft w:val="0"/>
      <w:marRight w:val="0"/>
      <w:marTop w:val="0"/>
      <w:marBottom w:val="0"/>
      <w:divBdr>
        <w:top w:val="none" w:sz="0" w:space="0" w:color="auto"/>
        <w:left w:val="none" w:sz="0" w:space="0" w:color="auto"/>
        <w:bottom w:val="none" w:sz="0" w:space="0" w:color="auto"/>
        <w:right w:val="none" w:sz="0" w:space="0" w:color="auto"/>
      </w:divBdr>
    </w:div>
    <w:div w:id="987712055">
      <w:bodyDiv w:val="1"/>
      <w:marLeft w:val="0"/>
      <w:marRight w:val="0"/>
      <w:marTop w:val="0"/>
      <w:marBottom w:val="0"/>
      <w:divBdr>
        <w:top w:val="none" w:sz="0" w:space="0" w:color="auto"/>
        <w:left w:val="none" w:sz="0" w:space="0" w:color="auto"/>
        <w:bottom w:val="none" w:sz="0" w:space="0" w:color="auto"/>
        <w:right w:val="none" w:sz="0" w:space="0" w:color="auto"/>
      </w:divBdr>
    </w:div>
    <w:div w:id="989753284">
      <w:bodyDiv w:val="1"/>
      <w:marLeft w:val="0"/>
      <w:marRight w:val="0"/>
      <w:marTop w:val="0"/>
      <w:marBottom w:val="0"/>
      <w:divBdr>
        <w:top w:val="none" w:sz="0" w:space="0" w:color="auto"/>
        <w:left w:val="none" w:sz="0" w:space="0" w:color="auto"/>
        <w:bottom w:val="none" w:sz="0" w:space="0" w:color="auto"/>
        <w:right w:val="none" w:sz="0" w:space="0" w:color="auto"/>
      </w:divBdr>
    </w:div>
    <w:div w:id="990790930">
      <w:bodyDiv w:val="1"/>
      <w:marLeft w:val="0"/>
      <w:marRight w:val="0"/>
      <w:marTop w:val="0"/>
      <w:marBottom w:val="0"/>
      <w:divBdr>
        <w:top w:val="none" w:sz="0" w:space="0" w:color="auto"/>
        <w:left w:val="none" w:sz="0" w:space="0" w:color="auto"/>
        <w:bottom w:val="none" w:sz="0" w:space="0" w:color="auto"/>
        <w:right w:val="none" w:sz="0" w:space="0" w:color="auto"/>
      </w:divBdr>
    </w:div>
    <w:div w:id="991448014">
      <w:bodyDiv w:val="1"/>
      <w:marLeft w:val="0"/>
      <w:marRight w:val="0"/>
      <w:marTop w:val="0"/>
      <w:marBottom w:val="0"/>
      <w:divBdr>
        <w:top w:val="none" w:sz="0" w:space="0" w:color="auto"/>
        <w:left w:val="none" w:sz="0" w:space="0" w:color="auto"/>
        <w:bottom w:val="none" w:sz="0" w:space="0" w:color="auto"/>
        <w:right w:val="none" w:sz="0" w:space="0" w:color="auto"/>
      </w:divBdr>
    </w:div>
    <w:div w:id="992029651">
      <w:bodyDiv w:val="1"/>
      <w:marLeft w:val="0"/>
      <w:marRight w:val="0"/>
      <w:marTop w:val="0"/>
      <w:marBottom w:val="0"/>
      <w:divBdr>
        <w:top w:val="none" w:sz="0" w:space="0" w:color="auto"/>
        <w:left w:val="none" w:sz="0" w:space="0" w:color="auto"/>
        <w:bottom w:val="none" w:sz="0" w:space="0" w:color="auto"/>
        <w:right w:val="none" w:sz="0" w:space="0" w:color="auto"/>
      </w:divBdr>
    </w:div>
    <w:div w:id="992566912">
      <w:bodyDiv w:val="1"/>
      <w:marLeft w:val="0"/>
      <w:marRight w:val="0"/>
      <w:marTop w:val="0"/>
      <w:marBottom w:val="0"/>
      <w:divBdr>
        <w:top w:val="none" w:sz="0" w:space="0" w:color="auto"/>
        <w:left w:val="none" w:sz="0" w:space="0" w:color="auto"/>
        <w:bottom w:val="none" w:sz="0" w:space="0" w:color="auto"/>
        <w:right w:val="none" w:sz="0" w:space="0" w:color="auto"/>
      </w:divBdr>
    </w:div>
    <w:div w:id="992686883">
      <w:bodyDiv w:val="1"/>
      <w:marLeft w:val="0"/>
      <w:marRight w:val="0"/>
      <w:marTop w:val="0"/>
      <w:marBottom w:val="0"/>
      <w:divBdr>
        <w:top w:val="none" w:sz="0" w:space="0" w:color="auto"/>
        <w:left w:val="none" w:sz="0" w:space="0" w:color="auto"/>
        <w:bottom w:val="none" w:sz="0" w:space="0" w:color="auto"/>
        <w:right w:val="none" w:sz="0" w:space="0" w:color="auto"/>
      </w:divBdr>
    </w:div>
    <w:div w:id="992872963">
      <w:bodyDiv w:val="1"/>
      <w:marLeft w:val="0"/>
      <w:marRight w:val="0"/>
      <w:marTop w:val="0"/>
      <w:marBottom w:val="0"/>
      <w:divBdr>
        <w:top w:val="none" w:sz="0" w:space="0" w:color="auto"/>
        <w:left w:val="none" w:sz="0" w:space="0" w:color="auto"/>
        <w:bottom w:val="none" w:sz="0" w:space="0" w:color="auto"/>
        <w:right w:val="none" w:sz="0" w:space="0" w:color="auto"/>
      </w:divBdr>
    </w:div>
    <w:div w:id="995840152">
      <w:bodyDiv w:val="1"/>
      <w:marLeft w:val="0"/>
      <w:marRight w:val="0"/>
      <w:marTop w:val="0"/>
      <w:marBottom w:val="0"/>
      <w:divBdr>
        <w:top w:val="none" w:sz="0" w:space="0" w:color="auto"/>
        <w:left w:val="none" w:sz="0" w:space="0" w:color="auto"/>
        <w:bottom w:val="none" w:sz="0" w:space="0" w:color="auto"/>
        <w:right w:val="none" w:sz="0" w:space="0" w:color="auto"/>
      </w:divBdr>
    </w:div>
    <w:div w:id="997151146">
      <w:bodyDiv w:val="1"/>
      <w:marLeft w:val="0"/>
      <w:marRight w:val="0"/>
      <w:marTop w:val="0"/>
      <w:marBottom w:val="0"/>
      <w:divBdr>
        <w:top w:val="none" w:sz="0" w:space="0" w:color="auto"/>
        <w:left w:val="none" w:sz="0" w:space="0" w:color="auto"/>
        <w:bottom w:val="none" w:sz="0" w:space="0" w:color="auto"/>
        <w:right w:val="none" w:sz="0" w:space="0" w:color="auto"/>
      </w:divBdr>
    </w:div>
    <w:div w:id="998575494">
      <w:bodyDiv w:val="1"/>
      <w:marLeft w:val="0"/>
      <w:marRight w:val="0"/>
      <w:marTop w:val="0"/>
      <w:marBottom w:val="0"/>
      <w:divBdr>
        <w:top w:val="none" w:sz="0" w:space="0" w:color="auto"/>
        <w:left w:val="none" w:sz="0" w:space="0" w:color="auto"/>
        <w:bottom w:val="none" w:sz="0" w:space="0" w:color="auto"/>
        <w:right w:val="none" w:sz="0" w:space="0" w:color="auto"/>
      </w:divBdr>
    </w:div>
    <w:div w:id="1001590827">
      <w:bodyDiv w:val="1"/>
      <w:marLeft w:val="0"/>
      <w:marRight w:val="0"/>
      <w:marTop w:val="0"/>
      <w:marBottom w:val="0"/>
      <w:divBdr>
        <w:top w:val="none" w:sz="0" w:space="0" w:color="auto"/>
        <w:left w:val="none" w:sz="0" w:space="0" w:color="auto"/>
        <w:bottom w:val="none" w:sz="0" w:space="0" w:color="auto"/>
        <w:right w:val="none" w:sz="0" w:space="0" w:color="auto"/>
      </w:divBdr>
    </w:div>
    <w:div w:id="1001740100">
      <w:bodyDiv w:val="1"/>
      <w:marLeft w:val="0"/>
      <w:marRight w:val="0"/>
      <w:marTop w:val="0"/>
      <w:marBottom w:val="0"/>
      <w:divBdr>
        <w:top w:val="none" w:sz="0" w:space="0" w:color="auto"/>
        <w:left w:val="none" w:sz="0" w:space="0" w:color="auto"/>
        <w:bottom w:val="none" w:sz="0" w:space="0" w:color="auto"/>
        <w:right w:val="none" w:sz="0" w:space="0" w:color="auto"/>
      </w:divBdr>
    </w:div>
    <w:div w:id="1003123161">
      <w:bodyDiv w:val="1"/>
      <w:marLeft w:val="0"/>
      <w:marRight w:val="0"/>
      <w:marTop w:val="0"/>
      <w:marBottom w:val="0"/>
      <w:divBdr>
        <w:top w:val="none" w:sz="0" w:space="0" w:color="auto"/>
        <w:left w:val="none" w:sz="0" w:space="0" w:color="auto"/>
        <w:bottom w:val="none" w:sz="0" w:space="0" w:color="auto"/>
        <w:right w:val="none" w:sz="0" w:space="0" w:color="auto"/>
      </w:divBdr>
    </w:div>
    <w:div w:id="1003556354">
      <w:bodyDiv w:val="1"/>
      <w:marLeft w:val="0"/>
      <w:marRight w:val="0"/>
      <w:marTop w:val="0"/>
      <w:marBottom w:val="0"/>
      <w:divBdr>
        <w:top w:val="none" w:sz="0" w:space="0" w:color="auto"/>
        <w:left w:val="none" w:sz="0" w:space="0" w:color="auto"/>
        <w:bottom w:val="none" w:sz="0" w:space="0" w:color="auto"/>
        <w:right w:val="none" w:sz="0" w:space="0" w:color="auto"/>
      </w:divBdr>
    </w:div>
    <w:div w:id="1003896874">
      <w:bodyDiv w:val="1"/>
      <w:marLeft w:val="0"/>
      <w:marRight w:val="0"/>
      <w:marTop w:val="0"/>
      <w:marBottom w:val="0"/>
      <w:divBdr>
        <w:top w:val="none" w:sz="0" w:space="0" w:color="auto"/>
        <w:left w:val="none" w:sz="0" w:space="0" w:color="auto"/>
        <w:bottom w:val="none" w:sz="0" w:space="0" w:color="auto"/>
        <w:right w:val="none" w:sz="0" w:space="0" w:color="auto"/>
      </w:divBdr>
    </w:div>
    <w:div w:id="1004825661">
      <w:bodyDiv w:val="1"/>
      <w:marLeft w:val="0"/>
      <w:marRight w:val="0"/>
      <w:marTop w:val="0"/>
      <w:marBottom w:val="0"/>
      <w:divBdr>
        <w:top w:val="none" w:sz="0" w:space="0" w:color="auto"/>
        <w:left w:val="none" w:sz="0" w:space="0" w:color="auto"/>
        <w:bottom w:val="none" w:sz="0" w:space="0" w:color="auto"/>
        <w:right w:val="none" w:sz="0" w:space="0" w:color="auto"/>
      </w:divBdr>
    </w:div>
    <w:div w:id="1005598429">
      <w:bodyDiv w:val="1"/>
      <w:marLeft w:val="0"/>
      <w:marRight w:val="0"/>
      <w:marTop w:val="0"/>
      <w:marBottom w:val="0"/>
      <w:divBdr>
        <w:top w:val="none" w:sz="0" w:space="0" w:color="auto"/>
        <w:left w:val="none" w:sz="0" w:space="0" w:color="auto"/>
        <w:bottom w:val="none" w:sz="0" w:space="0" w:color="auto"/>
        <w:right w:val="none" w:sz="0" w:space="0" w:color="auto"/>
      </w:divBdr>
    </w:div>
    <w:div w:id="1006203048">
      <w:bodyDiv w:val="1"/>
      <w:marLeft w:val="0"/>
      <w:marRight w:val="0"/>
      <w:marTop w:val="0"/>
      <w:marBottom w:val="0"/>
      <w:divBdr>
        <w:top w:val="none" w:sz="0" w:space="0" w:color="auto"/>
        <w:left w:val="none" w:sz="0" w:space="0" w:color="auto"/>
        <w:bottom w:val="none" w:sz="0" w:space="0" w:color="auto"/>
        <w:right w:val="none" w:sz="0" w:space="0" w:color="auto"/>
      </w:divBdr>
    </w:div>
    <w:div w:id="1007562287">
      <w:bodyDiv w:val="1"/>
      <w:marLeft w:val="0"/>
      <w:marRight w:val="0"/>
      <w:marTop w:val="0"/>
      <w:marBottom w:val="0"/>
      <w:divBdr>
        <w:top w:val="none" w:sz="0" w:space="0" w:color="auto"/>
        <w:left w:val="none" w:sz="0" w:space="0" w:color="auto"/>
        <w:bottom w:val="none" w:sz="0" w:space="0" w:color="auto"/>
        <w:right w:val="none" w:sz="0" w:space="0" w:color="auto"/>
      </w:divBdr>
    </w:div>
    <w:div w:id="1007632931">
      <w:bodyDiv w:val="1"/>
      <w:marLeft w:val="0"/>
      <w:marRight w:val="0"/>
      <w:marTop w:val="0"/>
      <w:marBottom w:val="0"/>
      <w:divBdr>
        <w:top w:val="none" w:sz="0" w:space="0" w:color="auto"/>
        <w:left w:val="none" w:sz="0" w:space="0" w:color="auto"/>
        <w:bottom w:val="none" w:sz="0" w:space="0" w:color="auto"/>
        <w:right w:val="none" w:sz="0" w:space="0" w:color="auto"/>
      </w:divBdr>
    </w:div>
    <w:div w:id="1011295416">
      <w:bodyDiv w:val="1"/>
      <w:marLeft w:val="0"/>
      <w:marRight w:val="0"/>
      <w:marTop w:val="0"/>
      <w:marBottom w:val="0"/>
      <w:divBdr>
        <w:top w:val="none" w:sz="0" w:space="0" w:color="auto"/>
        <w:left w:val="none" w:sz="0" w:space="0" w:color="auto"/>
        <w:bottom w:val="none" w:sz="0" w:space="0" w:color="auto"/>
        <w:right w:val="none" w:sz="0" w:space="0" w:color="auto"/>
      </w:divBdr>
    </w:div>
    <w:div w:id="1011419584">
      <w:bodyDiv w:val="1"/>
      <w:marLeft w:val="0"/>
      <w:marRight w:val="0"/>
      <w:marTop w:val="0"/>
      <w:marBottom w:val="0"/>
      <w:divBdr>
        <w:top w:val="none" w:sz="0" w:space="0" w:color="auto"/>
        <w:left w:val="none" w:sz="0" w:space="0" w:color="auto"/>
        <w:bottom w:val="none" w:sz="0" w:space="0" w:color="auto"/>
        <w:right w:val="none" w:sz="0" w:space="0" w:color="auto"/>
      </w:divBdr>
    </w:div>
    <w:div w:id="1011687786">
      <w:bodyDiv w:val="1"/>
      <w:marLeft w:val="0"/>
      <w:marRight w:val="0"/>
      <w:marTop w:val="0"/>
      <w:marBottom w:val="0"/>
      <w:divBdr>
        <w:top w:val="none" w:sz="0" w:space="0" w:color="auto"/>
        <w:left w:val="none" w:sz="0" w:space="0" w:color="auto"/>
        <w:bottom w:val="none" w:sz="0" w:space="0" w:color="auto"/>
        <w:right w:val="none" w:sz="0" w:space="0" w:color="auto"/>
      </w:divBdr>
    </w:div>
    <w:div w:id="1012756726">
      <w:bodyDiv w:val="1"/>
      <w:marLeft w:val="0"/>
      <w:marRight w:val="0"/>
      <w:marTop w:val="0"/>
      <w:marBottom w:val="0"/>
      <w:divBdr>
        <w:top w:val="none" w:sz="0" w:space="0" w:color="auto"/>
        <w:left w:val="none" w:sz="0" w:space="0" w:color="auto"/>
        <w:bottom w:val="none" w:sz="0" w:space="0" w:color="auto"/>
        <w:right w:val="none" w:sz="0" w:space="0" w:color="auto"/>
      </w:divBdr>
    </w:div>
    <w:div w:id="1015159483">
      <w:bodyDiv w:val="1"/>
      <w:marLeft w:val="0"/>
      <w:marRight w:val="0"/>
      <w:marTop w:val="0"/>
      <w:marBottom w:val="0"/>
      <w:divBdr>
        <w:top w:val="none" w:sz="0" w:space="0" w:color="auto"/>
        <w:left w:val="none" w:sz="0" w:space="0" w:color="auto"/>
        <w:bottom w:val="none" w:sz="0" w:space="0" w:color="auto"/>
        <w:right w:val="none" w:sz="0" w:space="0" w:color="auto"/>
      </w:divBdr>
    </w:div>
    <w:div w:id="1015426281">
      <w:bodyDiv w:val="1"/>
      <w:marLeft w:val="0"/>
      <w:marRight w:val="0"/>
      <w:marTop w:val="0"/>
      <w:marBottom w:val="0"/>
      <w:divBdr>
        <w:top w:val="none" w:sz="0" w:space="0" w:color="auto"/>
        <w:left w:val="none" w:sz="0" w:space="0" w:color="auto"/>
        <w:bottom w:val="none" w:sz="0" w:space="0" w:color="auto"/>
        <w:right w:val="none" w:sz="0" w:space="0" w:color="auto"/>
      </w:divBdr>
    </w:div>
    <w:div w:id="1016271069">
      <w:bodyDiv w:val="1"/>
      <w:marLeft w:val="0"/>
      <w:marRight w:val="0"/>
      <w:marTop w:val="0"/>
      <w:marBottom w:val="0"/>
      <w:divBdr>
        <w:top w:val="none" w:sz="0" w:space="0" w:color="auto"/>
        <w:left w:val="none" w:sz="0" w:space="0" w:color="auto"/>
        <w:bottom w:val="none" w:sz="0" w:space="0" w:color="auto"/>
        <w:right w:val="none" w:sz="0" w:space="0" w:color="auto"/>
      </w:divBdr>
    </w:div>
    <w:div w:id="1016544344">
      <w:bodyDiv w:val="1"/>
      <w:marLeft w:val="0"/>
      <w:marRight w:val="0"/>
      <w:marTop w:val="0"/>
      <w:marBottom w:val="0"/>
      <w:divBdr>
        <w:top w:val="none" w:sz="0" w:space="0" w:color="auto"/>
        <w:left w:val="none" w:sz="0" w:space="0" w:color="auto"/>
        <w:bottom w:val="none" w:sz="0" w:space="0" w:color="auto"/>
        <w:right w:val="none" w:sz="0" w:space="0" w:color="auto"/>
      </w:divBdr>
    </w:div>
    <w:div w:id="1018191705">
      <w:bodyDiv w:val="1"/>
      <w:marLeft w:val="0"/>
      <w:marRight w:val="0"/>
      <w:marTop w:val="0"/>
      <w:marBottom w:val="0"/>
      <w:divBdr>
        <w:top w:val="none" w:sz="0" w:space="0" w:color="auto"/>
        <w:left w:val="none" w:sz="0" w:space="0" w:color="auto"/>
        <w:bottom w:val="none" w:sz="0" w:space="0" w:color="auto"/>
        <w:right w:val="none" w:sz="0" w:space="0" w:color="auto"/>
      </w:divBdr>
    </w:div>
    <w:div w:id="1019428833">
      <w:bodyDiv w:val="1"/>
      <w:marLeft w:val="0"/>
      <w:marRight w:val="0"/>
      <w:marTop w:val="0"/>
      <w:marBottom w:val="0"/>
      <w:divBdr>
        <w:top w:val="none" w:sz="0" w:space="0" w:color="auto"/>
        <w:left w:val="none" w:sz="0" w:space="0" w:color="auto"/>
        <w:bottom w:val="none" w:sz="0" w:space="0" w:color="auto"/>
        <w:right w:val="none" w:sz="0" w:space="0" w:color="auto"/>
      </w:divBdr>
    </w:div>
    <w:div w:id="1019891826">
      <w:bodyDiv w:val="1"/>
      <w:marLeft w:val="0"/>
      <w:marRight w:val="0"/>
      <w:marTop w:val="0"/>
      <w:marBottom w:val="0"/>
      <w:divBdr>
        <w:top w:val="none" w:sz="0" w:space="0" w:color="auto"/>
        <w:left w:val="none" w:sz="0" w:space="0" w:color="auto"/>
        <w:bottom w:val="none" w:sz="0" w:space="0" w:color="auto"/>
        <w:right w:val="none" w:sz="0" w:space="0" w:color="auto"/>
      </w:divBdr>
    </w:div>
    <w:div w:id="1019968487">
      <w:bodyDiv w:val="1"/>
      <w:marLeft w:val="0"/>
      <w:marRight w:val="0"/>
      <w:marTop w:val="0"/>
      <w:marBottom w:val="0"/>
      <w:divBdr>
        <w:top w:val="none" w:sz="0" w:space="0" w:color="auto"/>
        <w:left w:val="none" w:sz="0" w:space="0" w:color="auto"/>
        <w:bottom w:val="none" w:sz="0" w:space="0" w:color="auto"/>
        <w:right w:val="none" w:sz="0" w:space="0" w:color="auto"/>
      </w:divBdr>
    </w:div>
    <w:div w:id="1020399350">
      <w:bodyDiv w:val="1"/>
      <w:marLeft w:val="0"/>
      <w:marRight w:val="0"/>
      <w:marTop w:val="0"/>
      <w:marBottom w:val="0"/>
      <w:divBdr>
        <w:top w:val="none" w:sz="0" w:space="0" w:color="auto"/>
        <w:left w:val="none" w:sz="0" w:space="0" w:color="auto"/>
        <w:bottom w:val="none" w:sz="0" w:space="0" w:color="auto"/>
        <w:right w:val="none" w:sz="0" w:space="0" w:color="auto"/>
      </w:divBdr>
    </w:div>
    <w:div w:id="1021198776">
      <w:bodyDiv w:val="1"/>
      <w:marLeft w:val="0"/>
      <w:marRight w:val="0"/>
      <w:marTop w:val="0"/>
      <w:marBottom w:val="0"/>
      <w:divBdr>
        <w:top w:val="none" w:sz="0" w:space="0" w:color="auto"/>
        <w:left w:val="none" w:sz="0" w:space="0" w:color="auto"/>
        <w:bottom w:val="none" w:sz="0" w:space="0" w:color="auto"/>
        <w:right w:val="none" w:sz="0" w:space="0" w:color="auto"/>
      </w:divBdr>
    </w:div>
    <w:div w:id="1022319770">
      <w:bodyDiv w:val="1"/>
      <w:marLeft w:val="0"/>
      <w:marRight w:val="0"/>
      <w:marTop w:val="0"/>
      <w:marBottom w:val="0"/>
      <w:divBdr>
        <w:top w:val="none" w:sz="0" w:space="0" w:color="auto"/>
        <w:left w:val="none" w:sz="0" w:space="0" w:color="auto"/>
        <w:bottom w:val="none" w:sz="0" w:space="0" w:color="auto"/>
        <w:right w:val="none" w:sz="0" w:space="0" w:color="auto"/>
      </w:divBdr>
    </w:div>
    <w:div w:id="1023478619">
      <w:bodyDiv w:val="1"/>
      <w:marLeft w:val="0"/>
      <w:marRight w:val="0"/>
      <w:marTop w:val="0"/>
      <w:marBottom w:val="0"/>
      <w:divBdr>
        <w:top w:val="none" w:sz="0" w:space="0" w:color="auto"/>
        <w:left w:val="none" w:sz="0" w:space="0" w:color="auto"/>
        <w:bottom w:val="none" w:sz="0" w:space="0" w:color="auto"/>
        <w:right w:val="none" w:sz="0" w:space="0" w:color="auto"/>
      </w:divBdr>
    </w:div>
    <w:div w:id="1024282511">
      <w:bodyDiv w:val="1"/>
      <w:marLeft w:val="0"/>
      <w:marRight w:val="0"/>
      <w:marTop w:val="0"/>
      <w:marBottom w:val="0"/>
      <w:divBdr>
        <w:top w:val="none" w:sz="0" w:space="0" w:color="auto"/>
        <w:left w:val="none" w:sz="0" w:space="0" w:color="auto"/>
        <w:bottom w:val="none" w:sz="0" w:space="0" w:color="auto"/>
        <w:right w:val="none" w:sz="0" w:space="0" w:color="auto"/>
      </w:divBdr>
    </w:div>
    <w:div w:id="1025250382">
      <w:bodyDiv w:val="1"/>
      <w:marLeft w:val="0"/>
      <w:marRight w:val="0"/>
      <w:marTop w:val="0"/>
      <w:marBottom w:val="0"/>
      <w:divBdr>
        <w:top w:val="none" w:sz="0" w:space="0" w:color="auto"/>
        <w:left w:val="none" w:sz="0" w:space="0" w:color="auto"/>
        <w:bottom w:val="none" w:sz="0" w:space="0" w:color="auto"/>
        <w:right w:val="none" w:sz="0" w:space="0" w:color="auto"/>
      </w:divBdr>
    </w:div>
    <w:div w:id="1025598342">
      <w:bodyDiv w:val="1"/>
      <w:marLeft w:val="0"/>
      <w:marRight w:val="0"/>
      <w:marTop w:val="0"/>
      <w:marBottom w:val="0"/>
      <w:divBdr>
        <w:top w:val="none" w:sz="0" w:space="0" w:color="auto"/>
        <w:left w:val="none" w:sz="0" w:space="0" w:color="auto"/>
        <w:bottom w:val="none" w:sz="0" w:space="0" w:color="auto"/>
        <w:right w:val="none" w:sz="0" w:space="0" w:color="auto"/>
      </w:divBdr>
    </w:div>
    <w:div w:id="1025667983">
      <w:bodyDiv w:val="1"/>
      <w:marLeft w:val="0"/>
      <w:marRight w:val="0"/>
      <w:marTop w:val="0"/>
      <w:marBottom w:val="0"/>
      <w:divBdr>
        <w:top w:val="none" w:sz="0" w:space="0" w:color="auto"/>
        <w:left w:val="none" w:sz="0" w:space="0" w:color="auto"/>
        <w:bottom w:val="none" w:sz="0" w:space="0" w:color="auto"/>
        <w:right w:val="none" w:sz="0" w:space="0" w:color="auto"/>
      </w:divBdr>
    </w:div>
    <w:div w:id="1026440774">
      <w:bodyDiv w:val="1"/>
      <w:marLeft w:val="0"/>
      <w:marRight w:val="0"/>
      <w:marTop w:val="0"/>
      <w:marBottom w:val="0"/>
      <w:divBdr>
        <w:top w:val="none" w:sz="0" w:space="0" w:color="auto"/>
        <w:left w:val="none" w:sz="0" w:space="0" w:color="auto"/>
        <w:bottom w:val="none" w:sz="0" w:space="0" w:color="auto"/>
        <w:right w:val="none" w:sz="0" w:space="0" w:color="auto"/>
      </w:divBdr>
    </w:div>
    <w:div w:id="1026637825">
      <w:bodyDiv w:val="1"/>
      <w:marLeft w:val="0"/>
      <w:marRight w:val="0"/>
      <w:marTop w:val="0"/>
      <w:marBottom w:val="0"/>
      <w:divBdr>
        <w:top w:val="none" w:sz="0" w:space="0" w:color="auto"/>
        <w:left w:val="none" w:sz="0" w:space="0" w:color="auto"/>
        <w:bottom w:val="none" w:sz="0" w:space="0" w:color="auto"/>
        <w:right w:val="none" w:sz="0" w:space="0" w:color="auto"/>
      </w:divBdr>
    </w:div>
    <w:div w:id="1027683612">
      <w:bodyDiv w:val="1"/>
      <w:marLeft w:val="0"/>
      <w:marRight w:val="0"/>
      <w:marTop w:val="0"/>
      <w:marBottom w:val="0"/>
      <w:divBdr>
        <w:top w:val="none" w:sz="0" w:space="0" w:color="auto"/>
        <w:left w:val="none" w:sz="0" w:space="0" w:color="auto"/>
        <w:bottom w:val="none" w:sz="0" w:space="0" w:color="auto"/>
        <w:right w:val="none" w:sz="0" w:space="0" w:color="auto"/>
      </w:divBdr>
    </w:div>
    <w:div w:id="1028604973">
      <w:bodyDiv w:val="1"/>
      <w:marLeft w:val="0"/>
      <w:marRight w:val="0"/>
      <w:marTop w:val="0"/>
      <w:marBottom w:val="0"/>
      <w:divBdr>
        <w:top w:val="none" w:sz="0" w:space="0" w:color="auto"/>
        <w:left w:val="none" w:sz="0" w:space="0" w:color="auto"/>
        <w:bottom w:val="none" w:sz="0" w:space="0" w:color="auto"/>
        <w:right w:val="none" w:sz="0" w:space="0" w:color="auto"/>
      </w:divBdr>
    </w:div>
    <w:div w:id="1030691147">
      <w:bodyDiv w:val="1"/>
      <w:marLeft w:val="0"/>
      <w:marRight w:val="0"/>
      <w:marTop w:val="0"/>
      <w:marBottom w:val="0"/>
      <w:divBdr>
        <w:top w:val="none" w:sz="0" w:space="0" w:color="auto"/>
        <w:left w:val="none" w:sz="0" w:space="0" w:color="auto"/>
        <w:bottom w:val="none" w:sz="0" w:space="0" w:color="auto"/>
        <w:right w:val="none" w:sz="0" w:space="0" w:color="auto"/>
      </w:divBdr>
    </w:div>
    <w:div w:id="1031346742">
      <w:bodyDiv w:val="1"/>
      <w:marLeft w:val="0"/>
      <w:marRight w:val="0"/>
      <w:marTop w:val="0"/>
      <w:marBottom w:val="0"/>
      <w:divBdr>
        <w:top w:val="none" w:sz="0" w:space="0" w:color="auto"/>
        <w:left w:val="none" w:sz="0" w:space="0" w:color="auto"/>
        <w:bottom w:val="none" w:sz="0" w:space="0" w:color="auto"/>
        <w:right w:val="none" w:sz="0" w:space="0" w:color="auto"/>
      </w:divBdr>
    </w:div>
    <w:div w:id="1031683773">
      <w:bodyDiv w:val="1"/>
      <w:marLeft w:val="0"/>
      <w:marRight w:val="0"/>
      <w:marTop w:val="0"/>
      <w:marBottom w:val="0"/>
      <w:divBdr>
        <w:top w:val="none" w:sz="0" w:space="0" w:color="auto"/>
        <w:left w:val="none" w:sz="0" w:space="0" w:color="auto"/>
        <w:bottom w:val="none" w:sz="0" w:space="0" w:color="auto"/>
        <w:right w:val="none" w:sz="0" w:space="0" w:color="auto"/>
      </w:divBdr>
    </w:div>
    <w:div w:id="1032073513">
      <w:bodyDiv w:val="1"/>
      <w:marLeft w:val="0"/>
      <w:marRight w:val="0"/>
      <w:marTop w:val="0"/>
      <w:marBottom w:val="0"/>
      <w:divBdr>
        <w:top w:val="none" w:sz="0" w:space="0" w:color="auto"/>
        <w:left w:val="none" w:sz="0" w:space="0" w:color="auto"/>
        <w:bottom w:val="none" w:sz="0" w:space="0" w:color="auto"/>
        <w:right w:val="none" w:sz="0" w:space="0" w:color="auto"/>
      </w:divBdr>
    </w:div>
    <w:div w:id="1032683258">
      <w:bodyDiv w:val="1"/>
      <w:marLeft w:val="0"/>
      <w:marRight w:val="0"/>
      <w:marTop w:val="0"/>
      <w:marBottom w:val="0"/>
      <w:divBdr>
        <w:top w:val="none" w:sz="0" w:space="0" w:color="auto"/>
        <w:left w:val="none" w:sz="0" w:space="0" w:color="auto"/>
        <w:bottom w:val="none" w:sz="0" w:space="0" w:color="auto"/>
        <w:right w:val="none" w:sz="0" w:space="0" w:color="auto"/>
      </w:divBdr>
    </w:div>
    <w:div w:id="1033843176">
      <w:bodyDiv w:val="1"/>
      <w:marLeft w:val="0"/>
      <w:marRight w:val="0"/>
      <w:marTop w:val="0"/>
      <w:marBottom w:val="0"/>
      <w:divBdr>
        <w:top w:val="none" w:sz="0" w:space="0" w:color="auto"/>
        <w:left w:val="none" w:sz="0" w:space="0" w:color="auto"/>
        <w:bottom w:val="none" w:sz="0" w:space="0" w:color="auto"/>
        <w:right w:val="none" w:sz="0" w:space="0" w:color="auto"/>
      </w:divBdr>
    </w:div>
    <w:div w:id="1034622081">
      <w:bodyDiv w:val="1"/>
      <w:marLeft w:val="0"/>
      <w:marRight w:val="0"/>
      <w:marTop w:val="0"/>
      <w:marBottom w:val="0"/>
      <w:divBdr>
        <w:top w:val="none" w:sz="0" w:space="0" w:color="auto"/>
        <w:left w:val="none" w:sz="0" w:space="0" w:color="auto"/>
        <w:bottom w:val="none" w:sz="0" w:space="0" w:color="auto"/>
        <w:right w:val="none" w:sz="0" w:space="0" w:color="auto"/>
      </w:divBdr>
    </w:div>
    <w:div w:id="1036466428">
      <w:bodyDiv w:val="1"/>
      <w:marLeft w:val="0"/>
      <w:marRight w:val="0"/>
      <w:marTop w:val="0"/>
      <w:marBottom w:val="0"/>
      <w:divBdr>
        <w:top w:val="none" w:sz="0" w:space="0" w:color="auto"/>
        <w:left w:val="none" w:sz="0" w:space="0" w:color="auto"/>
        <w:bottom w:val="none" w:sz="0" w:space="0" w:color="auto"/>
        <w:right w:val="none" w:sz="0" w:space="0" w:color="auto"/>
      </w:divBdr>
    </w:div>
    <w:div w:id="1037660718">
      <w:bodyDiv w:val="1"/>
      <w:marLeft w:val="0"/>
      <w:marRight w:val="0"/>
      <w:marTop w:val="0"/>
      <w:marBottom w:val="0"/>
      <w:divBdr>
        <w:top w:val="none" w:sz="0" w:space="0" w:color="auto"/>
        <w:left w:val="none" w:sz="0" w:space="0" w:color="auto"/>
        <w:bottom w:val="none" w:sz="0" w:space="0" w:color="auto"/>
        <w:right w:val="none" w:sz="0" w:space="0" w:color="auto"/>
      </w:divBdr>
    </w:div>
    <w:div w:id="1039472254">
      <w:bodyDiv w:val="1"/>
      <w:marLeft w:val="0"/>
      <w:marRight w:val="0"/>
      <w:marTop w:val="0"/>
      <w:marBottom w:val="0"/>
      <w:divBdr>
        <w:top w:val="none" w:sz="0" w:space="0" w:color="auto"/>
        <w:left w:val="none" w:sz="0" w:space="0" w:color="auto"/>
        <w:bottom w:val="none" w:sz="0" w:space="0" w:color="auto"/>
        <w:right w:val="none" w:sz="0" w:space="0" w:color="auto"/>
      </w:divBdr>
    </w:div>
    <w:div w:id="1042364919">
      <w:bodyDiv w:val="1"/>
      <w:marLeft w:val="0"/>
      <w:marRight w:val="0"/>
      <w:marTop w:val="0"/>
      <w:marBottom w:val="0"/>
      <w:divBdr>
        <w:top w:val="none" w:sz="0" w:space="0" w:color="auto"/>
        <w:left w:val="none" w:sz="0" w:space="0" w:color="auto"/>
        <w:bottom w:val="none" w:sz="0" w:space="0" w:color="auto"/>
        <w:right w:val="none" w:sz="0" w:space="0" w:color="auto"/>
      </w:divBdr>
    </w:div>
    <w:div w:id="1044990019">
      <w:bodyDiv w:val="1"/>
      <w:marLeft w:val="0"/>
      <w:marRight w:val="0"/>
      <w:marTop w:val="0"/>
      <w:marBottom w:val="0"/>
      <w:divBdr>
        <w:top w:val="none" w:sz="0" w:space="0" w:color="auto"/>
        <w:left w:val="none" w:sz="0" w:space="0" w:color="auto"/>
        <w:bottom w:val="none" w:sz="0" w:space="0" w:color="auto"/>
        <w:right w:val="none" w:sz="0" w:space="0" w:color="auto"/>
      </w:divBdr>
    </w:div>
    <w:div w:id="1045525280">
      <w:bodyDiv w:val="1"/>
      <w:marLeft w:val="0"/>
      <w:marRight w:val="0"/>
      <w:marTop w:val="0"/>
      <w:marBottom w:val="0"/>
      <w:divBdr>
        <w:top w:val="none" w:sz="0" w:space="0" w:color="auto"/>
        <w:left w:val="none" w:sz="0" w:space="0" w:color="auto"/>
        <w:bottom w:val="none" w:sz="0" w:space="0" w:color="auto"/>
        <w:right w:val="none" w:sz="0" w:space="0" w:color="auto"/>
      </w:divBdr>
    </w:div>
    <w:div w:id="1045712326">
      <w:bodyDiv w:val="1"/>
      <w:marLeft w:val="0"/>
      <w:marRight w:val="0"/>
      <w:marTop w:val="0"/>
      <w:marBottom w:val="0"/>
      <w:divBdr>
        <w:top w:val="none" w:sz="0" w:space="0" w:color="auto"/>
        <w:left w:val="none" w:sz="0" w:space="0" w:color="auto"/>
        <w:bottom w:val="none" w:sz="0" w:space="0" w:color="auto"/>
        <w:right w:val="none" w:sz="0" w:space="0" w:color="auto"/>
      </w:divBdr>
    </w:div>
    <w:div w:id="1046104511">
      <w:bodyDiv w:val="1"/>
      <w:marLeft w:val="0"/>
      <w:marRight w:val="0"/>
      <w:marTop w:val="0"/>
      <w:marBottom w:val="0"/>
      <w:divBdr>
        <w:top w:val="none" w:sz="0" w:space="0" w:color="auto"/>
        <w:left w:val="none" w:sz="0" w:space="0" w:color="auto"/>
        <w:bottom w:val="none" w:sz="0" w:space="0" w:color="auto"/>
        <w:right w:val="none" w:sz="0" w:space="0" w:color="auto"/>
      </w:divBdr>
    </w:div>
    <w:div w:id="1047611673">
      <w:bodyDiv w:val="1"/>
      <w:marLeft w:val="0"/>
      <w:marRight w:val="0"/>
      <w:marTop w:val="0"/>
      <w:marBottom w:val="0"/>
      <w:divBdr>
        <w:top w:val="none" w:sz="0" w:space="0" w:color="auto"/>
        <w:left w:val="none" w:sz="0" w:space="0" w:color="auto"/>
        <w:bottom w:val="none" w:sz="0" w:space="0" w:color="auto"/>
        <w:right w:val="none" w:sz="0" w:space="0" w:color="auto"/>
      </w:divBdr>
    </w:div>
    <w:div w:id="1051464971">
      <w:bodyDiv w:val="1"/>
      <w:marLeft w:val="0"/>
      <w:marRight w:val="0"/>
      <w:marTop w:val="0"/>
      <w:marBottom w:val="0"/>
      <w:divBdr>
        <w:top w:val="none" w:sz="0" w:space="0" w:color="auto"/>
        <w:left w:val="none" w:sz="0" w:space="0" w:color="auto"/>
        <w:bottom w:val="none" w:sz="0" w:space="0" w:color="auto"/>
        <w:right w:val="none" w:sz="0" w:space="0" w:color="auto"/>
      </w:divBdr>
    </w:div>
    <w:div w:id="1052923398">
      <w:bodyDiv w:val="1"/>
      <w:marLeft w:val="0"/>
      <w:marRight w:val="0"/>
      <w:marTop w:val="0"/>
      <w:marBottom w:val="0"/>
      <w:divBdr>
        <w:top w:val="none" w:sz="0" w:space="0" w:color="auto"/>
        <w:left w:val="none" w:sz="0" w:space="0" w:color="auto"/>
        <w:bottom w:val="none" w:sz="0" w:space="0" w:color="auto"/>
        <w:right w:val="none" w:sz="0" w:space="0" w:color="auto"/>
      </w:divBdr>
    </w:div>
    <w:div w:id="1055544539">
      <w:bodyDiv w:val="1"/>
      <w:marLeft w:val="0"/>
      <w:marRight w:val="0"/>
      <w:marTop w:val="0"/>
      <w:marBottom w:val="0"/>
      <w:divBdr>
        <w:top w:val="none" w:sz="0" w:space="0" w:color="auto"/>
        <w:left w:val="none" w:sz="0" w:space="0" w:color="auto"/>
        <w:bottom w:val="none" w:sz="0" w:space="0" w:color="auto"/>
        <w:right w:val="none" w:sz="0" w:space="0" w:color="auto"/>
      </w:divBdr>
    </w:div>
    <w:div w:id="1058938057">
      <w:bodyDiv w:val="1"/>
      <w:marLeft w:val="0"/>
      <w:marRight w:val="0"/>
      <w:marTop w:val="0"/>
      <w:marBottom w:val="0"/>
      <w:divBdr>
        <w:top w:val="none" w:sz="0" w:space="0" w:color="auto"/>
        <w:left w:val="none" w:sz="0" w:space="0" w:color="auto"/>
        <w:bottom w:val="none" w:sz="0" w:space="0" w:color="auto"/>
        <w:right w:val="none" w:sz="0" w:space="0" w:color="auto"/>
      </w:divBdr>
    </w:div>
    <w:div w:id="1059398973">
      <w:bodyDiv w:val="1"/>
      <w:marLeft w:val="0"/>
      <w:marRight w:val="0"/>
      <w:marTop w:val="0"/>
      <w:marBottom w:val="0"/>
      <w:divBdr>
        <w:top w:val="none" w:sz="0" w:space="0" w:color="auto"/>
        <w:left w:val="none" w:sz="0" w:space="0" w:color="auto"/>
        <w:bottom w:val="none" w:sz="0" w:space="0" w:color="auto"/>
        <w:right w:val="none" w:sz="0" w:space="0" w:color="auto"/>
      </w:divBdr>
    </w:div>
    <w:div w:id="1059787062">
      <w:bodyDiv w:val="1"/>
      <w:marLeft w:val="0"/>
      <w:marRight w:val="0"/>
      <w:marTop w:val="0"/>
      <w:marBottom w:val="0"/>
      <w:divBdr>
        <w:top w:val="none" w:sz="0" w:space="0" w:color="auto"/>
        <w:left w:val="none" w:sz="0" w:space="0" w:color="auto"/>
        <w:bottom w:val="none" w:sz="0" w:space="0" w:color="auto"/>
        <w:right w:val="none" w:sz="0" w:space="0" w:color="auto"/>
      </w:divBdr>
    </w:div>
    <w:div w:id="1061250470">
      <w:bodyDiv w:val="1"/>
      <w:marLeft w:val="0"/>
      <w:marRight w:val="0"/>
      <w:marTop w:val="0"/>
      <w:marBottom w:val="0"/>
      <w:divBdr>
        <w:top w:val="none" w:sz="0" w:space="0" w:color="auto"/>
        <w:left w:val="none" w:sz="0" w:space="0" w:color="auto"/>
        <w:bottom w:val="none" w:sz="0" w:space="0" w:color="auto"/>
        <w:right w:val="none" w:sz="0" w:space="0" w:color="auto"/>
      </w:divBdr>
    </w:div>
    <w:div w:id="1061564677">
      <w:bodyDiv w:val="1"/>
      <w:marLeft w:val="0"/>
      <w:marRight w:val="0"/>
      <w:marTop w:val="0"/>
      <w:marBottom w:val="0"/>
      <w:divBdr>
        <w:top w:val="none" w:sz="0" w:space="0" w:color="auto"/>
        <w:left w:val="none" w:sz="0" w:space="0" w:color="auto"/>
        <w:bottom w:val="none" w:sz="0" w:space="0" w:color="auto"/>
        <w:right w:val="none" w:sz="0" w:space="0" w:color="auto"/>
      </w:divBdr>
    </w:div>
    <w:div w:id="1061637186">
      <w:bodyDiv w:val="1"/>
      <w:marLeft w:val="0"/>
      <w:marRight w:val="0"/>
      <w:marTop w:val="0"/>
      <w:marBottom w:val="0"/>
      <w:divBdr>
        <w:top w:val="none" w:sz="0" w:space="0" w:color="auto"/>
        <w:left w:val="none" w:sz="0" w:space="0" w:color="auto"/>
        <w:bottom w:val="none" w:sz="0" w:space="0" w:color="auto"/>
        <w:right w:val="none" w:sz="0" w:space="0" w:color="auto"/>
      </w:divBdr>
    </w:div>
    <w:div w:id="1064643427">
      <w:bodyDiv w:val="1"/>
      <w:marLeft w:val="0"/>
      <w:marRight w:val="0"/>
      <w:marTop w:val="0"/>
      <w:marBottom w:val="0"/>
      <w:divBdr>
        <w:top w:val="none" w:sz="0" w:space="0" w:color="auto"/>
        <w:left w:val="none" w:sz="0" w:space="0" w:color="auto"/>
        <w:bottom w:val="none" w:sz="0" w:space="0" w:color="auto"/>
        <w:right w:val="none" w:sz="0" w:space="0" w:color="auto"/>
      </w:divBdr>
    </w:div>
    <w:div w:id="1065487927">
      <w:bodyDiv w:val="1"/>
      <w:marLeft w:val="0"/>
      <w:marRight w:val="0"/>
      <w:marTop w:val="0"/>
      <w:marBottom w:val="0"/>
      <w:divBdr>
        <w:top w:val="none" w:sz="0" w:space="0" w:color="auto"/>
        <w:left w:val="none" w:sz="0" w:space="0" w:color="auto"/>
        <w:bottom w:val="none" w:sz="0" w:space="0" w:color="auto"/>
        <w:right w:val="none" w:sz="0" w:space="0" w:color="auto"/>
      </w:divBdr>
    </w:div>
    <w:div w:id="1065563249">
      <w:bodyDiv w:val="1"/>
      <w:marLeft w:val="0"/>
      <w:marRight w:val="0"/>
      <w:marTop w:val="0"/>
      <w:marBottom w:val="0"/>
      <w:divBdr>
        <w:top w:val="none" w:sz="0" w:space="0" w:color="auto"/>
        <w:left w:val="none" w:sz="0" w:space="0" w:color="auto"/>
        <w:bottom w:val="none" w:sz="0" w:space="0" w:color="auto"/>
        <w:right w:val="none" w:sz="0" w:space="0" w:color="auto"/>
      </w:divBdr>
    </w:div>
    <w:div w:id="1065682136">
      <w:bodyDiv w:val="1"/>
      <w:marLeft w:val="0"/>
      <w:marRight w:val="0"/>
      <w:marTop w:val="0"/>
      <w:marBottom w:val="0"/>
      <w:divBdr>
        <w:top w:val="none" w:sz="0" w:space="0" w:color="auto"/>
        <w:left w:val="none" w:sz="0" w:space="0" w:color="auto"/>
        <w:bottom w:val="none" w:sz="0" w:space="0" w:color="auto"/>
        <w:right w:val="none" w:sz="0" w:space="0" w:color="auto"/>
      </w:divBdr>
    </w:div>
    <w:div w:id="1066418371">
      <w:bodyDiv w:val="1"/>
      <w:marLeft w:val="0"/>
      <w:marRight w:val="0"/>
      <w:marTop w:val="0"/>
      <w:marBottom w:val="0"/>
      <w:divBdr>
        <w:top w:val="none" w:sz="0" w:space="0" w:color="auto"/>
        <w:left w:val="none" w:sz="0" w:space="0" w:color="auto"/>
        <w:bottom w:val="none" w:sz="0" w:space="0" w:color="auto"/>
        <w:right w:val="none" w:sz="0" w:space="0" w:color="auto"/>
      </w:divBdr>
    </w:div>
    <w:div w:id="1067411434">
      <w:bodyDiv w:val="1"/>
      <w:marLeft w:val="0"/>
      <w:marRight w:val="0"/>
      <w:marTop w:val="0"/>
      <w:marBottom w:val="0"/>
      <w:divBdr>
        <w:top w:val="none" w:sz="0" w:space="0" w:color="auto"/>
        <w:left w:val="none" w:sz="0" w:space="0" w:color="auto"/>
        <w:bottom w:val="none" w:sz="0" w:space="0" w:color="auto"/>
        <w:right w:val="none" w:sz="0" w:space="0" w:color="auto"/>
      </w:divBdr>
    </w:div>
    <w:div w:id="1068502762">
      <w:bodyDiv w:val="1"/>
      <w:marLeft w:val="0"/>
      <w:marRight w:val="0"/>
      <w:marTop w:val="0"/>
      <w:marBottom w:val="0"/>
      <w:divBdr>
        <w:top w:val="none" w:sz="0" w:space="0" w:color="auto"/>
        <w:left w:val="none" w:sz="0" w:space="0" w:color="auto"/>
        <w:bottom w:val="none" w:sz="0" w:space="0" w:color="auto"/>
        <w:right w:val="none" w:sz="0" w:space="0" w:color="auto"/>
      </w:divBdr>
    </w:div>
    <w:div w:id="1069116883">
      <w:bodyDiv w:val="1"/>
      <w:marLeft w:val="0"/>
      <w:marRight w:val="0"/>
      <w:marTop w:val="0"/>
      <w:marBottom w:val="0"/>
      <w:divBdr>
        <w:top w:val="none" w:sz="0" w:space="0" w:color="auto"/>
        <w:left w:val="none" w:sz="0" w:space="0" w:color="auto"/>
        <w:bottom w:val="none" w:sz="0" w:space="0" w:color="auto"/>
        <w:right w:val="none" w:sz="0" w:space="0" w:color="auto"/>
      </w:divBdr>
    </w:div>
    <w:div w:id="1070270012">
      <w:bodyDiv w:val="1"/>
      <w:marLeft w:val="0"/>
      <w:marRight w:val="0"/>
      <w:marTop w:val="0"/>
      <w:marBottom w:val="0"/>
      <w:divBdr>
        <w:top w:val="none" w:sz="0" w:space="0" w:color="auto"/>
        <w:left w:val="none" w:sz="0" w:space="0" w:color="auto"/>
        <w:bottom w:val="none" w:sz="0" w:space="0" w:color="auto"/>
        <w:right w:val="none" w:sz="0" w:space="0" w:color="auto"/>
      </w:divBdr>
    </w:div>
    <w:div w:id="1072431919">
      <w:bodyDiv w:val="1"/>
      <w:marLeft w:val="0"/>
      <w:marRight w:val="0"/>
      <w:marTop w:val="0"/>
      <w:marBottom w:val="0"/>
      <w:divBdr>
        <w:top w:val="none" w:sz="0" w:space="0" w:color="auto"/>
        <w:left w:val="none" w:sz="0" w:space="0" w:color="auto"/>
        <w:bottom w:val="none" w:sz="0" w:space="0" w:color="auto"/>
        <w:right w:val="none" w:sz="0" w:space="0" w:color="auto"/>
      </w:divBdr>
    </w:div>
    <w:div w:id="1072695813">
      <w:bodyDiv w:val="1"/>
      <w:marLeft w:val="0"/>
      <w:marRight w:val="0"/>
      <w:marTop w:val="0"/>
      <w:marBottom w:val="0"/>
      <w:divBdr>
        <w:top w:val="none" w:sz="0" w:space="0" w:color="auto"/>
        <w:left w:val="none" w:sz="0" w:space="0" w:color="auto"/>
        <w:bottom w:val="none" w:sz="0" w:space="0" w:color="auto"/>
        <w:right w:val="none" w:sz="0" w:space="0" w:color="auto"/>
      </w:divBdr>
    </w:div>
    <w:div w:id="1075782163">
      <w:bodyDiv w:val="1"/>
      <w:marLeft w:val="0"/>
      <w:marRight w:val="0"/>
      <w:marTop w:val="0"/>
      <w:marBottom w:val="0"/>
      <w:divBdr>
        <w:top w:val="none" w:sz="0" w:space="0" w:color="auto"/>
        <w:left w:val="none" w:sz="0" w:space="0" w:color="auto"/>
        <w:bottom w:val="none" w:sz="0" w:space="0" w:color="auto"/>
        <w:right w:val="none" w:sz="0" w:space="0" w:color="auto"/>
      </w:divBdr>
    </w:div>
    <w:div w:id="1078598824">
      <w:bodyDiv w:val="1"/>
      <w:marLeft w:val="0"/>
      <w:marRight w:val="0"/>
      <w:marTop w:val="0"/>
      <w:marBottom w:val="0"/>
      <w:divBdr>
        <w:top w:val="none" w:sz="0" w:space="0" w:color="auto"/>
        <w:left w:val="none" w:sz="0" w:space="0" w:color="auto"/>
        <w:bottom w:val="none" w:sz="0" w:space="0" w:color="auto"/>
        <w:right w:val="none" w:sz="0" w:space="0" w:color="auto"/>
      </w:divBdr>
    </w:div>
    <w:div w:id="1079600720">
      <w:bodyDiv w:val="1"/>
      <w:marLeft w:val="0"/>
      <w:marRight w:val="0"/>
      <w:marTop w:val="0"/>
      <w:marBottom w:val="0"/>
      <w:divBdr>
        <w:top w:val="none" w:sz="0" w:space="0" w:color="auto"/>
        <w:left w:val="none" w:sz="0" w:space="0" w:color="auto"/>
        <w:bottom w:val="none" w:sz="0" w:space="0" w:color="auto"/>
        <w:right w:val="none" w:sz="0" w:space="0" w:color="auto"/>
      </w:divBdr>
    </w:div>
    <w:div w:id="1080367515">
      <w:bodyDiv w:val="1"/>
      <w:marLeft w:val="0"/>
      <w:marRight w:val="0"/>
      <w:marTop w:val="0"/>
      <w:marBottom w:val="0"/>
      <w:divBdr>
        <w:top w:val="none" w:sz="0" w:space="0" w:color="auto"/>
        <w:left w:val="none" w:sz="0" w:space="0" w:color="auto"/>
        <w:bottom w:val="none" w:sz="0" w:space="0" w:color="auto"/>
        <w:right w:val="none" w:sz="0" w:space="0" w:color="auto"/>
      </w:divBdr>
    </w:div>
    <w:div w:id="1080562986">
      <w:bodyDiv w:val="1"/>
      <w:marLeft w:val="0"/>
      <w:marRight w:val="0"/>
      <w:marTop w:val="0"/>
      <w:marBottom w:val="0"/>
      <w:divBdr>
        <w:top w:val="none" w:sz="0" w:space="0" w:color="auto"/>
        <w:left w:val="none" w:sz="0" w:space="0" w:color="auto"/>
        <w:bottom w:val="none" w:sz="0" w:space="0" w:color="auto"/>
        <w:right w:val="none" w:sz="0" w:space="0" w:color="auto"/>
      </w:divBdr>
    </w:div>
    <w:div w:id="1080981340">
      <w:bodyDiv w:val="1"/>
      <w:marLeft w:val="0"/>
      <w:marRight w:val="0"/>
      <w:marTop w:val="0"/>
      <w:marBottom w:val="0"/>
      <w:divBdr>
        <w:top w:val="none" w:sz="0" w:space="0" w:color="auto"/>
        <w:left w:val="none" w:sz="0" w:space="0" w:color="auto"/>
        <w:bottom w:val="none" w:sz="0" w:space="0" w:color="auto"/>
        <w:right w:val="none" w:sz="0" w:space="0" w:color="auto"/>
      </w:divBdr>
    </w:div>
    <w:div w:id="1082065332">
      <w:bodyDiv w:val="1"/>
      <w:marLeft w:val="0"/>
      <w:marRight w:val="0"/>
      <w:marTop w:val="0"/>
      <w:marBottom w:val="0"/>
      <w:divBdr>
        <w:top w:val="none" w:sz="0" w:space="0" w:color="auto"/>
        <w:left w:val="none" w:sz="0" w:space="0" w:color="auto"/>
        <w:bottom w:val="none" w:sz="0" w:space="0" w:color="auto"/>
        <w:right w:val="none" w:sz="0" w:space="0" w:color="auto"/>
      </w:divBdr>
    </w:div>
    <w:div w:id="1084886219">
      <w:bodyDiv w:val="1"/>
      <w:marLeft w:val="0"/>
      <w:marRight w:val="0"/>
      <w:marTop w:val="0"/>
      <w:marBottom w:val="0"/>
      <w:divBdr>
        <w:top w:val="none" w:sz="0" w:space="0" w:color="auto"/>
        <w:left w:val="none" w:sz="0" w:space="0" w:color="auto"/>
        <w:bottom w:val="none" w:sz="0" w:space="0" w:color="auto"/>
        <w:right w:val="none" w:sz="0" w:space="0" w:color="auto"/>
      </w:divBdr>
    </w:div>
    <w:div w:id="1087388330">
      <w:bodyDiv w:val="1"/>
      <w:marLeft w:val="0"/>
      <w:marRight w:val="0"/>
      <w:marTop w:val="0"/>
      <w:marBottom w:val="0"/>
      <w:divBdr>
        <w:top w:val="none" w:sz="0" w:space="0" w:color="auto"/>
        <w:left w:val="none" w:sz="0" w:space="0" w:color="auto"/>
        <w:bottom w:val="none" w:sz="0" w:space="0" w:color="auto"/>
        <w:right w:val="none" w:sz="0" w:space="0" w:color="auto"/>
      </w:divBdr>
    </w:div>
    <w:div w:id="1087768560">
      <w:bodyDiv w:val="1"/>
      <w:marLeft w:val="0"/>
      <w:marRight w:val="0"/>
      <w:marTop w:val="0"/>
      <w:marBottom w:val="0"/>
      <w:divBdr>
        <w:top w:val="none" w:sz="0" w:space="0" w:color="auto"/>
        <w:left w:val="none" w:sz="0" w:space="0" w:color="auto"/>
        <w:bottom w:val="none" w:sz="0" w:space="0" w:color="auto"/>
        <w:right w:val="none" w:sz="0" w:space="0" w:color="auto"/>
      </w:divBdr>
    </w:div>
    <w:div w:id="1091731155">
      <w:bodyDiv w:val="1"/>
      <w:marLeft w:val="0"/>
      <w:marRight w:val="0"/>
      <w:marTop w:val="0"/>
      <w:marBottom w:val="0"/>
      <w:divBdr>
        <w:top w:val="none" w:sz="0" w:space="0" w:color="auto"/>
        <w:left w:val="none" w:sz="0" w:space="0" w:color="auto"/>
        <w:bottom w:val="none" w:sz="0" w:space="0" w:color="auto"/>
        <w:right w:val="none" w:sz="0" w:space="0" w:color="auto"/>
      </w:divBdr>
    </w:div>
    <w:div w:id="1092164515">
      <w:bodyDiv w:val="1"/>
      <w:marLeft w:val="0"/>
      <w:marRight w:val="0"/>
      <w:marTop w:val="0"/>
      <w:marBottom w:val="0"/>
      <w:divBdr>
        <w:top w:val="none" w:sz="0" w:space="0" w:color="auto"/>
        <w:left w:val="none" w:sz="0" w:space="0" w:color="auto"/>
        <w:bottom w:val="none" w:sz="0" w:space="0" w:color="auto"/>
        <w:right w:val="none" w:sz="0" w:space="0" w:color="auto"/>
      </w:divBdr>
    </w:div>
    <w:div w:id="1092513701">
      <w:bodyDiv w:val="1"/>
      <w:marLeft w:val="0"/>
      <w:marRight w:val="0"/>
      <w:marTop w:val="0"/>
      <w:marBottom w:val="0"/>
      <w:divBdr>
        <w:top w:val="none" w:sz="0" w:space="0" w:color="auto"/>
        <w:left w:val="none" w:sz="0" w:space="0" w:color="auto"/>
        <w:bottom w:val="none" w:sz="0" w:space="0" w:color="auto"/>
        <w:right w:val="none" w:sz="0" w:space="0" w:color="auto"/>
      </w:divBdr>
    </w:div>
    <w:div w:id="1093823403">
      <w:bodyDiv w:val="1"/>
      <w:marLeft w:val="0"/>
      <w:marRight w:val="0"/>
      <w:marTop w:val="0"/>
      <w:marBottom w:val="0"/>
      <w:divBdr>
        <w:top w:val="none" w:sz="0" w:space="0" w:color="auto"/>
        <w:left w:val="none" w:sz="0" w:space="0" w:color="auto"/>
        <w:bottom w:val="none" w:sz="0" w:space="0" w:color="auto"/>
        <w:right w:val="none" w:sz="0" w:space="0" w:color="auto"/>
      </w:divBdr>
    </w:div>
    <w:div w:id="1095595502">
      <w:bodyDiv w:val="1"/>
      <w:marLeft w:val="0"/>
      <w:marRight w:val="0"/>
      <w:marTop w:val="0"/>
      <w:marBottom w:val="0"/>
      <w:divBdr>
        <w:top w:val="none" w:sz="0" w:space="0" w:color="auto"/>
        <w:left w:val="none" w:sz="0" w:space="0" w:color="auto"/>
        <w:bottom w:val="none" w:sz="0" w:space="0" w:color="auto"/>
        <w:right w:val="none" w:sz="0" w:space="0" w:color="auto"/>
      </w:divBdr>
    </w:div>
    <w:div w:id="1096364403">
      <w:bodyDiv w:val="1"/>
      <w:marLeft w:val="0"/>
      <w:marRight w:val="0"/>
      <w:marTop w:val="0"/>
      <w:marBottom w:val="0"/>
      <w:divBdr>
        <w:top w:val="none" w:sz="0" w:space="0" w:color="auto"/>
        <w:left w:val="none" w:sz="0" w:space="0" w:color="auto"/>
        <w:bottom w:val="none" w:sz="0" w:space="0" w:color="auto"/>
        <w:right w:val="none" w:sz="0" w:space="0" w:color="auto"/>
      </w:divBdr>
    </w:div>
    <w:div w:id="1102146319">
      <w:bodyDiv w:val="1"/>
      <w:marLeft w:val="0"/>
      <w:marRight w:val="0"/>
      <w:marTop w:val="0"/>
      <w:marBottom w:val="0"/>
      <w:divBdr>
        <w:top w:val="none" w:sz="0" w:space="0" w:color="auto"/>
        <w:left w:val="none" w:sz="0" w:space="0" w:color="auto"/>
        <w:bottom w:val="none" w:sz="0" w:space="0" w:color="auto"/>
        <w:right w:val="none" w:sz="0" w:space="0" w:color="auto"/>
      </w:divBdr>
      <w:divsChild>
        <w:div w:id="242834837">
          <w:marLeft w:val="0"/>
          <w:marRight w:val="0"/>
          <w:marTop w:val="0"/>
          <w:marBottom w:val="0"/>
          <w:divBdr>
            <w:top w:val="none" w:sz="0" w:space="0" w:color="auto"/>
            <w:left w:val="none" w:sz="0" w:space="0" w:color="auto"/>
            <w:bottom w:val="none" w:sz="0" w:space="0" w:color="auto"/>
            <w:right w:val="none" w:sz="0" w:space="0" w:color="auto"/>
          </w:divBdr>
          <w:divsChild>
            <w:div w:id="1691760210">
              <w:marLeft w:val="0"/>
              <w:marRight w:val="0"/>
              <w:marTop w:val="0"/>
              <w:marBottom w:val="0"/>
              <w:divBdr>
                <w:top w:val="none" w:sz="0" w:space="0" w:color="auto"/>
                <w:left w:val="none" w:sz="0" w:space="0" w:color="auto"/>
                <w:bottom w:val="none" w:sz="0" w:space="0" w:color="auto"/>
                <w:right w:val="none" w:sz="0" w:space="0" w:color="auto"/>
              </w:divBdr>
              <w:divsChild>
                <w:div w:id="1171093945">
                  <w:marLeft w:val="0"/>
                  <w:marRight w:val="0"/>
                  <w:marTop w:val="0"/>
                  <w:marBottom w:val="0"/>
                  <w:divBdr>
                    <w:top w:val="none" w:sz="0" w:space="0" w:color="auto"/>
                    <w:left w:val="none" w:sz="0" w:space="0" w:color="auto"/>
                    <w:bottom w:val="none" w:sz="0" w:space="0" w:color="auto"/>
                    <w:right w:val="none" w:sz="0" w:space="0" w:color="auto"/>
                  </w:divBdr>
                  <w:divsChild>
                    <w:div w:id="626937029">
                      <w:marLeft w:val="0"/>
                      <w:marRight w:val="0"/>
                      <w:marTop w:val="0"/>
                      <w:marBottom w:val="0"/>
                      <w:divBdr>
                        <w:top w:val="none" w:sz="0" w:space="0" w:color="auto"/>
                        <w:left w:val="none" w:sz="0" w:space="0" w:color="auto"/>
                        <w:bottom w:val="none" w:sz="0" w:space="0" w:color="auto"/>
                        <w:right w:val="none" w:sz="0" w:space="0" w:color="auto"/>
                      </w:divBdr>
                      <w:divsChild>
                        <w:div w:id="62414912">
                          <w:marLeft w:val="0"/>
                          <w:marRight w:val="0"/>
                          <w:marTop w:val="0"/>
                          <w:marBottom w:val="0"/>
                          <w:divBdr>
                            <w:top w:val="none" w:sz="0" w:space="0" w:color="auto"/>
                            <w:left w:val="none" w:sz="0" w:space="0" w:color="auto"/>
                            <w:bottom w:val="none" w:sz="0" w:space="0" w:color="auto"/>
                            <w:right w:val="none" w:sz="0" w:space="0" w:color="auto"/>
                          </w:divBdr>
                          <w:divsChild>
                            <w:div w:id="1228758092">
                              <w:marLeft w:val="0"/>
                              <w:marRight w:val="0"/>
                              <w:marTop w:val="0"/>
                              <w:marBottom w:val="0"/>
                              <w:divBdr>
                                <w:top w:val="none" w:sz="0" w:space="0" w:color="auto"/>
                                <w:left w:val="none" w:sz="0" w:space="0" w:color="auto"/>
                                <w:bottom w:val="none" w:sz="0" w:space="0" w:color="auto"/>
                                <w:right w:val="none" w:sz="0" w:space="0" w:color="auto"/>
                              </w:divBdr>
                              <w:divsChild>
                                <w:div w:id="1570767564">
                                  <w:marLeft w:val="0"/>
                                  <w:marRight w:val="0"/>
                                  <w:marTop w:val="0"/>
                                  <w:marBottom w:val="0"/>
                                  <w:divBdr>
                                    <w:top w:val="none" w:sz="0" w:space="0" w:color="auto"/>
                                    <w:left w:val="none" w:sz="0" w:space="0" w:color="auto"/>
                                    <w:bottom w:val="none" w:sz="0" w:space="0" w:color="auto"/>
                                    <w:right w:val="none" w:sz="0" w:space="0" w:color="auto"/>
                                  </w:divBdr>
                                  <w:divsChild>
                                    <w:div w:id="1417552841">
                                      <w:marLeft w:val="0"/>
                                      <w:marRight w:val="0"/>
                                      <w:marTop w:val="0"/>
                                      <w:marBottom w:val="0"/>
                                      <w:divBdr>
                                        <w:top w:val="none" w:sz="0" w:space="0" w:color="auto"/>
                                        <w:left w:val="none" w:sz="0" w:space="0" w:color="auto"/>
                                        <w:bottom w:val="none" w:sz="0" w:space="0" w:color="auto"/>
                                        <w:right w:val="none" w:sz="0" w:space="0" w:color="auto"/>
                                      </w:divBdr>
                                      <w:divsChild>
                                        <w:div w:id="654919974">
                                          <w:marLeft w:val="0"/>
                                          <w:marRight w:val="0"/>
                                          <w:marTop w:val="0"/>
                                          <w:marBottom w:val="0"/>
                                          <w:divBdr>
                                            <w:top w:val="none" w:sz="0" w:space="0" w:color="auto"/>
                                            <w:left w:val="none" w:sz="0" w:space="0" w:color="auto"/>
                                            <w:bottom w:val="none" w:sz="0" w:space="0" w:color="auto"/>
                                            <w:right w:val="none" w:sz="0" w:space="0" w:color="auto"/>
                                          </w:divBdr>
                                          <w:divsChild>
                                            <w:div w:id="2053770445">
                                              <w:marLeft w:val="0"/>
                                              <w:marRight w:val="0"/>
                                              <w:marTop w:val="0"/>
                                              <w:marBottom w:val="0"/>
                                              <w:divBdr>
                                                <w:top w:val="none" w:sz="0" w:space="0" w:color="auto"/>
                                                <w:left w:val="none" w:sz="0" w:space="0" w:color="auto"/>
                                                <w:bottom w:val="none" w:sz="0" w:space="0" w:color="auto"/>
                                                <w:right w:val="none" w:sz="0" w:space="0" w:color="auto"/>
                                              </w:divBdr>
                                              <w:divsChild>
                                                <w:div w:id="224413300">
                                                  <w:marLeft w:val="0"/>
                                                  <w:marRight w:val="0"/>
                                                  <w:marTop w:val="0"/>
                                                  <w:marBottom w:val="0"/>
                                                  <w:divBdr>
                                                    <w:top w:val="none" w:sz="0" w:space="0" w:color="auto"/>
                                                    <w:left w:val="none" w:sz="0" w:space="0" w:color="auto"/>
                                                    <w:bottom w:val="none" w:sz="0" w:space="0" w:color="auto"/>
                                                    <w:right w:val="none" w:sz="0" w:space="0" w:color="auto"/>
                                                  </w:divBdr>
                                                  <w:divsChild>
                                                    <w:div w:id="322121068">
                                                      <w:marLeft w:val="0"/>
                                                      <w:marRight w:val="0"/>
                                                      <w:marTop w:val="0"/>
                                                      <w:marBottom w:val="0"/>
                                                      <w:divBdr>
                                                        <w:top w:val="none" w:sz="0" w:space="0" w:color="auto"/>
                                                        <w:left w:val="none" w:sz="0" w:space="0" w:color="auto"/>
                                                        <w:bottom w:val="none" w:sz="0" w:space="0" w:color="auto"/>
                                                        <w:right w:val="none" w:sz="0" w:space="0" w:color="auto"/>
                                                      </w:divBdr>
                                                      <w:divsChild>
                                                        <w:div w:id="11514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3064909">
      <w:bodyDiv w:val="1"/>
      <w:marLeft w:val="0"/>
      <w:marRight w:val="0"/>
      <w:marTop w:val="0"/>
      <w:marBottom w:val="0"/>
      <w:divBdr>
        <w:top w:val="none" w:sz="0" w:space="0" w:color="auto"/>
        <w:left w:val="none" w:sz="0" w:space="0" w:color="auto"/>
        <w:bottom w:val="none" w:sz="0" w:space="0" w:color="auto"/>
        <w:right w:val="none" w:sz="0" w:space="0" w:color="auto"/>
      </w:divBdr>
    </w:div>
    <w:div w:id="1103578157">
      <w:bodyDiv w:val="1"/>
      <w:marLeft w:val="0"/>
      <w:marRight w:val="0"/>
      <w:marTop w:val="0"/>
      <w:marBottom w:val="0"/>
      <w:divBdr>
        <w:top w:val="none" w:sz="0" w:space="0" w:color="auto"/>
        <w:left w:val="none" w:sz="0" w:space="0" w:color="auto"/>
        <w:bottom w:val="none" w:sz="0" w:space="0" w:color="auto"/>
        <w:right w:val="none" w:sz="0" w:space="0" w:color="auto"/>
      </w:divBdr>
    </w:div>
    <w:div w:id="1103912498">
      <w:bodyDiv w:val="1"/>
      <w:marLeft w:val="0"/>
      <w:marRight w:val="0"/>
      <w:marTop w:val="0"/>
      <w:marBottom w:val="0"/>
      <w:divBdr>
        <w:top w:val="none" w:sz="0" w:space="0" w:color="auto"/>
        <w:left w:val="none" w:sz="0" w:space="0" w:color="auto"/>
        <w:bottom w:val="none" w:sz="0" w:space="0" w:color="auto"/>
        <w:right w:val="none" w:sz="0" w:space="0" w:color="auto"/>
      </w:divBdr>
    </w:div>
    <w:div w:id="1104031421">
      <w:bodyDiv w:val="1"/>
      <w:marLeft w:val="0"/>
      <w:marRight w:val="0"/>
      <w:marTop w:val="0"/>
      <w:marBottom w:val="0"/>
      <w:divBdr>
        <w:top w:val="none" w:sz="0" w:space="0" w:color="auto"/>
        <w:left w:val="none" w:sz="0" w:space="0" w:color="auto"/>
        <w:bottom w:val="none" w:sz="0" w:space="0" w:color="auto"/>
        <w:right w:val="none" w:sz="0" w:space="0" w:color="auto"/>
      </w:divBdr>
    </w:div>
    <w:div w:id="1104109932">
      <w:bodyDiv w:val="1"/>
      <w:marLeft w:val="0"/>
      <w:marRight w:val="0"/>
      <w:marTop w:val="0"/>
      <w:marBottom w:val="0"/>
      <w:divBdr>
        <w:top w:val="none" w:sz="0" w:space="0" w:color="auto"/>
        <w:left w:val="none" w:sz="0" w:space="0" w:color="auto"/>
        <w:bottom w:val="none" w:sz="0" w:space="0" w:color="auto"/>
        <w:right w:val="none" w:sz="0" w:space="0" w:color="auto"/>
      </w:divBdr>
    </w:div>
    <w:div w:id="1104543862">
      <w:bodyDiv w:val="1"/>
      <w:marLeft w:val="0"/>
      <w:marRight w:val="0"/>
      <w:marTop w:val="0"/>
      <w:marBottom w:val="0"/>
      <w:divBdr>
        <w:top w:val="none" w:sz="0" w:space="0" w:color="auto"/>
        <w:left w:val="none" w:sz="0" w:space="0" w:color="auto"/>
        <w:bottom w:val="none" w:sz="0" w:space="0" w:color="auto"/>
        <w:right w:val="none" w:sz="0" w:space="0" w:color="auto"/>
      </w:divBdr>
    </w:div>
    <w:div w:id="1106388192">
      <w:bodyDiv w:val="1"/>
      <w:marLeft w:val="0"/>
      <w:marRight w:val="0"/>
      <w:marTop w:val="0"/>
      <w:marBottom w:val="0"/>
      <w:divBdr>
        <w:top w:val="none" w:sz="0" w:space="0" w:color="auto"/>
        <w:left w:val="none" w:sz="0" w:space="0" w:color="auto"/>
        <w:bottom w:val="none" w:sz="0" w:space="0" w:color="auto"/>
        <w:right w:val="none" w:sz="0" w:space="0" w:color="auto"/>
      </w:divBdr>
    </w:div>
    <w:div w:id="1107694133">
      <w:bodyDiv w:val="1"/>
      <w:marLeft w:val="0"/>
      <w:marRight w:val="0"/>
      <w:marTop w:val="0"/>
      <w:marBottom w:val="0"/>
      <w:divBdr>
        <w:top w:val="none" w:sz="0" w:space="0" w:color="auto"/>
        <w:left w:val="none" w:sz="0" w:space="0" w:color="auto"/>
        <w:bottom w:val="none" w:sz="0" w:space="0" w:color="auto"/>
        <w:right w:val="none" w:sz="0" w:space="0" w:color="auto"/>
      </w:divBdr>
    </w:div>
    <w:div w:id="1108739436">
      <w:bodyDiv w:val="1"/>
      <w:marLeft w:val="0"/>
      <w:marRight w:val="0"/>
      <w:marTop w:val="0"/>
      <w:marBottom w:val="0"/>
      <w:divBdr>
        <w:top w:val="none" w:sz="0" w:space="0" w:color="auto"/>
        <w:left w:val="none" w:sz="0" w:space="0" w:color="auto"/>
        <w:bottom w:val="none" w:sz="0" w:space="0" w:color="auto"/>
        <w:right w:val="none" w:sz="0" w:space="0" w:color="auto"/>
      </w:divBdr>
    </w:div>
    <w:div w:id="1108813524">
      <w:bodyDiv w:val="1"/>
      <w:marLeft w:val="0"/>
      <w:marRight w:val="0"/>
      <w:marTop w:val="0"/>
      <w:marBottom w:val="0"/>
      <w:divBdr>
        <w:top w:val="none" w:sz="0" w:space="0" w:color="auto"/>
        <w:left w:val="none" w:sz="0" w:space="0" w:color="auto"/>
        <w:bottom w:val="none" w:sz="0" w:space="0" w:color="auto"/>
        <w:right w:val="none" w:sz="0" w:space="0" w:color="auto"/>
      </w:divBdr>
    </w:div>
    <w:div w:id="1110470333">
      <w:bodyDiv w:val="1"/>
      <w:marLeft w:val="0"/>
      <w:marRight w:val="0"/>
      <w:marTop w:val="0"/>
      <w:marBottom w:val="0"/>
      <w:divBdr>
        <w:top w:val="none" w:sz="0" w:space="0" w:color="auto"/>
        <w:left w:val="none" w:sz="0" w:space="0" w:color="auto"/>
        <w:bottom w:val="none" w:sz="0" w:space="0" w:color="auto"/>
        <w:right w:val="none" w:sz="0" w:space="0" w:color="auto"/>
      </w:divBdr>
    </w:div>
    <w:div w:id="1110511430">
      <w:bodyDiv w:val="1"/>
      <w:marLeft w:val="0"/>
      <w:marRight w:val="0"/>
      <w:marTop w:val="0"/>
      <w:marBottom w:val="0"/>
      <w:divBdr>
        <w:top w:val="none" w:sz="0" w:space="0" w:color="auto"/>
        <w:left w:val="none" w:sz="0" w:space="0" w:color="auto"/>
        <w:bottom w:val="none" w:sz="0" w:space="0" w:color="auto"/>
        <w:right w:val="none" w:sz="0" w:space="0" w:color="auto"/>
      </w:divBdr>
    </w:div>
    <w:div w:id="1110667672">
      <w:bodyDiv w:val="1"/>
      <w:marLeft w:val="0"/>
      <w:marRight w:val="0"/>
      <w:marTop w:val="0"/>
      <w:marBottom w:val="0"/>
      <w:divBdr>
        <w:top w:val="none" w:sz="0" w:space="0" w:color="auto"/>
        <w:left w:val="none" w:sz="0" w:space="0" w:color="auto"/>
        <w:bottom w:val="none" w:sz="0" w:space="0" w:color="auto"/>
        <w:right w:val="none" w:sz="0" w:space="0" w:color="auto"/>
      </w:divBdr>
    </w:div>
    <w:div w:id="1111440896">
      <w:bodyDiv w:val="1"/>
      <w:marLeft w:val="0"/>
      <w:marRight w:val="0"/>
      <w:marTop w:val="0"/>
      <w:marBottom w:val="0"/>
      <w:divBdr>
        <w:top w:val="none" w:sz="0" w:space="0" w:color="auto"/>
        <w:left w:val="none" w:sz="0" w:space="0" w:color="auto"/>
        <w:bottom w:val="none" w:sz="0" w:space="0" w:color="auto"/>
        <w:right w:val="none" w:sz="0" w:space="0" w:color="auto"/>
      </w:divBdr>
    </w:div>
    <w:div w:id="1116100211">
      <w:bodyDiv w:val="1"/>
      <w:marLeft w:val="0"/>
      <w:marRight w:val="0"/>
      <w:marTop w:val="0"/>
      <w:marBottom w:val="0"/>
      <w:divBdr>
        <w:top w:val="none" w:sz="0" w:space="0" w:color="auto"/>
        <w:left w:val="none" w:sz="0" w:space="0" w:color="auto"/>
        <w:bottom w:val="none" w:sz="0" w:space="0" w:color="auto"/>
        <w:right w:val="none" w:sz="0" w:space="0" w:color="auto"/>
      </w:divBdr>
    </w:div>
    <w:div w:id="1116801084">
      <w:bodyDiv w:val="1"/>
      <w:marLeft w:val="0"/>
      <w:marRight w:val="0"/>
      <w:marTop w:val="0"/>
      <w:marBottom w:val="0"/>
      <w:divBdr>
        <w:top w:val="none" w:sz="0" w:space="0" w:color="auto"/>
        <w:left w:val="none" w:sz="0" w:space="0" w:color="auto"/>
        <w:bottom w:val="none" w:sz="0" w:space="0" w:color="auto"/>
        <w:right w:val="none" w:sz="0" w:space="0" w:color="auto"/>
      </w:divBdr>
      <w:divsChild>
        <w:div w:id="1182276149">
          <w:marLeft w:val="0"/>
          <w:marRight w:val="0"/>
          <w:marTop w:val="0"/>
          <w:marBottom w:val="0"/>
          <w:divBdr>
            <w:top w:val="none" w:sz="0" w:space="0" w:color="auto"/>
            <w:left w:val="none" w:sz="0" w:space="0" w:color="auto"/>
            <w:bottom w:val="none" w:sz="0" w:space="0" w:color="auto"/>
            <w:right w:val="none" w:sz="0" w:space="0" w:color="auto"/>
          </w:divBdr>
        </w:div>
      </w:divsChild>
    </w:div>
    <w:div w:id="1119955681">
      <w:bodyDiv w:val="1"/>
      <w:marLeft w:val="0"/>
      <w:marRight w:val="0"/>
      <w:marTop w:val="0"/>
      <w:marBottom w:val="0"/>
      <w:divBdr>
        <w:top w:val="none" w:sz="0" w:space="0" w:color="auto"/>
        <w:left w:val="none" w:sz="0" w:space="0" w:color="auto"/>
        <w:bottom w:val="none" w:sz="0" w:space="0" w:color="auto"/>
        <w:right w:val="none" w:sz="0" w:space="0" w:color="auto"/>
      </w:divBdr>
    </w:div>
    <w:div w:id="1121076329">
      <w:bodyDiv w:val="1"/>
      <w:marLeft w:val="0"/>
      <w:marRight w:val="0"/>
      <w:marTop w:val="0"/>
      <w:marBottom w:val="0"/>
      <w:divBdr>
        <w:top w:val="none" w:sz="0" w:space="0" w:color="auto"/>
        <w:left w:val="none" w:sz="0" w:space="0" w:color="auto"/>
        <w:bottom w:val="none" w:sz="0" w:space="0" w:color="auto"/>
        <w:right w:val="none" w:sz="0" w:space="0" w:color="auto"/>
      </w:divBdr>
    </w:div>
    <w:div w:id="1121414381">
      <w:bodyDiv w:val="1"/>
      <w:marLeft w:val="0"/>
      <w:marRight w:val="0"/>
      <w:marTop w:val="0"/>
      <w:marBottom w:val="0"/>
      <w:divBdr>
        <w:top w:val="none" w:sz="0" w:space="0" w:color="auto"/>
        <w:left w:val="none" w:sz="0" w:space="0" w:color="auto"/>
        <w:bottom w:val="none" w:sz="0" w:space="0" w:color="auto"/>
        <w:right w:val="none" w:sz="0" w:space="0" w:color="auto"/>
      </w:divBdr>
    </w:div>
    <w:div w:id="1121850383">
      <w:bodyDiv w:val="1"/>
      <w:marLeft w:val="0"/>
      <w:marRight w:val="0"/>
      <w:marTop w:val="0"/>
      <w:marBottom w:val="0"/>
      <w:divBdr>
        <w:top w:val="none" w:sz="0" w:space="0" w:color="auto"/>
        <w:left w:val="none" w:sz="0" w:space="0" w:color="auto"/>
        <w:bottom w:val="none" w:sz="0" w:space="0" w:color="auto"/>
        <w:right w:val="none" w:sz="0" w:space="0" w:color="auto"/>
      </w:divBdr>
    </w:div>
    <w:div w:id="1121998273">
      <w:bodyDiv w:val="1"/>
      <w:marLeft w:val="0"/>
      <w:marRight w:val="0"/>
      <w:marTop w:val="0"/>
      <w:marBottom w:val="0"/>
      <w:divBdr>
        <w:top w:val="none" w:sz="0" w:space="0" w:color="auto"/>
        <w:left w:val="none" w:sz="0" w:space="0" w:color="auto"/>
        <w:bottom w:val="none" w:sz="0" w:space="0" w:color="auto"/>
        <w:right w:val="none" w:sz="0" w:space="0" w:color="auto"/>
      </w:divBdr>
    </w:div>
    <w:div w:id="1122648251">
      <w:bodyDiv w:val="1"/>
      <w:marLeft w:val="0"/>
      <w:marRight w:val="0"/>
      <w:marTop w:val="0"/>
      <w:marBottom w:val="0"/>
      <w:divBdr>
        <w:top w:val="none" w:sz="0" w:space="0" w:color="auto"/>
        <w:left w:val="none" w:sz="0" w:space="0" w:color="auto"/>
        <w:bottom w:val="none" w:sz="0" w:space="0" w:color="auto"/>
        <w:right w:val="none" w:sz="0" w:space="0" w:color="auto"/>
      </w:divBdr>
    </w:div>
    <w:div w:id="1122773778">
      <w:bodyDiv w:val="1"/>
      <w:marLeft w:val="0"/>
      <w:marRight w:val="0"/>
      <w:marTop w:val="0"/>
      <w:marBottom w:val="0"/>
      <w:divBdr>
        <w:top w:val="none" w:sz="0" w:space="0" w:color="auto"/>
        <w:left w:val="none" w:sz="0" w:space="0" w:color="auto"/>
        <w:bottom w:val="none" w:sz="0" w:space="0" w:color="auto"/>
        <w:right w:val="none" w:sz="0" w:space="0" w:color="auto"/>
      </w:divBdr>
    </w:div>
    <w:div w:id="1123116104">
      <w:bodyDiv w:val="1"/>
      <w:marLeft w:val="0"/>
      <w:marRight w:val="0"/>
      <w:marTop w:val="0"/>
      <w:marBottom w:val="0"/>
      <w:divBdr>
        <w:top w:val="none" w:sz="0" w:space="0" w:color="auto"/>
        <w:left w:val="none" w:sz="0" w:space="0" w:color="auto"/>
        <w:bottom w:val="none" w:sz="0" w:space="0" w:color="auto"/>
        <w:right w:val="none" w:sz="0" w:space="0" w:color="auto"/>
      </w:divBdr>
    </w:div>
    <w:div w:id="1124038806">
      <w:bodyDiv w:val="1"/>
      <w:marLeft w:val="0"/>
      <w:marRight w:val="0"/>
      <w:marTop w:val="0"/>
      <w:marBottom w:val="0"/>
      <w:divBdr>
        <w:top w:val="none" w:sz="0" w:space="0" w:color="auto"/>
        <w:left w:val="none" w:sz="0" w:space="0" w:color="auto"/>
        <w:bottom w:val="none" w:sz="0" w:space="0" w:color="auto"/>
        <w:right w:val="none" w:sz="0" w:space="0" w:color="auto"/>
      </w:divBdr>
    </w:div>
    <w:div w:id="1124078791">
      <w:bodyDiv w:val="1"/>
      <w:marLeft w:val="0"/>
      <w:marRight w:val="0"/>
      <w:marTop w:val="0"/>
      <w:marBottom w:val="0"/>
      <w:divBdr>
        <w:top w:val="none" w:sz="0" w:space="0" w:color="auto"/>
        <w:left w:val="none" w:sz="0" w:space="0" w:color="auto"/>
        <w:bottom w:val="none" w:sz="0" w:space="0" w:color="auto"/>
        <w:right w:val="none" w:sz="0" w:space="0" w:color="auto"/>
      </w:divBdr>
    </w:div>
    <w:div w:id="1124427551">
      <w:bodyDiv w:val="1"/>
      <w:marLeft w:val="0"/>
      <w:marRight w:val="0"/>
      <w:marTop w:val="0"/>
      <w:marBottom w:val="0"/>
      <w:divBdr>
        <w:top w:val="none" w:sz="0" w:space="0" w:color="auto"/>
        <w:left w:val="none" w:sz="0" w:space="0" w:color="auto"/>
        <w:bottom w:val="none" w:sz="0" w:space="0" w:color="auto"/>
        <w:right w:val="none" w:sz="0" w:space="0" w:color="auto"/>
      </w:divBdr>
      <w:divsChild>
        <w:div w:id="1478497440">
          <w:marLeft w:val="0"/>
          <w:marRight w:val="0"/>
          <w:marTop w:val="0"/>
          <w:marBottom w:val="0"/>
          <w:divBdr>
            <w:top w:val="none" w:sz="0" w:space="0" w:color="auto"/>
            <w:left w:val="none" w:sz="0" w:space="0" w:color="auto"/>
            <w:bottom w:val="none" w:sz="0" w:space="0" w:color="auto"/>
            <w:right w:val="none" w:sz="0" w:space="0" w:color="auto"/>
          </w:divBdr>
        </w:div>
      </w:divsChild>
    </w:div>
    <w:div w:id="1124928072">
      <w:bodyDiv w:val="1"/>
      <w:marLeft w:val="0"/>
      <w:marRight w:val="0"/>
      <w:marTop w:val="0"/>
      <w:marBottom w:val="0"/>
      <w:divBdr>
        <w:top w:val="none" w:sz="0" w:space="0" w:color="auto"/>
        <w:left w:val="none" w:sz="0" w:space="0" w:color="auto"/>
        <w:bottom w:val="none" w:sz="0" w:space="0" w:color="auto"/>
        <w:right w:val="none" w:sz="0" w:space="0" w:color="auto"/>
      </w:divBdr>
    </w:div>
    <w:div w:id="1125077061">
      <w:bodyDiv w:val="1"/>
      <w:marLeft w:val="0"/>
      <w:marRight w:val="0"/>
      <w:marTop w:val="0"/>
      <w:marBottom w:val="0"/>
      <w:divBdr>
        <w:top w:val="none" w:sz="0" w:space="0" w:color="auto"/>
        <w:left w:val="none" w:sz="0" w:space="0" w:color="auto"/>
        <w:bottom w:val="none" w:sz="0" w:space="0" w:color="auto"/>
        <w:right w:val="none" w:sz="0" w:space="0" w:color="auto"/>
      </w:divBdr>
    </w:div>
    <w:div w:id="1127310406">
      <w:bodyDiv w:val="1"/>
      <w:marLeft w:val="0"/>
      <w:marRight w:val="0"/>
      <w:marTop w:val="0"/>
      <w:marBottom w:val="0"/>
      <w:divBdr>
        <w:top w:val="none" w:sz="0" w:space="0" w:color="auto"/>
        <w:left w:val="none" w:sz="0" w:space="0" w:color="auto"/>
        <w:bottom w:val="none" w:sz="0" w:space="0" w:color="auto"/>
        <w:right w:val="none" w:sz="0" w:space="0" w:color="auto"/>
      </w:divBdr>
    </w:div>
    <w:div w:id="1129517629">
      <w:bodyDiv w:val="1"/>
      <w:marLeft w:val="0"/>
      <w:marRight w:val="0"/>
      <w:marTop w:val="0"/>
      <w:marBottom w:val="0"/>
      <w:divBdr>
        <w:top w:val="none" w:sz="0" w:space="0" w:color="auto"/>
        <w:left w:val="none" w:sz="0" w:space="0" w:color="auto"/>
        <w:bottom w:val="none" w:sz="0" w:space="0" w:color="auto"/>
        <w:right w:val="none" w:sz="0" w:space="0" w:color="auto"/>
      </w:divBdr>
    </w:div>
    <w:div w:id="1130703530">
      <w:bodyDiv w:val="1"/>
      <w:marLeft w:val="0"/>
      <w:marRight w:val="0"/>
      <w:marTop w:val="0"/>
      <w:marBottom w:val="0"/>
      <w:divBdr>
        <w:top w:val="none" w:sz="0" w:space="0" w:color="auto"/>
        <w:left w:val="none" w:sz="0" w:space="0" w:color="auto"/>
        <w:bottom w:val="none" w:sz="0" w:space="0" w:color="auto"/>
        <w:right w:val="none" w:sz="0" w:space="0" w:color="auto"/>
      </w:divBdr>
    </w:div>
    <w:div w:id="1131165376">
      <w:bodyDiv w:val="1"/>
      <w:marLeft w:val="0"/>
      <w:marRight w:val="0"/>
      <w:marTop w:val="0"/>
      <w:marBottom w:val="0"/>
      <w:divBdr>
        <w:top w:val="none" w:sz="0" w:space="0" w:color="auto"/>
        <w:left w:val="none" w:sz="0" w:space="0" w:color="auto"/>
        <w:bottom w:val="none" w:sz="0" w:space="0" w:color="auto"/>
        <w:right w:val="none" w:sz="0" w:space="0" w:color="auto"/>
      </w:divBdr>
    </w:div>
    <w:div w:id="1131363500">
      <w:bodyDiv w:val="1"/>
      <w:marLeft w:val="0"/>
      <w:marRight w:val="0"/>
      <w:marTop w:val="0"/>
      <w:marBottom w:val="0"/>
      <w:divBdr>
        <w:top w:val="none" w:sz="0" w:space="0" w:color="auto"/>
        <w:left w:val="none" w:sz="0" w:space="0" w:color="auto"/>
        <w:bottom w:val="none" w:sz="0" w:space="0" w:color="auto"/>
        <w:right w:val="none" w:sz="0" w:space="0" w:color="auto"/>
      </w:divBdr>
    </w:div>
    <w:div w:id="1133790209">
      <w:bodyDiv w:val="1"/>
      <w:marLeft w:val="0"/>
      <w:marRight w:val="0"/>
      <w:marTop w:val="0"/>
      <w:marBottom w:val="0"/>
      <w:divBdr>
        <w:top w:val="none" w:sz="0" w:space="0" w:color="auto"/>
        <w:left w:val="none" w:sz="0" w:space="0" w:color="auto"/>
        <w:bottom w:val="none" w:sz="0" w:space="0" w:color="auto"/>
        <w:right w:val="none" w:sz="0" w:space="0" w:color="auto"/>
      </w:divBdr>
    </w:div>
    <w:div w:id="1135173135">
      <w:bodyDiv w:val="1"/>
      <w:marLeft w:val="0"/>
      <w:marRight w:val="0"/>
      <w:marTop w:val="0"/>
      <w:marBottom w:val="0"/>
      <w:divBdr>
        <w:top w:val="none" w:sz="0" w:space="0" w:color="auto"/>
        <w:left w:val="none" w:sz="0" w:space="0" w:color="auto"/>
        <w:bottom w:val="none" w:sz="0" w:space="0" w:color="auto"/>
        <w:right w:val="none" w:sz="0" w:space="0" w:color="auto"/>
      </w:divBdr>
    </w:div>
    <w:div w:id="1136722348">
      <w:bodyDiv w:val="1"/>
      <w:marLeft w:val="0"/>
      <w:marRight w:val="0"/>
      <w:marTop w:val="0"/>
      <w:marBottom w:val="0"/>
      <w:divBdr>
        <w:top w:val="none" w:sz="0" w:space="0" w:color="auto"/>
        <w:left w:val="none" w:sz="0" w:space="0" w:color="auto"/>
        <w:bottom w:val="none" w:sz="0" w:space="0" w:color="auto"/>
        <w:right w:val="none" w:sz="0" w:space="0" w:color="auto"/>
      </w:divBdr>
    </w:div>
    <w:div w:id="1137526351">
      <w:bodyDiv w:val="1"/>
      <w:marLeft w:val="0"/>
      <w:marRight w:val="0"/>
      <w:marTop w:val="0"/>
      <w:marBottom w:val="0"/>
      <w:divBdr>
        <w:top w:val="none" w:sz="0" w:space="0" w:color="auto"/>
        <w:left w:val="none" w:sz="0" w:space="0" w:color="auto"/>
        <w:bottom w:val="none" w:sz="0" w:space="0" w:color="auto"/>
        <w:right w:val="none" w:sz="0" w:space="0" w:color="auto"/>
      </w:divBdr>
    </w:div>
    <w:div w:id="1137533069">
      <w:bodyDiv w:val="1"/>
      <w:marLeft w:val="0"/>
      <w:marRight w:val="0"/>
      <w:marTop w:val="0"/>
      <w:marBottom w:val="0"/>
      <w:divBdr>
        <w:top w:val="none" w:sz="0" w:space="0" w:color="auto"/>
        <w:left w:val="none" w:sz="0" w:space="0" w:color="auto"/>
        <w:bottom w:val="none" w:sz="0" w:space="0" w:color="auto"/>
        <w:right w:val="none" w:sz="0" w:space="0" w:color="auto"/>
      </w:divBdr>
    </w:div>
    <w:div w:id="1137719867">
      <w:bodyDiv w:val="1"/>
      <w:marLeft w:val="0"/>
      <w:marRight w:val="0"/>
      <w:marTop w:val="0"/>
      <w:marBottom w:val="0"/>
      <w:divBdr>
        <w:top w:val="none" w:sz="0" w:space="0" w:color="auto"/>
        <w:left w:val="none" w:sz="0" w:space="0" w:color="auto"/>
        <w:bottom w:val="none" w:sz="0" w:space="0" w:color="auto"/>
        <w:right w:val="none" w:sz="0" w:space="0" w:color="auto"/>
      </w:divBdr>
    </w:div>
    <w:div w:id="1137801543">
      <w:bodyDiv w:val="1"/>
      <w:marLeft w:val="0"/>
      <w:marRight w:val="0"/>
      <w:marTop w:val="0"/>
      <w:marBottom w:val="0"/>
      <w:divBdr>
        <w:top w:val="none" w:sz="0" w:space="0" w:color="auto"/>
        <w:left w:val="none" w:sz="0" w:space="0" w:color="auto"/>
        <w:bottom w:val="none" w:sz="0" w:space="0" w:color="auto"/>
        <w:right w:val="none" w:sz="0" w:space="0" w:color="auto"/>
      </w:divBdr>
    </w:div>
    <w:div w:id="1138376585">
      <w:bodyDiv w:val="1"/>
      <w:marLeft w:val="0"/>
      <w:marRight w:val="0"/>
      <w:marTop w:val="0"/>
      <w:marBottom w:val="0"/>
      <w:divBdr>
        <w:top w:val="none" w:sz="0" w:space="0" w:color="auto"/>
        <w:left w:val="none" w:sz="0" w:space="0" w:color="auto"/>
        <w:bottom w:val="none" w:sz="0" w:space="0" w:color="auto"/>
        <w:right w:val="none" w:sz="0" w:space="0" w:color="auto"/>
      </w:divBdr>
    </w:div>
    <w:div w:id="1138835137">
      <w:bodyDiv w:val="1"/>
      <w:marLeft w:val="0"/>
      <w:marRight w:val="0"/>
      <w:marTop w:val="0"/>
      <w:marBottom w:val="0"/>
      <w:divBdr>
        <w:top w:val="none" w:sz="0" w:space="0" w:color="auto"/>
        <w:left w:val="none" w:sz="0" w:space="0" w:color="auto"/>
        <w:bottom w:val="none" w:sz="0" w:space="0" w:color="auto"/>
        <w:right w:val="none" w:sz="0" w:space="0" w:color="auto"/>
      </w:divBdr>
    </w:div>
    <w:div w:id="1138915247">
      <w:bodyDiv w:val="1"/>
      <w:marLeft w:val="0"/>
      <w:marRight w:val="0"/>
      <w:marTop w:val="0"/>
      <w:marBottom w:val="0"/>
      <w:divBdr>
        <w:top w:val="none" w:sz="0" w:space="0" w:color="auto"/>
        <w:left w:val="none" w:sz="0" w:space="0" w:color="auto"/>
        <w:bottom w:val="none" w:sz="0" w:space="0" w:color="auto"/>
        <w:right w:val="none" w:sz="0" w:space="0" w:color="auto"/>
      </w:divBdr>
    </w:div>
    <w:div w:id="1143082053">
      <w:bodyDiv w:val="1"/>
      <w:marLeft w:val="0"/>
      <w:marRight w:val="0"/>
      <w:marTop w:val="0"/>
      <w:marBottom w:val="0"/>
      <w:divBdr>
        <w:top w:val="none" w:sz="0" w:space="0" w:color="auto"/>
        <w:left w:val="none" w:sz="0" w:space="0" w:color="auto"/>
        <w:bottom w:val="none" w:sz="0" w:space="0" w:color="auto"/>
        <w:right w:val="none" w:sz="0" w:space="0" w:color="auto"/>
      </w:divBdr>
    </w:div>
    <w:div w:id="1144733377">
      <w:bodyDiv w:val="1"/>
      <w:marLeft w:val="0"/>
      <w:marRight w:val="0"/>
      <w:marTop w:val="0"/>
      <w:marBottom w:val="0"/>
      <w:divBdr>
        <w:top w:val="none" w:sz="0" w:space="0" w:color="auto"/>
        <w:left w:val="none" w:sz="0" w:space="0" w:color="auto"/>
        <w:bottom w:val="none" w:sz="0" w:space="0" w:color="auto"/>
        <w:right w:val="none" w:sz="0" w:space="0" w:color="auto"/>
      </w:divBdr>
      <w:divsChild>
        <w:div w:id="1051266431">
          <w:marLeft w:val="0"/>
          <w:marRight w:val="0"/>
          <w:marTop w:val="0"/>
          <w:marBottom w:val="0"/>
          <w:divBdr>
            <w:top w:val="none" w:sz="0" w:space="0" w:color="auto"/>
            <w:left w:val="none" w:sz="0" w:space="0" w:color="auto"/>
            <w:bottom w:val="none" w:sz="0" w:space="0" w:color="auto"/>
            <w:right w:val="none" w:sz="0" w:space="0" w:color="auto"/>
          </w:divBdr>
          <w:divsChild>
            <w:div w:id="15738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1664">
      <w:bodyDiv w:val="1"/>
      <w:marLeft w:val="0"/>
      <w:marRight w:val="0"/>
      <w:marTop w:val="0"/>
      <w:marBottom w:val="0"/>
      <w:divBdr>
        <w:top w:val="none" w:sz="0" w:space="0" w:color="auto"/>
        <w:left w:val="none" w:sz="0" w:space="0" w:color="auto"/>
        <w:bottom w:val="none" w:sz="0" w:space="0" w:color="auto"/>
        <w:right w:val="none" w:sz="0" w:space="0" w:color="auto"/>
      </w:divBdr>
    </w:div>
    <w:div w:id="1147279587">
      <w:bodyDiv w:val="1"/>
      <w:marLeft w:val="0"/>
      <w:marRight w:val="0"/>
      <w:marTop w:val="0"/>
      <w:marBottom w:val="0"/>
      <w:divBdr>
        <w:top w:val="none" w:sz="0" w:space="0" w:color="auto"/>
        <w:left w:val="none" w:sz="0" w:space="0" w:color="auto"/>
        <w:bottom w:val="none" w:sz="0" w:space="0" w:color="auto"/>
        <w:right w:val="none" w:sz="0" w:space="0" w:color="auto"/>
      </w:divBdr>
    </w:div>
    <w:div w:id="1148209586">
      <w:bodyDiv w:val="1"/>
      <w:marLeft w:val="0"/>
      <w:marRight w:val="0"/>
      <w:marTop w:val="0"/>
      <w:marBottom w:val="0"/>
      <w:divBdr>
        <w:top w:val="none" w:sz="0" w:space="0" w:color="auto"/>
        <w:left w:val="none" w:sz="0" w:space="0" w:color="auto"/>
        <w:bottom w:val="none" w:sz="0" w:space="0" w:color="auto"/>
        <w:right w:val="none" w:sz="0" w:space="0" w:color="auto"/>
      </w:divBdr>
    </w:div>
    <w:div w:id="1148788857">
      <w:bodyDiv w:val="1"/>
      <w:marLeft w:val="0"/>
      <w:marRight w:val="0"/>
      <w:marTop w:val="0"/>
      <w:marBottom w:val="0"/>
      <w:divBdr>
        <w:top w:val="none" w:sz="0" w:space="0" w:color="auto"/>
        <w:left w:val="none" w:sz="0" w:space="0" w:color="auto"/>
        <w:bottom w:val="none" w:sz="0" w:space="0" w:color="auto"/>
        <w:right w:val="none" w:sz="0" w:space="0" w:color="auto"/>
      </w:divBdr>
    </w:div>
    <w:div w:id="1149009123">
      <w:bodyDiv w:val="1"/>
      <w:marLeft w:val="0"/>
      <w:marRight w:val="0"/>
      <w:marTop w:val="0"/>
      <w:marBottom w:val="0"/>
      <w:divBdr>
        <w:top w:val="none" w:sz="0" w:space="0" w:color="auto"/>
        <w:left w:val="none" w:sz="0" w:space="0" w:color="auto"/>
        <w:bottom w:val="none" w:sz="0" w:space="0" w:color="auto"/>
        <w:right w:val="none" w:sz="0" w:space="0" w:color="auto"/>
      </w:divBdr>
    </w:div>
    <w:div w:id="1150944515">
      <w:bodyDiv w:val="1"/>
      <w:marLeft w:val="0"/>
      <w:marRight w:val="0"/>
      <w:marTop w:val="0"/>
      <w:marBottom w:val="0"/>
      <w:divBdr>
        <w:top w:val="none" w:sz="0" w:space="0" w:color="auto"/>
        <w:left w:val="none" w:sz="0" w:space="0" w:color="auto"/>
        <w:bottom w:val="none" w:sz="0" w:space="0" w:color="auto"/>
        <w:right w:val="none" w:sz="0" w:space="0" w:color="auto"/>
      </w:divBdr>
    </w:div>
    <w:div w:id="1151094126">
      <w:bodyDiv w:val="1"/>
      <w:marLeft w:val="0"/>
      <w:marRight w:val="0"/>
      <w:marTop w:val="0"/>
      <w:marBottom w:val="0"/>
      <w:divBdr>
        <w:top w:val="none" w:sz="0" w:space="0" w:color="auto"/>
        <w:left w:val="none" w:sz="0" w:space="0" w:color="auto"/>
        <w:bottom w:val="none" w:sz="0" w:space="0" w:color="auto"/>
        <w:right w:val="none" w:sz="0" w:space="0" w:color="auto"/>
      </w:divBdr>
    </w:div>
    <w:div w:id="1153374293">
      <w:bodyDiv w:val="1"/>
      <w:marLeft w:val="0"/>
      <w:marRight w:val="0"/>
      <w:marTop w:val="0"/>
      <w:marBottom w:val="0"/>
      <w:divBdr>
        <w:top w:val="none" w:sz="0" w:space="0" w:color="auto"/>
        <w:left w:val="none" w:sz="0" w:space="0" w:color="auto"/>
        <w:bottom w:val="none" w:sz="0" w:space="0" w:color="auto"/>
        <w:right w:val="none" w:sz="0" w:space="0" w:color="auto"/>
      </w:divBdr>
    </w:div>
    <w:div w:id="1159077087">
      <w:bodyDiv w:val="1"/>
      <w:marLeft w:val="0"/>
      <w:marRight w:val="0"/>
      <w:marTop w:val="0"/>
      <w:marBottom w:val="0"/>
      <w:divBdr>
        <w:top w:val="none" w:sz="0" w:space="0" w:color="auto"/>
        <w:left w:val="none" w:sz="0" w:space="0" w:color="auto"/>
        <w:bottom w:val="none" w:sz="0" w:space="0" w:color="auto"/>
        <w:right w:val="none" w:sz="0" w:space="0" w:color="auto"/>
      </w:divBdr>
    </w:div>
    <w:div w:id="1159275025">
      <w:bodyDiv w:val="1"/>
      <w:marLeft w:val="0"/>
      <w:marRight w:val="0"/>
      <w:marTop w:val="0"/>
      <w:marBottom w:val="0"/>
      <w:divBdr>
        <w:top w:val="none" w:sz="0" w:space="0" w:color="auto"/>
        <w:left w:val="none" w:sz="0" w:space="0" w:color="auto"/>
        <w:bottom w:val="none" w:sz="0" w:space="0" w:color="auto"/>
        <w:right w:val="none" w:sz="0" w:space="0" w:color="auto"/>
      </w:divBdr>
    </w:div>
    <w:div w:id="1159808968">
      <w:bodyDiv w:val="1"/>
      <w:marLeft w:val="0"/>
      <w:marRight w:val="0"/>
      <w:marTop w:val="0"/>
      <w:marBottom w:val="0"/>
      <w:divBdr>
        <w:top w:val="none" w:sz="0" w:space="0" w:color="auto"/>
        <w:left w:val="none" w:sz="0" w:space="0" w:color="auto"/>
        <w:bottom w:val="none" w:sz="0" w:space="0" w:color="auto"/>
        <w:right w:val="none" w:sz="0" w:space="0" w:color="auto"/>
      </w:divBdr>
    </w:div>
    <w:div w:id="1163619150">
      <w:bodyDiv w:val="1"/>
      <w:marLeft w:val="0"/>
      <w:marRight w:val="0"/>
      <w:marTop w:val="0"/>
      <w:marBottom w:val="0"/>
      <w:divBdr>
        <w:top w:val="none" w:sz="0" w:space="0" w:color="auto"/>
        <w:left w:val="none" w:sz="0" w:space="0" w:color="auto"/>
        <w:bottom w:val="none" w:sz="0" w:space="0" w:color="auto"/>
        <w:right w:val="none" w:sz="0" w:space="0" w:color="auto"/>
      </w:divBdr>
    </w:div>
    <w:div w:id="1165590283">
      <w:bodyDiv w:val="1"/>
      <w:marLeft w:val="0"/>
      <w:marRight w:val="0"/>
      <w:marTop w:val="0"/>
      <w:marBottom w:val="0"/>
      <w:divBdr>
        <w:top w:val="none" w:sz="0" w:space="0" w:color="auto"/>
        <w:left w:val="none" w:sz="0" w:space="0" w:color="auto"/>
        <w:bottom w:val="none" w:sz="0" w:space="0" w:color="auto"/>
        <w:right w:val="none" w:sz="0" w:space="0" w:color="auto"/>
      </w:divBdr>
    </w:div>
    <w:div w:id="1165823656">
      <w:bodyDiv w:val="1"/>
      <w:marLeft w:val="0"/>
      <w:marRight w:val="0"/>
      <w:marTop w:val="0"/>
      <w:marBottom w:val="0"/>
      <w:divBdr>
        <w:top w:val="none" w:sz="0" w:space="0" w:color="auto"/>
        <w:left w:val="none" w:sz="0" w:space="0" w:color="auto"/>
        <w:bottom w:val="none" w:sz="0" w:space="0" w:color="auto"/>
        <w:right w:val="none" w:sz="0" w:space="0" w:color="auto"/>
      </w:divBdr>
    </w:div>
    <w:div w:id="1166168219">
      <w:bodyDiv w:val="1"/>
      <w:marLeft w:val="0"/>
      <w:marRight w:val="0"/>
      <w:marTop w:val="0"/>
      <w:marBottom w:val="0"/>
      <w:divBdr>
        <w:top w:val="none" w:sz="0" w:space="0" w:color="auto"/>
        <w:left w:val="none" w:sz="0" w:space="0" w:color="auto"/>
        <w:bottom w:val="none" w:sz="0" w:space="0" w:color="auto"/>
        <w:right w:val="none" w:sz="0" w:space="0" w:color="auto"/>
      </w:divBdr>
    </w:div>
    <w:div w:id="1166245211">
      <w:bodyDiv w:val="1"/>
      <w:marLeft w:val="0"/>
      <w:marRight w:val="0"/>
      <w:marTop w:val="0"/>
      <w:marBottom w:val="0"/>
      <w:divBdr>
        <w:top w:val="none" w:sz="0" w:space="0" w:color="auto"/>
        <w:left w:val="none" w:sz="0" w:space="0" w:color="auto"/>
        <w:bottom w:val="none" w:sz="0" w:space="0" w:color="auto"/>
        <w:right w:val="none" w:sz="0" w:space="0" w:color="auto"/>
      </w:divBdr>
    </w:div>
    <w:div w:id="1168836333">
      <w:bodyDiv w:val="1"/>
      <w:marLeft w:val="0"/>
      <w:marRight w:val="0"/>
      <w:marTop w:val="0"/>
      <w:marBottom w:val="0"/>
      <w:divBdr>
        <w:top w:val="none" w:sz="0" w:space="0" w:color="auto"/>
        <w:left w:val="none" w:sz="0" w:space="0" w:color="auto"/>
        <w:bottom w:val="none" w:sz="0" w:space="0" w:color="auto"/>
        <w:right w:val="none" w:sz="0" w:space="0" w:color="auto"/>
      </w:divBdr>
      <w:divsChild>
        <w:div w:id="2135055935">
          <w:marLeft w:val="0"/>
          <w:marRight w:val="0"/>
          <w:marTop w:val="0"/>
          <w:marBottom w:val="0"/>
          <w:divBdr>
            <w:top w:val="none" w:sz="0" w:space="0" w:color="auto"/>
            <w:left w:val="none" w:sz="0" w:space="0" w:color="auto"/>
            <w:bottom w:val="none" w:sz="0" w:space="0" w:color="auto"/>
            <w:right w:val="none" w:sz="0" w:space="0" w:color="auto"/>
          </w:divBdr>
          <w:divsChild>
            <w:div w:id="163748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71396">
      <w:bodyDiv w:val="1"/>
      <w:marLeft w:val="0"/>
      <w:marRight w:val="0"/>
      <w:marTop w:val="0"/>
      <w:marBottom w:val="0"/>
      <w:divBdr>
        <w:top w:val="none" w:sz="0" w:space="0" w:color="auto"/>
        <w:left w:val="none" w:sz="0" w:space="0" w:color="auto"/>
        <w:bottom w:val="none" w:sz="0" w:space="0" w:color="auto"/>
        <w:right w:val="none" w:sz="0" w:space="0" w:color="auto"/>
      </w:divBdr>
    </w:div>
    <w:div w:id="1170758682">
      <w:bodyDiv w:val="1"/>
      <w:marLeft w:val="0"/>
      <w:marRight w:val="0"/>
      <w:marTop w:val="0"/>
      <w:marBottom w:val="0"/>
      <w:divBdr>
        <w:top w:val="none" w:sz="0" w:space="0" w:color="auto"/>
        <w:left w:val="none" w:sz="0" w:space="0" w:color="auto"/>
        <w:bottom w:val="none" w:sz="0" w:space="0" w:color="auto"/>
        <w:right w:val="none" w:sz="0" w:space="0" w:color="auto"/>
      </w:divBdr>
    </w:div>
    <w:div w:id="1171063978">
      <w:bodyDiv w:val="1"/>
      <w:marLeft w:val="0"/>
      <w:marRight w:val="0"/>
      <w:marTop w:val="0"/>
      <w:marBottom w:val="0"/>
      <w:divBdr>
        <w:top w:val="none" w:sz="0" w:space="0" w:color="auto"/>
        <w:left w:val="none" w:sz="0" w:space="0" w:color="auto"/>
        <w:bottom w:val="none" w:sz="0" w:space="0" w:color="auto"/>
        <w:right w:val="none" w:sz="0" w:space="0" w:color="auto"/>
      </w:divBdr>
    </w:div>
    <w:div w:id="1173687267">
      <w:bodyDiv w:val="1"/>
      <w:marLeft w:val="0"/>
      <w:marRight w:val="0"/>
      <w:marTop w:val="0"/>
      <w:marBottom w:val="0"/>
      <w:divBdr>
        <w:top w:val="none" w:sz="0" w:space="0" w:color="auto"/>
        <w:left w:val="none" w:sz="0" w:space="0" w:color="auto"/>
        <w:bottom w:val="none" w:sz="0" w:space="0" w:color="auto"/>
        <w:right w:val="none" w:sz="0" w:space="0" w:color="auto"/>
      </w:divBdr>
    </w:div>
    <w:div w:id="1175415742">
      <w:bodyDiv w:val="1"/>
      <w:marLeft w:val="0"/>
      <w:marRight w:val="0"/>
      <w:marTop w:val="0"/>
      <w:marBottom w:val="0"/>
      <w:divBdr>
        <w:top w:val="none" w:sz="0" w:space="0" w:color="auto"/>
        <w:left w:val="none" w:sz="0" w:space="0" w:color="auto"/>
        <w:bottom w:val="none" w:sz="0" w:space="0" w:color="auto"/>
        <w:right w:val="none" w:sz="0" w:space="0" w:color="auto"/>
      </w:divBdr>
    </w:div>
    <w:div w:id="1175458636">
      <w:bodyDiv w:val="1"/>
      <w:marLeft w:val="0"/>
      <w:marRight w:val="0"/>
      <w:marTop w:val="0"/>
      <w:marBottom w:val="0"/>
      <w:divBdr>
        <w:top w:val="none" w:sz="0" w:space="0" w:color="auto"/>
        <w:left w:val="none" w:sz="0" w:space="0" w:color="auto"/>
        <w:bottom w:val="none" w:sz="0" w:space="0" w:color="auto"/>
        <w:right w:val="none" w:sz="0" w:space="0" w:color="auto"/>
      </w:divBdr>
    </w:div>
    <w:div w:id="1177228033">
      <w:bodyDiv w:val="1"/>
      <w:marLeft w:val="0"/>
      <w:marRight w:val="0"/>
      <w:marTop w:val="0"/>
      <w:marBottom w:val="0"/>
      <w:divBdr>
        <w:top w:val="none" w:sz="0" w:space="0" w:color="auto"/>
        <w:left w:val="none" w:sz="0" w:space="0" w:color="auto"/>
        <w:bottom w:val="none" w:sz="0" w:space="0" w:color="auto"/>
        <w:right w:val="none" w:sz="0" w:space="0" w:color="auto"/>
      </w:divBdr>
    </w:div>
    <w:div w:id="1177959815">
      <w:bodyDiv w:val="1"/>
      <w:marLeft w:val="0"/>
      <w:marRight w:val="0"/>
      <w:marTop w:val="0"/>
      <w:marBottom w:val="0"/>
      <w:divBdr>
        <w:top w:val="none" w:sz="0" w:space="0" w:color="auto"/>
        <w:left w:val="none" w:sz="0" w:space="0" w:color="auto"/>
        <w:bottom w:val="none" w:sz="0" w:space="0" w:color="auto"/>
        <w:right w:val="none" w:sz="0" w:space="0" w:color="auto"/>
      </w:divBdr>
    </w:div>
    <w:div w:id="1178155741">
      <w:bodyDiv w:val="1"/>
      <w:marLeft w:val="0"/>
      <w:marRight w:val="0"/>
      <w:marTop w:val="0"/>
      <w:marBottom w:val="0"/>
      <w:divBdr>
        <w:top w:val="none" w:sz="0" w:space="0" w:color="auto"/>
        <w:left w:val="none" w:sz="0" w:space="0" w:color="auto"/>
        <w:bottom w:val="none" w:sz="0" w:space="0" w:color="auto"/>
        <w:right w:val="none" w:sz="0" w:space="0" w:color="auto"/>
      </w:divBdr>
    </w:div>
    <w:div w:id="1179395464">
      <w:bodyDiv w:val="1"/>
      <w:marLeft w:val="0"/>
      <w:marRight w:val="0"/>
      <w:marTop w:val="0"/>
      <w:marBottom w:val="0"/>
      <w:divBdr>
        <w:top w:val="none" w:sz="0" w:space="0" w:color="auto"/>
        <w:left w:val="none" w:sz="0" w:space="0" w:color="auto"/>
        <w:bottom w:val="none" w:sz="0" w:space="0" w:color="auto"/>
        <w:right w:val="none" w:sz="0" w:space="0" w:color="auto"/>
      </w:divBdr>
    </w:div>
    <w:div w:id="1180464777">
      <w:bodyDiv w:val="1"/>
      <w:marLeft w:val="0"/>
      <w:marRight w:val="0"/>
      <w:marTop w:val="0"/>
      <w:marBottom w:val="0"/>
      <w:divBdr>
        <w:top w:val="none" w:sz="0" w:space="0" w:color="auto"/>
        <w:left w:val="none" w:sz="0" w:space="0" w:color="auto"/>
        <w:bottom w:val="none" w:sz="0" w:space="0" w:color="auto"/>
        <w:right w:val="none" w:sz="0" w:space="0" w:color="auto"/>
      </w:divBdr>
      <w:divsChild>
        <w:div w:id="1032922747">
          <w:marLeft w:val="0"/>
          <w:marRight w:val="0"/>
          <w:marTop w:val="0"/>
          <w:marBottom w:val="0"/>
          <w:divBdr>
            <w:top w:val="none" w:sz="0" w:space="0" w:color="auto"/>
            <w:left w:val="none" w:sz="0" w:space="0" w:color="auto"/>
            <w:bottom w:val="none" w:sz="0" w:space="0" w:color="auto"/>
            <w:right w:val="none" w:sz="0" w:space="0" w:color="auto"/>
          </w:divBdr>
          <w:divsChild>
            <w:div w:id="140722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05266">
      <w:bodyDiv w:val="1"/>
      <w:marLeft w:val="0"/>
      <w:marRight w:val="0"/>
      <w:marTop w:val="0"/>
      <w:marBottom w:val="0"/>
      <w:divBdr>
        <w:top w:val="none" w:sz="0" w:space="0" w:color="auto"/>
        <w:left w:val="none" w:sz="0" w:space="0" w:color="auto"/>
        <w:bottom w:val="none" w:sz="0" w:space="0" w:color="auto"/>
        <w:right w:val="none" w:sz="0" w:space="0" w:color="auto"/>
      </w:divBdr>
    </w:div>
    <w:div w:id="1182013863">
      <w:bodyDiv w:val="1"/>
      <w:marLeft w:val="0"/>
      <w:marRight w:val="0"/>
      <w:marTop w:val="0"/>
      <w:marBottom w:val="0"/>
      <w:divBdr>
        <w:top w:val="none" w:sz="0" w:space="0" w:color="auto"/>
        <w:left w:val="none" w:sz="0" w:space="0" w:color="auto"/>
        <w:bottom w:val="none" w:sz="0" w:space="0" w:color="auto"/>
        <w:right w:val="none" w:sz="0" w:space="0" w:color="auto"/>
      </w:divBdr>
    </w:div>
    <w:div w:id="1182623761">
      <w:bodyDiv w:val="1"/>
      <w:marLeft w:val="0"/>
      <w:marRight w:val="0"/>
      <w:marTop w:val="0"/>
      <w:marBottom w:val="0"/>
      <w:divBdr>
        <w:top w:val="none" w:sz="0" w:space="0" w:color="auto"/>
        <w:left w:val="none" w:sz="0" w:space="0" w:color="auto"/>
        <w:bottom w:val="none" w:sz="0" w:space="0" w:color="auto"/>
        <w:right w:val="none" w:sz="0" w:space="0" w:color="auto"/>
      </w:divBdr>
    </w:div>
    <w:div w:id="1184708586">
      <w:bodyDiv w:val="1"/>
      <w:marLeft w:val="0"/>
      <w:marRight w:val="0"/>
      <w:marTop w:val="0"/>
      <w:marBottom w:val="0"/>
      <w:divBdr>
        <w:top w:val="none" w:sz="0" w:space="0" w:color="auto"/>
        <w:left w:val="none" w:sz="0" w:space="0" w:color="auto"/>
        <w:bottom w:val="none" w:sz="0" w:space="0" w:color="auto"/>
        <w:right w:val="none" w:sz="0" w:space="0" w:color="auto"/>
      </w:divBdr>
    </w:div>
    <w:div w:id="1186751522">
      <w:bodyDiv w:val="1"/>
      <w:marLeft w:val="0"/>
      <w:marRight w:val="0"/>
      <w:marTop w:val="0"/>
      <w:marBottom w:val="0"/>
      <w:divBdr>
        <w:top w:val="none" w:sz="0" w:space="0" w:color="auto"/>
        <w:left w:val="none" w:sz="0" w:space="0" w:color="auto"/>
        <w:bottom w:val="none" w:sz="0" w:space="0" w:color="auto"/>
        <w:right w:val="none" w:sz="0" w:space="0" w:color="auto"/>
      </w:divBdr>
    </w:div>
    <w:div w:id="1187526576">
      <w:bodyDiv w:val="1"/>
      <w:marLeft w:val="0"/>
      <w:marRight w:val="0"/>
      <w:marTop w:val="0"/>
      <w:marBottom w:val="0"/>
      <w:divBdr>
        <w:top w:val="none" w:sz="0" w:space="0" w:color="auto"/>
        <w:left w:val="none" w:sz="0" w:space="0" w:color="auto"/>
        <w:bottom w:val="none" w:sz="0" w:space="0" w:color="auto"/>
        <w:right w:val="none" w:sz="0" w:space="0" w:color="auto"/>
      </w:divBdr>
    </w:div>
    <w:div w:id="1187869427">
      <w:bodyDiv w:val="1"/>
      <w:marLeft w:val="0"/>
      <w:marRight w:val="0"/>
      <w:marTop w:val="0"/>
      <w:marBottom w:val="0"/>
      <w:divBdr>
        <w:top w:val="none" w:sz="0" w:space="0" w:color="auto"/>
        <w:left w:val="none" w:sz="0" w:space="0" w:color="auto"/>
        <w:bottom w:val="none" w:sz="0" w:space="0" w:color="auto"/>
        <w:right w:val="none" w:sz="0" w:space="0" w:color="auto"/>
      </w:divBdr>
    </w:div>
    <w:div w:id="1187982002">
      <w:bodyDiv w:val="1"/>
      <w:marLeft w:val="0"/>
      <w:marRight w:val="0"/>
      <w:marTop w:val="0"/>
      <w:marBottom w:val="0"/>
      <w:divBdr>
        <w:top w:val="none" w:sz="0" w:space="0" w:color="auto"/>
        <w:left w:val="none" w:sz="0" w:space="0" w:color="auto"/>
        <w:bottom w:val="none" w:sz="0" w:space="0" w:color="auto"/>
        <w:right w:val="none" w:sz="0" w:space="0" w:color="auto"/>
      </w:divBdr>
    </w:div>
    <w:div w:id="1189029787">
      <w:bodyDiv w:val="1"/>
      <w:marLeft w:val="0"/>
      <w:marRight w:val="0"/>
      <w:marTop w:val="0"/>
      <w:marBottom w:val="0"/>
      <w:divBdr>
        <w:top w:val="none" w:sz="0" w:space="0" w:color="auto"/>
        <w:left w:val="none" w:sz="0" w:space="0" w:color="auto"/>
        <w:bottom w:val="none" w:sz="0" w:space="0" w:color="auto"/>
        <w:right w:val="none" w:sz="0" w:space="0" w:color="auto"/>
      </w:divBdr>
    </w:div>
    <w:div w:id="1189761788">
      <w:bodyDiv w:val="1"/>
      <w:marLeft w:val="0"/>
      <w:marRight w:val="0"/>
      <w:marTop w:val="0"/>
      <w:marBottom w:val="0"/>
      <w:divBdr>
        <w:top w:val="none" w:sz="0" w:space="0" w:color="auto"/>
        <w:left w:val="none" w:sz="0" w:space="0" w:color="auto"/>
        <w:bottom w:val="none" w:sz="0" w:space="0" w:color="auto"/>
        <w:right w:val="none" w:sz="0" w:space="0" w:color="auto"/>
      </w:divBdr>
    </w:div>
    <w:div w:id="1190535603">
      <w:bodyDiv w:val="1"/>
      <w:marLeft w:val="0"/>
      <w:marRight w:val="0"/>
      <w:marTop w:val="0"/>
      <w:marBottom w:val="0"/>
      <w:divBdr>
        <w:top w:val="none" w:sz="0" w:space="0" w:color="auto"/>
        <w:left w:val="none" w:sz="0" w:space="0" w:color="auto"/>
        <w:bottom w:val="none" w:sz="0" w:space="0" w:color="auto"/>
        <w:right w:val="none" w:sz="0" w:space="0" w:color="auto"/>
      </w:divBdr>
    </w:div>
    <w:div w:id="1191263298">
      <w:bodyDiv w:val="1"/>
      <w:marLeft w:val="0"/>
      <w:marRight w:val="0"/>
      <w:marTop w:val="0"/>
      <w:marBottom w:val="0"/>
      <w:divBdr>
        <w:top w:val="none" w:sz="0" w:space="0" w:color="auto"/>
        <w:left w:val="none" w:sz="0" w:space="0" w:color="auto"/>
        <w:bottom w:val="none" w:sz="0" w:space="0" w:color="auto"/>
        <w:right w:val="none" w:sz="0" w:space="0" w:color="auto"/>
      </w:divBdr>
    </w:div>
    <w:div w:id="1191450428">
      <w:bodyDiv w:val="1"/>
      <w:marLeft w:val="0"/>
      <w:marRight w:val="0"/>
      <w:marTop w:val="0"/>
      <w:marBottom w:val="0"/>
      <w:divBdr>
        <w:top w:val="none" w:sz="0" w:space="0" w:color="auto"/>
        <w:left w:val="none" w:sz="0" w:space="0" w:color="auto"/>
        <w:bottom w:val="none" w:sz="0" w:space="0" w:color="auto"/>
        <w:right w:val="none" w:sz="0" w:space="0" w:color="auto"/>
      </w:divBdr>
    </w:div>
    <w:div w:id="1191605036">
      <w:bodyDiv w:val="1"/>
      <w:marLeft w:val="0"/>
      <w:marRight w:val="0"/>
      <w:marTop w:val="0"/>
      <w:marBottom w:val="0"/>
      <w:divBdr>
        <w:top w:val="none" w:sz="0" w:space="0" w:color="auto"/>
        <w:left w:val="none" w:sz="0" w:space="0" w:color="auto"/>
        <w:bottom w:val="none" w:sz="0" w:space="0" w:color="auto"/>
        <w:right w:val="none" w:sz="0" w:space="0" w:color="auto"/>
      </w:divBdr>
      <w:divsChild>
        <w:div w:id="1425804971">
          <w:marLeft w:val="0"/>
          <w:marRight w:val="0"/>
          <w:marTop w:val="0"/>
          <w:marBottom w:val="0"/>
          <w:divBdr>
            <w:top w:val="none" w:sz="0" w:space="0" w:color="auto"/>
            <w:left w:val="none" w:sz="0" w:space="0" w:color="auto"/>
            <w:bottom w:val="none" w:sz="0" w:space="0" w:color="auto"/>
            <w:right w:val="none" w:sz="0" w:space="0" w:color="auto"/>
          </w:divBdr>
          <w:divsChild>
            <w:div w:id="10238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95969">
      <w:bodyDiv w:val="1"/>
      <w:marLeft w:val="0"/>
      <w:marRight w:val="0"/>
      <w:marTop w:val="0"/>
      <w:marBottom w:val="0"/>
      <w:divBdr>
        <w:top w:val="none" w:sz="0" w:space="0" w:color="auto"/>
        <w:left w:val="none" w:sz="0" w:space="0" w:color="auto"/>
        <w:bottom w:val="none" w:sz="0" w:space="0" w:color="auto"/>
        <w:right w:val="none" w:sz="0" w:space="0" w:color="auto"/>
      </w:divBdr>
    </w:div>
    <w:div w:id="1193345673">
      <w:bodyDiv w:val="1"/>
      <w:marLeft w:val="0"/>
      <w:marRight w:val="0"/>
      <w:marTop w:val="0"/>
      <w:marBottom w:val="0"/>
      <w:divBdr>
        <w:top w:val="none" w:sz="0" w:space="0" w:color="auto"/>
        <w:left w:val="none" w:sz="0" w:space="0" w:color="auto"/>
        <w:bottom w:val="none" w:sz="0" w:space="0" w:color="auto"/>
        <w:right w:val="none" w:sz="0" w:space="0" w:color="auto"/>
      </w:divBdr>
    </w:div>
    <w:div w:id="1193496845">
      <w:bodyDiv w:val="1"/>
      <w:marLeft w:val="0"/>
      <w:marRight w:val="0"/>
      <w:marTop w:val="0"/>
      <w:marBottom w:val="0"/>
      <w:divBdr>
        <w:top w:val="none" w:sz="0" w:space="0" w:color="auto"/>
        <w:left w:val="none" w:sz="0" w:space="0" w:color="auto"/>
        <w:bottom w:val="none" w:sz="0" w:space="0" w:color="auto"/>
        <w:right w:val="none" w:sz="0" w:space="0" w:color="auto"/>
      </w:divBdr>
    </w:div>
    <w:div w:id="1193957184">
      <w:bodyDiv w:val="1"/>
      <w:marLeft w:val="0"/>
      <w:marRight w:val="0"/>
      <w:marTop w:val="0"/>
      <w:marBottom w:val="0"/>
      <w:divBdr>
        <w:top w:val="none" w:sz="0" w:space="0" w:color="auto"/>
        <w:left w:val="none" w:sz="0" w:space="0" w:color="auto"/>
        <w:bottom w:val="none" w:sz="0" w:space="0" w:color="auto"/>
        <w:right w:val="none" w:sz="0" w:space="0" w:color="auto"/>
      </w:divBdr>
    </w:div>
    <w:div w:id="1195457311">
      <w:bodyDiv w:val="1"/>
      <w:marLeft w:val="0"/>
      <w:marRight w:val="0"/>
      <w:marTop w:val="0"/>
      <w:marBottom w:val="0"/>
      <w:divBdr>
        <w:top w:val="none" w:sz="0" w:space="0" w:color="auto"/>
        <w:left w:val="none" w:sz="0" w:space="0" w:color="auto"/>
        <w:bottom w:val="none" w:sz="0" w:space="0" w:color="auto"/>
        <w:right w:val="none" w:sz="0" w:space="0" w:color="auto"/>
      </w:divBdr>
    </w:div>
    <w:div w:id="1198007233">
      <w:bodyDiv w:val="1"/>
      <w:marLeft w:val="0"/>
      <w:marRight w:val="0"/>
      <w:marTop w:val="0"/>
      <w:marBottom w:val="0"/>
      <w:divBdr>
        <w:top w:val="none" w:sz="0" w:space="0" w:color="auto"/>
        <w:left w:val="none" w:sz="0" w:space="0" w:color="auto"/>
        <w:bottom w:val="none" w:sz="0" w:space="0" w:color="auto"/>
        <w:right w:val="none" w:sz="0" w:space="0" w:color="auto"/>
      </w:divBdr>
    </w:div>
    <w:div w:id="1198422319">
      <w:bodyDiv w:val="1"/>
      <w:marLeft w:val="0"/>
      <w:marRight w:val="0"/>
      <w:marTop w:val="0"/>
      <w:marBottom w:val="0"/>
      <w:divBdr>
        <w:top w:val="none" w:sz="0" w:space="0" w:color="auto"/>
        <w:left w:val="none" w:sz="0" w:space="0" w:color="auto"/>
        <w:bottom w:val="none" w:sz="0" w:space="0" w:color="auto"/>
        <w:right w:val="none" w:sz="0" w:space="0" w:color="auto"/>
      </w:divBdr>
    </w:div>
    <w:div w:id="1199587634">
      <w:bodyDiv w:val="1"/>
      <w:marLeft w:val="0"/>
      <w:marRight w:val="0"/>
      <w:marTop w:val="0"/>
      <w:marBottom w:val="0"/>
      <w:divBdr>
        <w:top w:val="none" w:sz="0" w:space="0" w:color="auto"/>
        <w:left w:val="none" w:sz="0" w:space="0" w:color="auto"/>
        <w:bottom w:val="none" w:sz="0" w:space="0" w:color="auto"/>
        <w:right w:val="none" w:sz="0" w:space="0" w:color="auto"/>
      </w:divBdr>
    </w:div>
    <w:div w:id="1199900065">
      <w:bodyDiv w:val="1"/>
      <w:marLeft w:val="0"/>
      <w:marRight w:val="0"/>
      <w:marTop w:val="0"/>
      <w:marBottom w:val="0"/>
      <w:divBdr>
        <w:top w:val="none" w:sz="0" w:space="0" w:color="auto"/>
        <w:left w:val="none" w:sz="0" w:space="0" w:color="auto"/>
        <w:bottom w:val="none" w:sz="0" w:space="0" w:color="auto"/>
        <w:right w:val="none" w:sz="0" w:space="0" w:color="auto"/>
      </w:divBdr>
      <w:divsChild>
        <w:div w:id="943070659">
          <w:marLeft w:val="0"/>
          <w:marRight w:val="0"/>
          <w:marTop w:val="0"/>
          <w:marBottom w:val="0"/>
          <w:divBdr>
            <w:top w:val="none" w:sz="0" w:space="0" w:color="auto"/>
            <w:left w:val="none" w:sz="0" w:space="0" w:color="auto"/>
            <w:bottom w:val="none" w:sz="0" w:space="0" w:color="auto"/>
            <w:right w:val="none" w:sz="0" w:space="0" w:color="auto"/>
          </w:divBdr>
          <w:divsChild>
            <w:div w:id="9007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34255">
      <w:bodyDiv w:val="1"/>
      <w:marLeft w:val="0"/>
      <w:marRight w:val="0"/>
      <w:marTop w:val="0"/>
      <w:marBottom w:val="0"/>
      <w:divBdr>
        <w:top w:val="none" w:sz="0" w:space="0" w:color="auto"/>
        <w:left w:val="none" w:sz="0" w:space="0" w:color="auto"/>
        <w:bottom w:val="none" w:sz="0" w:space="0" w:color="auto"/>
        <w:right w:val="none" w:sz="0" w:space="0" w:color="auto"/>
      </w:divBdr>
    </w:div>
    <w:div w:id="1202983145">
      <w:bodyDiv w:val="1"/>
      <w:marLeft w:val="0"/>
      <w:marRight w:val="0"/>
      <w:marTop w:val="0"/>
      <w:marBottom w:val="0"/>
      <w:divBdr>
        <w:top w:val="none" w:sz="0" w:space="0" w:color="auto"/>
        <w:left w:val="none" w:sz="0" w:space="0" w:color="auto"/>
        <w:bottom w:val="none" w:sz="0" w:space="0" w:color="auto"/>
        <w:right w:val="none" w:sz="0" w:space="0" w:color="auto"/>
      </w:divBdr>
    </w:div>
    <w:div w:id="1203206793">
      <w:bodyDiv w:val="1"/>
      <w:marLeft w:val="0"/>
      <w:marRight w:val="0"/>
      <w:marTop w:val="0"/>
      <w:marBottom w:val="0"/>
      <w:divBdr>
        <w:top w:val="none" w:sz="0" w:space="0" w:color="auto"/>
        <w:left w:val="none" w:sz="0" w:space="0" w:color="auto"/>
        <w:bottom w:val="none" w:sz="0" w:space="0" w:color="auto"/>
        <w:right w:val="none" w:sz="0" w:space="0" w:color="auto"/>
      </w:divBdr>
    </w:div>
    <w:div w:id="1203328260">
      <w:bodyDiv w:val="1"/>
      <w:marLeft w:val="0"/>
      <w:marRight w:val="0"/>
      <w:marTop w:val="0"/>
      <w:marBottom w:val="0"/>
      <w:divBdr>
        <w:top w:val="none" w:sz="0" w:space="0" w:color="auto"/>
        <w:left w:val="none" w:sz="0" w:space="0" w:color="auto"/>
        <w:bottom w:val="none" w:sz="0" w:space="0" w:color="auto"/>
        <w:right w:val="none" w:sz="0" w:space="0" w:color="auto"/>
      </w:divBdr>
    </w:div>
    <w:div w:id="1205483713">
      <w:bodyDiv w:val="1"/>
      <w:marLeft w:val="0"/>
      <w:marRight w:val="0"/>
      <w:marTop w:val="0"/>
      <w:marBottom w:val="0"/>
      <w:divBdr>
        <w:top w:val="none" w:sz="0" w:space="0" w:color="auto"/>
        <w:left w:val="none" w:sz="0" w:space="0" w:color="auto"/>
        <w:bottom w:val="none" w:sz="0" w:space="0" w:color="auto"/>
        <w:right w:val="none" w:sz="0" w:space="0" w:color="auto"/>
      </w:divBdr>
    </w:div>
    <w:div w:id="1207260908">
      <w:bodyDiv w:val="1"/>
      <w:marLeft w:val="0"/>
      <w:marRight w:val="0"/>
      <w:marTop w:val="0"/>
      <w:marBottom w:val="0"/>
      <w:divBdr>
        <w:top w:val="none" w:sz="0" w:space="0" w:color="auto"/>
        <w:left w:val="none" w:sz="0" w:space="0" w:color="auto"/>
        <w:bottom w:val="none" w:sz="0" w:space="0" w:color="auto"/>
        <w:right w:val="none" w:sz="0" w:space="0" w:color="auto"/>
      </w:divBdr>
    </w:div>
    <w:div w:id="1208444630">
      <w:bodyDiv w:val="1"/>
      <w:marLeft w:val="0"/>
      <w:marRight w:val="0"/>
      <w:marTop w:val="0"/>
      <w:marBottom w:val="0"/>
      <w:divBdr>
        <w:top w:val="none" w:sz="0" w:space="0" w:color="auto"/>
        <w:left w:val="none" w:sz="0" w:space="0" w:color="auto"/>
        <w:bottom w:val="none" w:sz="0" w:space="0" w:color="auto"/>
        <w:right w:val="none" w:sz="0" w:space="0" w:color="auto"/>
      </w:divBdr>
    </w:div>
    <w:div w:id="1209106222">
      <w:bodyDiv w:val="1"/>
      <w:marLeft w:val="0"/>
      <w:marRight w:val="0"/>
      <w:marTop w:val="0"/>
      <w:marBottom w:val="0"/>
      <w:divBdr>
        <w:top w:val="none" w:sz="0" w:space="0" w:color="auto"/>
        <w:left w:val="none" w:sz="0" w:space="0" w:color="auto"/>
        <w:bottom w:val="none" w:sz="0" w:space="0" w:color="auto"/>
        <w:right w:val="none" w:sz="0" w:space="0" w:color="auto"/>
      </w:divBdr>
    </w:div>
    <w:div w:id="1210188125">
      <w:bodyDiv w:val="1"/>
      <w:marLeft w:val="0"/>
      <w:marRight w:val="0"/>
      <w:marTop w:val="0"/>
      <w:marBottom w:val="0"/>
      <w:divBdr>
        <w:top w:val="none" w:sz="0" w:space="0" w:color="auto"/>
        <w:left w:val="none" w:sz="0" w:space="0" w:color="auto"/>
        <w:bottom w:val="none" w:sz="0" w:space="0" w:color="auto"/>
        <w:right w:val="none" w:sz="0" w:space="0" w:color="auto"/>
      </w:divBdr>
    </w:div>
    <w:div w:id="1210994564">
      <w:bodyDiv w:val="1"/>
      <w:marLeft w:val="0"/>
      <w:marRight w:val="0"/>
      <w:marTop w:val="0"/>
      <w:marBottom w:val="0"/>
      <w:divBdr>
        <w:top w:val="none" w:sz="0" w:space="0" w:color="auto"/>
        <w:left w:val="none" w:sz="0" w:space="0" w:color="auto"/>
        <w:bottom w:val="none" w:sz="0" w:space="0" w:color="auto"/>
        <w:right w:val="none" w:sz="0" w:space="0" w:color="auto"/>
      </w:divBdr>
    </w:div>
    <w:div w:id="1211965689">
      <w:bodyDiv w:val="1"/>
      <w:marLeft w:val="0"/>
      <w:marRight w:val="0"/>
      <w:marTop w:val="0"/>
      <w:marBottom w:val="0"/>
      <w:divBdr>
        <w:top w:val="none" w:sz="0" w:space="0" w:color="auto"/>
        <w:left w:val="none" w:sz="0" w:space="0" w:color="auto"/>
        <w:bottom w:val="none" w:sz="0" w:space="0" w:color="auto"/>
        <w:right w:val="none" w:sz="0" w:space="0" w:color="auto"/>
      </w:divBdr>
    </w:div>
    <w:div w:id="1211989261">
      <w:bodyDiv w:val="1"/>
      <w:marLeft w:val="0"/>
      <w:marRight w:val="0"/>
      <w:marTop w:val="0"/>
      <w:marBottom w:val="0"/>
      <w:divBdr>
        <w:top w:val="none" w:sz="0" w:space="0" w:color="auto"/>
        <w:left w:val="none" w:sz="0" w:space="0" w:color="auto"/>
        <w:bottom w:val="none" w:sz="0" w:space="0" w:color="auto"/>
        <w:right w:val="none" w:sz="0" w:space="0" w:color="auto"/>
      </w:divBdr>
    </w:div>
    <w:div w:id="1213080720">
      <w:bodyDiv w:val="1"/>
      <w:marLeft w:val="0"/>
      <w:marRight w:val="0"/>
      <w:marTop w:val="0"/>
      <w:marBottom w:val="0"/>
      <w:divBdr>
        <w:top w:val="none" w:sz="0" w:space="0" w:color="auto"/>
        <w:left w:val="none" w:sz="0" w:space="0" w:color="auto"/>
        <w:bottom w:val="none" w:sz="0" w:space="0" w:color="auto"/>
        <w:right w:val="none" w:sz="0" w:space="0" w:color="auto"/>
      </w:divBdr>
    </w:div>
    <w:div w:id="1213542287">
      <w:bodyDiv w:val="1"/>
      <w:marLeft w:val="0"/>
      <w:marRight w:val="0"/>
      <w:marTop w:val="0"/>
      <w:marBottom w:val="0"/>
      <w:divBdr>
        <w:top w:val="none" w:sz="0" w:space="0" w:color="auto"/>
        <w:left w:val="none" w:sz="0" w:space="0" w:color="auto"/>
        <w:bottom w:val="none" w:sz="0" w:space="0" w:color="auto"/>
        <w:right w:val="none" w:sz="0" w:space="0" w:color="auto"/>
      </w:divBdr>
    </w:div>
    <w:div w:id="1213688393">
      <w:bodyDiv w:val="1"/>
      <w:marLeft w:val="0"/>
      <w:marRight w:val="0"/>
      <w:marTop w:val="0"/>
      <w:marBottom w:val="0"/>
      <w:divBdr>
        <w:top w:val="none" w:sz="0" w:space="0" w:color="auto"/>
        <w:left w:val="none" w:sz="0" w:space="0" w:color="auto"/>
        <w:bottom w:val="none" w:sz="0" w:space="0" w:color="auto"/>
        <w:right w:val="none" w:sz="0" w:space="0" w:color="auto"/>
      </w:divBdr>
    </w:div>
    <w:div w:id="1214082151">
      <w:bodyDiv w:val="1"/>
      <w:marLeft w:val="0"/>
      <w:marRight w:val="0"/>
      <w:marTop w:val="0"/>
      <w:marBottom w:val="0"/>
      <w:divBdr>
        <w:top w:val="none" w:sz="0" w:space="0" w:color="auto"/>
        <w:left w:val="none" w:sz="0" w:space="0" w:color="auto"/>
        <w:bottom w:val="none" w:sz="0" w:space="0" w:color="auto"/>
        <w:right w:val="none" w:sz="0" w:space="0" w:color="auto"/>
      </w:divBdr>
    </w:div>
    <w:div w:id="1214149540">
      <w:bodyDiv w:val="1"/>
      <w:marLeft w:val="0"/>
      <w:marRight w:val="0"/>
      <w:marTop w:val="0"/>
      <w:marBottom w:val="0"/>
      <w:divBdr>
        <w:top w:val="none" w:sz="0" w:space="0" w:color="auto"/>
        <w:left w:val="none" w:sz="0" w:space="0" w:color="auto"/>
        <w:bottom w:val="none" w:sz="0" w:space="0" w:color="auto"/>
        <w:right w:val="none" w:sz="0" w:space="0" w:color="auto"/>
      </w:divBdr>
    </w:div>
    <w:div w:id="1214542892">
      <w:bodyDiv w:val="1"/>
      <w:marLeft w:val="0"/>
      <w:marRight w:val="0"/>
      <w:marTop w:val="0"/>
      <w:marBottom w:val="0"/>
      <w:divBdr>
        <w:top w:val="none" w:sz="0" w:space="0" w:color="auto"/>
        <w:left w:val="none" w:sz="0" w:space="0" w:color="auto"/>
        <w:bottom w:val="none" w:sz="0" w:space="0" w:color="auto"/>
        <w:right w:val="none" w:sz="0" w:space="0" w:color="auto"/>
      </w:divBdr>
    </w:div>
    <w:div w:id="1217083495">
      <w:bodyDiv w:val="1"/>
      <w:marLeft w:val="0"/>
      <w:marRight w:val="0"/>
      <w:marTop w:val="0"/>
      <w:marBottom w:val="0"/>
      <w:divBdr>
        <w:top w:val="none" w:sz="0" w:space="0" w:color="auto"/>
        <w:left w:val="none" w:sz="0" w:space="0" w:color="auto"/>
        <w:bottom w:val="none" w:sz="0" w:space="0" w:color="auto"/>
        <w:right w:val="none" w:sz="0" w:space="0" w:color="auto"/>
      </w:divBdr>
    </w:div>
    <w:div w:id="1217662238">
      <w:bodyDiv w:val="1"/>
      <w:marLeft w:val="0"/>
      <w:marRight w:val="0"/>
      <w:marTop w:val="0"/>
      <w:marBottom w:val="0"/>
      <w:divBdr>
        <w:top w:val="none" w:sz="0" w:space="0" w:color="auto"/>
        <w:left w:val="none" w:sz="0" w:space="0" w:color="auto"/>
        <w:bottom w:val="none" w:sz="0" w:space="0" w:color="auto"/>
        <w:right w:val="none" w:sz="0" w:space="0" w:color="auto"/>
      </w:divBdr>
    </w:div>
    <w:div w:id="1219824445">
      <w:bodyDiv w:val="1"/>
      <w:marLeft w:val="0"/>
      <w:marRight w:val="0"/>
      <w:marTop w:val="0"/>
      <w:marBottom w:val="0"/>
      <w:divBdr>
        <w:top w:val="none" w:sz="0" w:space="0" w:color="auto"/>
        <w:left w:val="none" w:sz="0" w:space="0" w:color="auto"/>
        <w:bottom w:val="none" w:sz="0" w:space="0" w:color="auto"/>
        <w:right w:val="none" w:sz="0" w:space="0" w:color="auto"/>
      </w:divBdr>
    </w:div>
    <w:div w:id="1220703735">
      <w:bodyDiv w:val="1"/>
      <w:marLeft w:val="0"/>
      <w:marRight w:val="0"/>
      <w:marTop w:val="0"/>
      <w:marBottom w:val="0"/>
      <w:divBdr>
        <w:top w:val="none" w:sz="0" w:space="0" w:color="auto"/>
        <w:left w:val="none" w:sz="0" w:space="0" w:color="auto"/>
        <w:bottom w:val="none" w:sz="0" w:space="0" w:color="auto"/>
        <w:right w:val="none" w:sz="0" w:space="0" w:color="auto"/>
      </w:divBdr>
    </w:div>
    <w:div w:id="1221360487">
      <w:bodyDiv w:val="1"/>
      <w:marLeft w:val="0"/>
      <w:marRight w:val="0"/>
      <w:marTop w:val="0"/>
      <w:marBottom w:val="0"/>
      <w:divBdr>
        <w:top w:val="none" w:sz="0" w:space="0" w:color="auto"/>
        <w:left w:val="none" w:sz="0" w:space="0" w:color="auto"/>
        <w:bottom w:val="none" w:sz="0" w:space="0" w:color="auto"/>
        <w:right w:val="none" w:sz="0" w:space="0" w:color="auto"/>
      </w:divBdr>
    </w:div>
    <w:div w:id="1221747713">
      <w:bodyDiv w:val="1"/>
      <w:marLeft w:val="0"/>
      <w:marRight w:val="0"/>
      <w:marTop w:val="0"/>
      <w:marBottom w:val="0"/>
      <w:divBdr>
        <w:top w:val="none" w:sz="0" w:space="0" w:color="auto"/>
        <w:left w:val="none" w:sz="0" w:space="0" w:color="auto"/>
        <w:bottom w:val="none" w:sz="0" w:space="0" w:color="auto"/>
        <w:right w:val="none" w:sz="0" w:space="0" w:color="auto"/>
      </w:divBdr>
    </w:div>
    <w:div w:id="1222402567">
      <w:bodyDiv w:val="1"/>
      <w:marLeft w:val="0"/>
      <w:marRight w:val="0"/>
      <w:marTop w:val="0"/>
      <w:marBottom w:val="0"/>
      <w:divBdr>
        <w:top w:val="none" w:sz="0" w:space="0" w:color="auto"/>
        <w:left w:val="none" w:sz="0" w:space="0" w:color="auto"/>
        <w:bottom w:val="none" w:sz="0" w:space="0" w:color="auto"/>
        <w:right w:val="none" w:sz="0" w:space="0" w:color="auto"/>
      </w:divBdr>
    </w:div>
    <w:div w:id="1222980177">
      <w:bodyDiv w:val="1"/>
      <w:marLeft w:val="0"/>
      <w:marRight w:val="0"/>
      <w:marTop w:val="0"/>
      <w:marBottom w:val="0"/>
      <w:divBdr>
        <w:top w:val="none" w:sz="0" w:space="0" w:color="auto"/>
        <w:left w:val="none" w:sz="0" w:space="0" w:color="auto"/>
        <w:bottom w:val="none" w:sz="0" w:space="0" w:color="auto"/>
        <w:right w:val="none" w:sz="0" w:space="0" w:color="auto"/>
      </w:divBdr>
    </w:div>
    <w:div w:id="1224366325">
      <w:bodyDiv w:val="1"/>
      <w:marLeft w:val="0"/>
      <w:marRight w:val="0"/>
      <w:marTop w:val="0"/>
      <w:marBottom w:val="0"/>
      <w:divBdr>
        <w:top w:val="none" w:sz="0" w:space="0" w:color="auto"/>
        <w:left w:val="none" w:sz="0" w:space="0" w:color="auto"/>
        <w:bottom w:val="none" w:sz="0" w:space="0" w:color="auto"/>
        <w:right w:val="none" w:sz="0" w:space="0" w:color="auto"/>
      </w:divBdr>
    </w:div>
    <w:div w:id="1224635262">
      <w:bodyDiv w:val="1"/>
      <w:marLeft w:val="0"/>
      <w:marRight w:val="0"/>
      <w:marTop w:val="0"/>
      <w:marBottom w:val="0"/>
      <w:divBdr>
        <w:top w:val="none" w:sz="0" w:space="0" w:color="auto"/>
        <w:left w:val="none" w:sz="0" w:space="0" w:color="auto"/>
        <w:bottom w:val="none" w:sz="0" w:space="0" w:color="auto"/>
        <w:right w:val="none" w:sz="0" w:space="0" w:color="auto"/>
      </w:divBdr>
    </w:div>
    <w:div w:id="1225676615">
      <w:bodyDiv w:val="1"/>
      <w:marLeft w:val="0"/>
      <w:marRight w:val="0"/>
      <w:marTop w:val="0"/>
      <w:marBottom w:val="0"/>
      <w:divBdr>
        <w:top w:val="none" w:sz="0" w:space="0" w:color="auto"/>
        <w:left w:val="none" w:sz="0" w:space="0" w:color="auto"/>
        <w:bottom w:val="none" w:sz="0" w:space="0" w:color="auto"/>
        <w:right w:val="none" w:sz="0" w:space="0" w:color="auto"/>
      </w:divBdr>
    </w:div>
    <w:div w:id="1226333758">
      <w:bodyDiv w:val="1"/>
      <w:marLeft w:val="0"/>
      <w:marRight w:val="0"/>
      <w:marTop w:val="0"/>
      <w:marBottom w:val="0"/>
      <w:divBdr>
        <w:top w:val="none" w:sz="0" w:space="0" w:color="auto"/>
        <w:left w:val="none" w:sz="0" w:space="0" w:color="auto"/>
        <w:bottom w:val="none" w:sz="0" w:space="0" w:color="auto"/>
        <w:right w:val="none" w:sz="0" w:space="0" w:color="auto"/>
      </w:divBdr>
    </w:div>
    <w:div w:id="1229074870">
      <w:bodyDiv w:val="1"/>
      <w:marLeft w:val="0"/>
      <w:marRight w:val="0"/>
      <w:marTop w:val="0"/>
      <w:marBottom w:val="0"/>
      <w:divBdr>
        <w:top w:val="none" w:sz="0" w:space="0" w:color="auto"/>
        <w:left w:val="none" w:sz="0" w:space="0" w:color="auto"/>
        <w:bottom w:val="none" w:sz="0" w:space="0" w:color="auto"/>
        <w:right w:val="none" w:sz="0" w:space="0" w:color="auto"/>
      </w:divBdr>
    </w:div>
    <w:div w:id="1229725322">
      <w:bodyDiv w:val="1"/>
      <w:marLeft w:val="0"/>
      <w:marRight w:val="0"/>
      <w:marTop w:val="0"/>
      <w:marBottom w:val="0"/>
      <w:divBdr>
        <w:top w:val="none" w:sz="0" w:space="0" w:color="auto"/>
        <w:left w:val="none" w:sz="0" w:space="0" w:color="auto"/>
        <w:bottom w:val="none" w:sz="0" w:space="0" w:color="auto"/>
        <w:right w:val="none" w:sz="0" w:space="0" w:color="auto"/>
      </w:divBdr>
    </w:div>
    <w:div w:id="1230534944">
      <w:bodyDiv w:val="1"/>
      <w:marLeft w:val="0"/>
      <w:marRight w:val="0"/>
      <w:marTop w:val="0"/>
      <w:marBottom w:val="0"/>
      <w:divBdr>
        <w:top w:val="none" w:sz="0" w:space="0" w:color="auto"/>
        <w:left w:val="none" w:sz="0" w:space="0" w:color="auto"/>
        <w:bottom w:val="none" w:sz="0" w:space="0" w:color="auto"/>
        <w:right w:val="none" w:sz="0" w:space="0" w:color="auto"/>
      </w:divBdr>
    </w:div>
    <w:div w:id="1230963030">
      <w:bodyDiv w:val="1"/>
      <w:marLeft w:val="0"/>
      <w:marRight w:val="0"/>
      <w:marTop w:val="0"/>
      <w:marBottom w:val="0"/>
      <w:divBdr>
        <w:top w:val="none" w:sz="0" w:space="0" w:color="auto"/>
        <w:left w:val="none" w:sz="0" w:space="0" w:color="auto"/>
        <w:bottom w:val="none" w:sz="0" w:space="0" w:color="auto"/>
        <w:right w:val="none" w:sz="0" w:space="0" w:color="auto"/>
      </w:divBdr>
    </w:div>
    <w:div w:id="1231694329">
      <w:bodyDiv w:val="1"/>
      <w:marLeft w:val="0"/>
      <w:marRight w:val="0"/>
      <w:marTop w:val="0"/>
      <w:marBottom w:val="0"/>
      <w:divBdr>
        <w:top w:val="none" w:sz="0" w:space="0" w:color="auto"/>
        <w:left w:val="none" w:sz="0" w:space="0" w:color="auto"/>
        <w:bottom w:val="none" w:sz="0" w:space="0" w:color="auto"/>
        <w:right w:val="none" w:sz="0" w:space="0" w:color="auto"/>
      </w:divBdr>
    </w:div>
    <w:div w:id="1232471758">
      <w:bodyDiv w:val="1"/>
      <w:marLeft w:val="0"/>
      <w:marRight w:val="0"/>
      <w:marTop w:val="0"/>
      <w:marBottom w:val="0"/>
      <w:divBdr>
        <w:top w:val="none" w:sz="0" w:space="0" w:color="auto"/>
        <w:left w:val="none" w:sz="0" w:space="0" w:color="auto"/>
        <w:bottom w:val="none" w:sz="0" w:space="0" w:color="auto"/>
        <w:right w:val="none" w:sz="0" w:space="0" w:color="auto"/>
      </w:divBdr>
    </w:div>
    <w:div w:id="1232619133">
      <w:bodyDiv w:val="1"/>
      <w:marLeft w:val="0"/>
      <w:marRight w:val="0"/>
      <w:marTop w:val="0"/>
      <w:marBottom w:val="0"/>
      <w:divBdr>
        <w:top w:val="none" w:sz="0" w:space="0" w:color="auto"/>
        <w:left w:val="none" w:sz="0" w:space="0" w:color="auto"/>
        <w:bottom w:val="none" w:sz="0" w:space="0" w:color="auto"/>
        <w:right w:val="none" w:sz="0" w:space="0" w:color="auto"/>
      </w:divBdr>
    </w:div>
    <w:div w:id="1233615537">
      <w:bodyDiv w:val="1"/>
      <w:marLeft w:val="0"/>
      <w:marRight w:val="0"/>
      <w:marTop w:val="0"/>
      <w:marBottom w:val="0"/>
      <w:divBdr>
        <w:top w:val="none" w:sz="0" w:space="0" w:color="auto"/>
        <w:left w:val="none" w:sz="0" w:space="0" w:color="auto"/>
        <w:bottom w:val="none" w:sz="0" w:space="0" w:color="auto"/>
        <w:right w:val="none" w:sz="0" w:space="0" w:color="auto"/>
      </w:divBdr>
    </w:div>
    <w:div w:id="1236091393">
      <w:bodyDiv w:val="1"/>
      <w:marLeft w:val="0"/>
      <w:marRight w:val="0"/>
      <w:marTop w:val="0"/>
      <w:marBottom w:val="0"/>
      <w:divBdr>
        <w:top w:val="none" w:sz="0" w:space="0" w:color="auto"/>
        <w:left w:val="none" w:sz="0" w:space="0" w:color="auto"/>
        <w:bottom w:val="none" w:sz="0" w:space="0" w:color="auto"/>
        <w:right w:val="none" w:sz="0" w:space="0" w:color="auto"/>
      </w:divBdr>
    </w:div>
    <w:div w:id="1236933057">
      <w:bodyDiv w:val="1"/>
      <w:marLeft w:val="0"/>
      <w:marRight w:val="0"/>
      <w:marTop w:val="0"/>
      <w:marBottom w:val="0"/>
      <w:divBdr>
        <w:top w:val="none" w:sz="0" w:space="0" w:color="auto"/>
        <w:left w:val="none" w:sz="0" w:space="0" w:color="auto"/>
        <w:bottom w:val="none" w:sz="0" w:space="0" w:color="auto"/>
        <w:right w:val="none" w:sz="0" w:space="0" w:color="auto"/>
      </w:divBdr>
    </w:div>
    <w:div w:id="1237133958">
      <w:bodyDiv w:val="1"/>
      <w:marLeft w:val="0"/>
      <w:marRight w:val="0"/>
      <w:marTop w:val="0"/>
      <w:marBottom w:val="0"/>
      <w:divBdr>
        <w:top w:val="none" w:sz="0" w:space="0" w:color="auto"/>
        <w:left w:val="none" w:sz="0" w:space="0" w:color="auto"/>
        <w:bottom w:val="none" w:sz="0" w:space="0" w:color="auto"/>
        <w:right w:val="none" w:sz="0" w:space="0" w:color="auto"/>
      </w:divBdr>
    </w:div>
    <w:div w:id="1237546625">
      <w:bodyDiv w:val="1"/>
      <w:marLeft w:val="0"/>
      <w:marRight w:val="0"/>
      <w:marTop w:val="0"/>
      <w:marBottom w:val="0"/>
      <w:divBdr>
        <w:top w:val="none" w:sz="0" w:space="0" w:color="auto"/>
        <w:left w:val="none" w:sz="0" w:space="0" w:color="auto"/>
        <w:bottom w:val="none" w:sz="0" w:space="0" w:color="auto"/>
        <w:right w:val="none" w:sz="0" w:space="0" w:color="auto"/>
      </w:divBdr>
    </w:div>
    <w:div w:id="1240166876">
      <w:bodyDiv w:val="1"/>
      <w:marLeft w:val="0"/>
      <w:marRight w:val="0"/>
      <w:marTop w:val="0"/>
      <w:marBottom w:val="0"/>
      <w:divBdr>
        <w:top w:val="none" w:sz="0" w:space="0" w:color="auto"/>
        <w:left w:val="none" w:sz="0" w:space="0" w:color="auto"/>
        <w:bottom w:val="none" w:sz="0" w:space="0" w:color="auto"/>
        <w:right w:val="none" w:sz="0" w:space="0" w:color="auto"/>
      </w:divBdr>
    </w:div>
    <w:div w:id="1243100826">
      <w:bodyDiv w:val="1"/>
      <w:marLeft w:val="0"/>
      <w:marRight w:val="0"/>
      <w:marTop w:val="0"/>
      <w:marBottom w:val="0"/>
      <w:divBdr>
        <w:top w:val="none" w:sz="0" w:space="0" w:color="auto"/>
        <w:left w:val="none" w:sz="0" w:space="0" w:color="auto"/>
        <w:bottom w:val="none" w:sz="0" w:space="0" w:color="auto"/>
        <w:right w:val="none" w:sz="0" w:space="0" w:color="auto"/>
      </w:divBdr>
    </w:div>
    <w:div w:id="1243487559">
      <w:bodyDiv w:val="1"/>
      <w:marLeft w:val="0"/>
      <w:marRight w:val="0"/>
      <w:marTop w:val="0"/>
      <w:marBottom w:val="0"/>
      <w:divBdr>
        <w:top w:val="none" w:sz="0" w:space="0" w:color="auto"/>
        <w:left w:val="none" w:sz="0" w:space="0" w:color="auto"/>
        <w:bottom w:val="none" w:sz="0" w:space="0" w:color="auto"/>
        <w:right w:val="none" w:sz="0" w:space="0" w:color="auto"/>
      </w:divBdr>
    </w:div>
    <w:div w:id="1248659662">
      <w:bodyDiv w:val="1"/>
      <w:marLeft w:val="0"/>
      <w:marRight w:val="0"/>
      <w:marTop w:val="0"/>
      <w:marBottom w:val="0"/>
      <w:divBdr>
        <w:top w:val="none" w:sz="0" w:space="0" w:color="auto"/>
        <w:left w:val="none" w:sz="0" w:space="0" w:color="auto"/>
        <w:bottom w:val="none" w:sz="0" w:space="0" w:color="auto"/>
        <w:right w:val="none" w:sz="0" w:space="0" w:color="auto"/>
      </w:divBdr>
    </w:div>
    <w:div w:id="1250389675">
      <w:bodyDiv w:val="1"/>
      <w:marLeft w:val="0"/>
      <w:marRight w:val="0"/>
      <w:marTop w:val="0"/>
      <w:marBottom w:val="0"/>
      <w:divBdr>
        <w:top w:val="none" w:sz="0" w:space="0" w:color="auto"/>
        <w:left w:val="none" w:sz="0" w:space="0" w:color="auto"/>
        <w:bottom w:val="none" w:sz="0" w:space="0" w:color="auto"/>
        <w:right w:val="none" w:sz="0" w:space="0" w:color="auto"/>
      </w:divBdr>
    </w:div>
    <w:div w:id="1250432415">
      <w:bodyDiv w:val="1"/>
      <w:marLeft w:val="0"/>
      <w:marRight w:val="0"/>
      <w:marTop w:val="0"/>
      <w:marBottom w:val="0"/>
      <w:divBdr>
        <w:top w:val="none" w:sz="0" w:space="0" w:color="auto"/>
        <w:left w:val="none" w:sz="0" w:space="0" w:color="auto"/>
        <w:bottom w:val="none" w:sz="0" w:space="0" w:color="auto"/>
        <w:right w:val="none" w:sz="0" w:space="0" w:color="auto"/>
      </w:divBdr>
    </w:div>
    <w:div w:id="1250652629">
      <w:bodyDiv w:val="1"/>
      <w:marLeft w:val="0"/>
      <w:marRight w:val="0"/>
      <w:marTop w:val="0"/>
      <w:marBottom w:val="0"/>
      <w:divBdr>
        <w:top w:val="none" w:sz="0" w:space="0" w:color="auto"/>
        <w:left w:val="none" w:sz="0" w:space="0" w:color="auto"/>
        <w:bottom w:val="none" w:sz="0" w:space="0" w:color="auto"/>
        <w:right w:val="none" w:sz="0" w:space="0" w:color="auto"/>
      </w:divBdr>
    </w:div>
    <w:div w:id="1251504946">
      <w:bodyDiv w:val="1"/>
      <w:marLeft w:val="0"/>
      <w:marRight w:val="0"/>
      <w:marTop w:val="0"/>
      <w:marBottom w:val="0"/>
      <w:divBdr>
        <w:top w:val="none" w:sz="0" w:space="0" w:color="auto"/>
        <w:left w:val="none" w:sz="0" w:space="0" w:color="auto"/>
        <w:bottom w:val="none" w:sz="0" w:space="0" w:color="auto"/>
        <w:right w:val="none" w:sz="0" w:space="0" w:color="auto"/>
      </w:divBdr>
    </w:div>
    <w:div w:id="1252158652">
      <w:bodyDiv w:val="1"/>
      <w:marLeft w:val="0"/>
      <w:marRight w:val="0"/>
      <w:marTop w:val="0"/>
      <w:marBottom w:val="0"/>
      <w:divBdr>
        <w:top w:val="none" w:sz="0" w:space="0" w:color="auto"/>
        <w:left w:val="none" w:sz="0" w:space="0" w:color="auto"/>
        <w:bottom w:val="none" w:sz="0" w:space="0" w:color="auto"/>
        <w:right w:val="none" w:sz="0" w:space="0" w:color="auto"/>
      </w:divBdr>
    </w:div>
    <w:div w:id="1253507286">
      <w:bodyDiv w:val="1"/>
      <w:marLeft w:val="0"/>
      <w:marRight w:val="0"/>
      <w:marTop w:val="0"/>
      <w:marBottom w:val="0"/>
      <w:divBdr>
        <w:top w:val="none" w:sz="0" w:space="0" w:color="auto"/>
        <w:left w:val="none" w:sz="0" w:space="0" w:color="auto"/>
        <w:bottom w:val="none" w:sz="0" w:space="0" w:color="auto"/>
        <w:right w:val="none" w:sz="0" w:space="0" w:color="auto"/>
      </w:divBdr>
    </w:div>
    <w:div w:id="1254632565">
      <w:bodyDiv w:val="1"/>
      <w:marLeft w:val="0"/>
      <w:marRight w:val="0"/>
      <w:marTop w:val="0"/>
      <w:marBottom w:val="0"/>
      <w:divBdr>
        <w:top w:val="none" w:sz="0" w:space="0" w:color="auto"/>
        <w:left w:val="none" w:sz="0" w:space="0" w:color="auto"/>
        <w:bottom w:val="none" w:sz="0" w:space="0" w:color="auto"/>
        <w:right w:val="none" w:sz="0" w:space="0" w:color="auto"/>
      </w:divBdr>
    </w:div>
    <w:div w:id="1257204028">
      <w:bodyDiv w:val="1"/>
      <w:marLeft w:val="0"/>
      <w:marRight w:val="0"/>
      <w:marTop w:val="0"/>
      <w:marBottom w:val="0"/>
      <w:divBdr>
        <w:top w:val="none" w:sz="0" w:space="0" w:color="auto"/>
        <w:left w:val="none" w:sz="0" w:space="0" w:color="auto"/>
        <w:bottom w:val="none" w:sz="0" w:space="0" w:color="auto"/>
        <w:right w:val="none" w:sz="0" w:space="0" w:color="auto"/>
      </w:divBdr>
    </w:div>
    <w:div w:id="1257519453">
      <w:bodyDiv w:val="1"/>
      <w:marLeft w:val="0"/>
      <w:marRight w:val="0"/>
      <w:marTop w:val="0"/>
      <w:marBottom w:val="0"/>
      <w:divBdr>
        <w:top w:val="none" w:sz="0" w:space="0" w:color="auto"/>
        <w:left w:val="none" w:sz="0" w:space="0" w:color="auto"/>
        <w:bottom w:val="none" w:sz="0" w:space="0" w:color="auto"/>
        <w:right w:val="none" w:sz="0" w:space="0" w:color="auto"/>
      </w:divBdr>
    </w:div>
    <w:div w:id="1258171252">
      <w:bodyDiv w:val="1"/>
      <w:marLeft w:val="0"/>
      <w:marRight w:val="0"/>
      <w:marTop w:val="0"/>
      <w:marBottom w:val="0"/>
      <w:divBdr>
        <w:top w:val="none" w:sz="0" w:space="0" w:color="auto"/>
        <w:left w:val="none" w:sz="0" w:space="0" w:color="auto"/>
        <w:bottom w:val="none" w:sz="0" w:space="0" w:color="auto"/>
        <w:right w:val="none" w:sz="0" w:space="0" w:color="auto"/>
      </w:divBdr>
    </w:div>
    <w:div w:id="1259025216">
      <w:bodyDiv w:val="1"/>
      <w:marLeft w:val="0"/>
      <w:marRight w:val="0"/>
      <w:marTop w:val="0"/>
      <w:marBottom w:val="0"/>
      <w:divBdr>
        <w:top w:val="none" w:sz="0" w:space="0" w:color="auto"/>
        <w:left w:val="none" w:sz="0" w:space="0" w:color="auto"/>
        <w:bottom w:val="none" w:sz="0" w:space="0" w:color="auto"/>
        <w:right w:val="none" w:sz="0" w:space="0" w:color="auto"/>
      </w:divBdr>
    </w:div>
    <w:div w:id="1263030145">
      <w:bodyDiv w:val="1"/>
      <w:marLeft w:val="0"/>
      <w:marRight w:val="0"/>
      <w:marTop w:val="0"/>
      <w:marBottom w:val="0"/>
      <w:divBdr>
        <w:top w:val="none" w:sz="0" w:space="0" w:color="auto"/>
        <w:left w:val="none" w:sz="0" w:space="0" w:color="auto"/>
        <w:bottom w:val="none" w:sz="0" w:space="0" w:color="auto"/>
        <w:right w:val="none" w:sz="0" w:space="0" w:color="auto"/>
      </w:divBdr>
      <w:divsChild>
        <w:div w:id="8725421">
          <w:marLeft w:val="0"/>
          <w:marRight w:val="0"/>
          <w:marTop w:val="0"/>
          <w:marBottom w:val="0"/>
          <w:divBdr>
            <w:top w:val="none" w:sz="0" w:space="0" w:color="auto"/>
            <w:left w:val="none" w:sz="0" w:space="0" w:color="auto"/>
            <w:bottom w:val="none" w:sz="0" w:space="0" w:color="auto"/>
            <w:right w:val="none" w:sz="0" w:space="0" w:color="auto"/>
          </w:divBdr>
        </w:div>
        <w:div w:id="14356470">
          <w:marLeft w:val="0"/>
          <w:marRight w:val="0"/>
          <w:marTop w:val="0"/>
          <w:marBottom w:val="0"/>
          <w:divBdr>
            <w:top w:val="none" w:sz="0" w:space="0" w:color="auto"/>
            <w:left w:val="none" w:sz="0" w:space="0" w:color="auto"/>
            <w:bottom w:val="none" w:sz="0" w:space="0" w:color="auto"/>
            <w:right w:val="none" w:sz="0" w:space="0" w:color="auto"/>
          </w:divBdr>
        </w:div>
        <w:div w:id="26299888">
          <w:marLeft w:val="0"/>
          <w:marRight w:val="0"/>
          <w:marTop w:val="0"/>
          <w:marBottom w:val="0"/>
          <w:divBdr>
            <w:top w:val="none" w:sz="0" w:space="0" w:color="auto"/>
            <w:left w:val="none" w:sz="0" w:space="0" w:color="auto"/>
            <w:bottom w:val="none" w:sz="0" w:space="0" w:color="auto"/>
            <w:right w:val="none" w:sz="0" w:space="0" w:color="auto"/>
          </w:divBdr>
        </w:div>
        <w:div w:id="131991779">
          <w:marLeft w:val="0"/>
          <w:marRight w:val="0"/>
          <w:marTop w:val="0"/>
          <w:marBottom w:val="0"/>
          <w:divBdr>
            <w:top w:val="none" w:sz="0" w:space="0" w:color="auto"/>
            <w:left w:val="none" w:sz="0" w:space="0" w:color="auto"/>
            <w:bottom w:val="none" w:sz="0" w:space="0" w:color="auto"/>
            <w:right w:val="none" w:sz="0" w:space="0" w:color="auto"/>
          </w:divBdr>
        </w:div>
        <w:div w:id="210503439">
          <w:marLeft w:val="0"/>
          <w:marRight w:val="0"/>
          <w:marTop w:val="0"/>
          <w:marBottom w:val="0"/>
          <w:divBdr>
            <w:top w:val="none" w:sz="0" w:space="0" w:color="auto"/>
            <w:left w:val="none" w:sz="0" w:space="0" w:color="auto"/>
            <w:bottom w:val="none" w:sz="0" w:space="0" w:color="auto"/>
            <w:right w:val="none" w:sz="0" w:space="0" w:color="auto"/>
          </w:divBdr>
        </w:div>
        <w:div w:id="254288272">
          <w:marLeft w:val="0"/>
          <w:marRight w:val="0"/>
          <w:marTop w:val="0"/>
          <w:marBottom w:val="0"/>
          <w:divBdr>
            <w:top w:val="none" w:sz="0" w:space="0" w:color="auto"/>
            <w:left w:val="none" w:sz="0" w:space="0" w:color="auto"/>
            <w:bottom w:val="none" w:sz="0" w:space="0" w:color="auto"/>
            <w:right w:val="none" w:sz="0" w:space="0" w:color="auto"/>
          </w:divBdr>
        </w:div>
        <w:div w:id="320500626">
          <w:marLeft w:val="0"/>
          <w:marRight w:val="0"/>
          <w:marTop w:val="0"/>
          <w:marBottom w:val="0"/>
          <w:divBdr>
            <w:top w:val="none" w:sz="0" w:space="0" w:color="auto"/>
            <w:left w:val="none" w:sz="0" w:space="0" w:color="auto"/>
            <w:bottom w:val="none" w:sz="0" w:space="0" w:color="auto"/>
            <w:right w:val="none" w:sz="0" w:space="0" w:color="auto"/>
          </w:divBdr>
        </w:div>
        <w:div w:id="347486543">
          <w:marLeft w:val="0"/>
          <w:marRight w:val="0"/>
          <w:marTop w:val="0"/>
          <w:marBottom w:val="0"/>
          <w:divBdr>
            <w:top w:val="none" w:sz="0" w:space="0" w:color="auto"/>
            <w:left w:val="none" w:sz="0" w:space="0" w:color="auto"/>
            <w:bottom w:val="none" w:sz="0" w:space="0" w:color="auto"/>
            <w:right w:val="none" w:sz="0" w:space="0" w:color="auto"/>
          </w:divBdr>
        </w:div>
        <w:div w:id="388842138">
          <w:marLeft w:val="0"/>
          <w:marRight w:val="0"/>
          <w:marTop w:val="0"/>
          <w:marBottom w:val="0"/>
          <w:divBdr>
            <w:top w:val="none" w:sz="0" w:space="0" w:color="auto"/>
            <w:left w:val="none" w:sz="0" w:space="0" w:color="auto"/>
            <w:bottom w:val="none" w:sz="0" w:space="0" w:color="auto"/>
            <w:right w:val="none" w:sz="0" w:space="0" w:color="auto"/>
          </w:divBdr>
        </w:div>
        <w:div w:id="445656961">
          <w:marLeft w:val="0"/>
          <w:marRight w:val="0"/>
          <w:marTop w:val="0"/>
          <w:marBottom w:val="0"/>
          <w:divBdr>
            <w:top w:val="none" w:sz="0" w:space="0" w:color="auto"/>
            <w:left w:val="none" w:sz="0" w:space="0" w:color="auto"/>
            <w:bottom w:val="none" w:sz="0" w:space="0" w:color="auto"/>
            <w:right w:val="none" w:sz="0" w:space="0" w:color="auto"/>
          </w:divBdr>
        </w:div>
        <w:div w:id="495147058">
          <w:marLeft w:val="0"/>
          <w:marRight w:val="0"/>
          <w:marTop w:val="0"/>
          <w:marBottom w:val="0"/>
          <w:divBdr>
            <w:top w:val="none" w:sz="0" w:space="0" w:color="auto"/>
            <w:left w:val="none" w:sz="0" w:space="0" w:color="auto"/>
            <w:bottom w:val="none" w:sz="0" w:space="0" w:color="auto"/>
            <w:right w:val="none" w:sz="0" w:space="0" w:color="auto"/>
          </w:divBdr>
        </w:div>
        <w:div w:id="546843454">
          <w:marLeft w:val="0"/>
          <w:marRight w:val="0"/>
          <w:marTop w:val="0"/>
          <w:marBottom w:val="0"/>
          <w:divBdr>
            <w:top w:val="none" w:sz="0" w:space="0" w:color="auto"/>
            <w:left w:val="none" w:sz="0" w:space="0" w:color="auto"/>
            <w:bottom w:val="none" w:sz="0" w:space="0" w:color="auto"/>
            <w:right w:val="none" w:sz="0" w:space="0" w:color="auto"/>
          </w:divBdr>
        </w:div>
        <w:div w:id="605308502">
          <w:marLeft w:val="0"/>
          <w:marRight w:val="0"/>
          <w:marTop w:val="0"/>
          <w:marBottom w:val="0"/>
          <w:divBdr>
            <w:top w:val="none" w:sz="0" w:space="0" w:color="auto"/>
            <w:left w:val="none" w:sz="0" w:space="0" w:color="auto"/>
            <w:bottom w:val="none" w:sz="0" w:space="0" w:color="auto"/>
            <w:right w:val="none" w:sz="0" w:space="0" w:color="auto"/>
          </w:divBdr>
        </w:div>
        <w:div w:id="653488606">
          <w:marLeft w:val="720"/>
          <w:marRight w:val="0"/>
          <w:marTop w:val="0"/>
          <w:marBottom w:val="0"/>
          <w:divBdr>
            <w:top w:val="none" w:sz="0" w:space="0" w:color="auto"/>
            <w:left w:val="none" w:sz="0" w:space="0" w:color="auto"/>
            <w:bottom w:val="none" w:sz="0" w:space="0" w:color="auto"/>
            <w:right w:val="none" w:sz="0" w:space="0" w:color="auto"/>
          </w:divBdr>
        </w:div>
        <w:div w:id="702246302">
          <w:marLeft w:val="0"/>
          <w:marRight w:val="0"/>
          <w:marTop w:val="0"/>
          <w:marBottom w:val="200"/>
          <w:divBdr>
            <w:top w:val="none" w:sz="0" w:space="0" w:color="auto"/>
            <w:left w:val="none" w:sz="0" w:space="0" w:color="auto"/>
            <w:bottom w:val="none" w:sz="0" w:space="0" w:color="auto"/>
            <w:right w:val="none" w:sz="0" w:space="0" w:color="auto"/>
          </w:divBdr>
        </w:div>
        <w:div w:id="759906131">
          <w:marLeft w:val="0"/>
          <w:marRight w:val="100"/>
          <w:marTop w:val="0"/>
          <w:marBottom w:val="0"/>
          <w:divBdr>
            <w:top w:val="none" w:sz="0" w:space="0" w:color="auto"/>
            <w:left w:val="none" w:sz="0" w:space="0" w:color="auto"/>
            <w:bottom w:val="none" w:sz="0" w:space="0" w:color="auto"/>
            <w:right w:val="none" w:sz="0" w:space="0" w:color="auto"/>
          </w:divBdr>
        </w:div>
        <w:div w:id="765078000">
          <w:marLeft w:val="0"/>
          <w:marRight w:val="0"/>
          <w:marTop w:val="0"/>
          <w:marBottom w:val="0"/>
          <w:divBdr>
            <w:top w:val="none" w:sz="0" w:space="0" w:color="auto"/>
            <w:left w:val="none" w:sz="0" w:space="0" w:color="auto"/>
            <w:bottom w:val="none" w:sz="0" w:space="0" w:color="auto"/>
            <w:right w:val="none" w:sz="0" w:space="0" w:color="auto"/>
          </w:divBdr>
        </w:div>
        <w:div w:id="773284284">
          <w:marLeft w:val="0"/>
          <w:marRight w:val="0"/>
          <w:marTop w:val="0"/>
          <w:marBottom w:val="0"/>
          <w:divBdr>
            <w:top w:val="none" w:sz="0" w:space="0" w:color="auto"/>
            <w:left w:val="none" w:sz="0" w:space="0" w:color="auto"/>
            <w:bottom w:val="none" w:sz="0" w:space="0" w:color="auto"/>
            <w:right w:val="none" w:sz="0" w:space="0" w:color="auto"/>
          </w:divBdr>
        </w:div>
        <w:div w:id="1052122557">
          <w:marLeft w:val="0"/>
          <w:marRight w:val="0"/>
          <w:marTop w:val="0"/>
          <w:marBottom w:val="0"/>
          <w:divBdr>
            <w:top w:val="none" w:sz="0" w:space="0" w:color="auto"/>
            <w:left w:val="none" w:sz="0" w:space="0" w:color="auto"/>
            <w:bottom w:val="none" w:sz="0" w:space="0" w:color="auto"/>
            <w:right w:val="none" w:sz="0" w:space="0" w:color="auto"/>
          </w:divBdr>
        </w:div>
        <w:div w:id="1059403178">
          <w:marLeft w:val="0"/>
          <w:marRight w:val="0"/>
          <w:marTop w:val="0"/>
          <w:marBottom w:val="0"/>
          <w:divBdr>
            <w:top w:val="none" w:sz="0" w:space="0" w:color="auto"/>
            <w:left w:val="none" w:sz="0" w:space="0" w:color="auto"/>
            <w:bottom w:val="none" w:sz="0" w:space="0" w:color="auto"/>
            <w:right w:val="none" w:sz="0" w:space="0" w:color="auto"/>
          </w:divBdr>
        </w:div>
        <w:div w:id="1110008282">
          <w:marLeft w:val="0"/>
          <w:marRight w:val="0"/>
          <w:marTop w:val="0"/>
          <w:marBottom w:val="0"/>
          <w:divBdr>
            <w:top w:val="none" w:sz="0" w:space="0" w:color="auto"/>
            <w:left w:val="none" w:sz="0" w:space="0" w:color="auto"/>
            <w:bottom w:val="none" w:sz="0" w:space="0" w:color="auto"/>
            <w:right w:val="none" w:sz="0" w:space="0" w:color="auto"/>
          </w:divBdr>
        </w:div>
        <w:div w:id="1141314386">
          <w:marLeft w:val="0"/>
          <w:marRight w:val="0"/>
          <w:marTop w:val="0"/>
          <w:marBottom w:val="0"/>
          <w:divBdr>
            <w:top w:val="none" w:sz="0" w:space="0" w:color="auto"/>
            <w:left w:val="none" w:sz="0" w:space="0" w:color="auto"/>
            <w:bottom w:val="none" w:sz="0" w:space="0" w:color="auto"/>
            <w:right w:val="none" w:sz="0" w:space="0" w:color="auto"/>
          </w:divBdr>
        </w:div>
        <w:div w:id="1148745899">
          <w:marLeft w:val="0"/>
          <w:marRight w:val="0"/>
          <w:marTop w:val="0"/>
          <w:marBottom w:val="0"/>
          <w:divBdr>
            <w:top w:val="none" w:sz="0" w:space="0" w:color="auto"/>
            <w:left w:val="none" w:sz="0" w:space="0" w:color="auto"/>
            <w:bottom w:val="none" w:sz="0" w:space="0" w:color="auto"/>
            <w:right w:val="none" w:sz="0" w:space="0" w:color="auto"/>
          </w:divBdr>
        </w:div>
        <w:div w:id="1220822406">
          <w:marLeft w:val="0"/>
          <w:marRight w:val="100"/>
          <w:marTop w:val="0"/>
          <w:marBottom w:val="0"/>
          <w:divBdr>
            <w:top w:val="none" w:sz="0" w:space="0" w:color="auto"/>
            <w:left w:val="none" w:sz="0" w:space="0" w:color="auto"/>
            <w:bottom w:val="none" w:sz="0" w:space="0" w:color="auto"/>
            <w:right w:val="none" w:sz="0" w:space="0" w:color="auto"/>
          </w:divBdr>
        </w:div>
        <w:div w:id="1266308451">
          <w:marLeft w:val="0"/>
          <w:marRight w:val="0"/>
          <w:marTop w:val="0"/>
          <w:marBottom w:val="0"/>
          <w:divBdr>
            <w:top w:val="none" w:sz="0" w:space="0" w:color="auto"/>
            <w:left w:val="none" w:sz="0" w:space="0" w:color="auto"/>
            <w:bottom w:val="none" w:sz="0" w:space="0" w:color="auto"/>
            <w:right w:val="none" w:sz="0" w:space="0" w:color="auto"/>
          </w:divBdr>
        </w:div>
        <w:div w:id="1282153569">
          <w:marLeft w:val="0"/>
          <w:marRight w:val="0"/>
          <w:marTop w:val="0"/>
          <w:marBottom w:val="0"/>
          <w:divBdr>
            <w:top w:val="none" w:sz="0" w:space="0" w:color="auto"/>
            <w:left w:val="none" w:sz="0" w:space="0" w:color="auto"/>
            <w:bottom w:val="none" w:sz="0" w:space="0" w:color="auto"/>
            <w:right w:val="none" w:sz="0" w:space="0" w:color="auto"/>
          </w:divBdr>
        </w:div>
        <w:div w:id="1343314772">
          <w:marLeft w:val="0"/>
          <w:marRight w:val="0"/>
          <w:marTop w:val="0"/>
          <w:marBottom w:val="0"/>
          <w:divBdr>
            <w:top w:val="none" w:sz="0" w:space="0" w:color="auto"/>
            <w:left w:val="none" w:sz="0" w:space="0" w:color="auto"/>
            <w:bottom w:val="none" w:sz="0" w:space="0" w:color="auto"/>
            <w:right w:val="none" w:sz="0" w:space="0" w:color="auto"/>
          </w:divBdr>
        </w:div>
        <w:div w:id="1379821897">
          <w:marLeft w:val="0"/>
          <w:marRight w:val="0"/>
          <w:marTop w:val="0"/>
          <w:marBottom w:val="0"/>
          <w:divBdr>
            <w:top w:val="none" w:sz="0" w:space="0" w:color="auto"/>
            <w:left w:val="none" w:sz="0" w:space="0" w:color="auto"/>
            <w:bottom w:val="none" w:sz="0" w:space="0" w:color="auto"/>
            <w:right w:val="none" w:sz="0" w:space="0" w:color="auto"/>
          </w:divBdr>
        </w:div>
        <w:div w:id="1511216629">
          <w:marLeft w:val="0"/>
          <w:marRight w:val="0"/>
          <w:marTop w:val="0"/>
          <w:marBottom w:val="0"/>
          <w:divBdr>
            <w:top w:val="none" w:sz="0" w:space="0" w:color="auto"/>
            <w:left w:val="none" w:sz="0" w:space="0" w:color="auto"/>
            <w:bottom w:val="none" w:sz="0" w:space="0" w:color="auto"/>
            <w:right w:val="none" w:sz="0" w:space="0" w:color="auto"/>
          </w:divBdr>
        </w:div>
        <w:div w:id="1623882964">
          <w:marLeft w:val="0"/>
          <w:marRight w:val="0"/>
          <w:marTop w:val="0"/>
          <w:marBottom w:val="0"/>
          <w:divBdr>
            <w:top w:val="none" w:sz="0" w:space="0" w:color="auto"/>
            <w:left w:val="none" w:sz="0" w:space="0" w:color="auto"/>
            <w:bottom w:val="none" w:sz="0" w:space="0" w:color="auto"/>
            <w:right w:val="none" w:sz="0" w:space="0" w:color="auto"/>
          </w:divBdr>
        </w:div>
        <w:div w:id="1655717500">
          <w:marLeft w:val="0"/>
          <w:marRight w:val="0"/>
          <w:marTop w:val="0"/>
          <w:marBottom w:val="0"/>
          <w:divBdr>
            <w:top w:val="none" w:sz="0" w:space="0" w:color="auto"/>
            <w:left w:val="none" w:sz="0" w:space="0" w:color="auto"/>
            <w:bottom w:val="none" w:sz="0" w:space="0" w:color="auto"/>
            <w:right w:val="none" w:sz="0" w:space="0" w:color="auto"/>
          </w:divBdr>
        </w:div>
        <w:div w:id="1673337812">
          <w:marLeft w:val="0"/>
          <w:marRight w:val="0"/>
          <w:marTop w:val="0"/>
          <w:marBottom w:val="0"/>
          <w:divBdr>
            <w:top w:val="none" w:sz="0" w:space="0" w:color="auto"/>
            <w:left w:val="none" w:sz="0" w:space="0" w:color="auto"/>
            <w:bottom w:val="none" w:sz="0" w:space="0" w:color="auto"/>
            <w:right w:val="none" w:sz="0" w:space="0" w:color="auto"/>
          </w:divBdr>
        </w:div>
        <w:div w:id="1810317703">
          <w:marLeft w:val="0"/>
          <w:marRight w:val="0"/>
          <w:marTop w:val="0"/>
          <w:marBottom w:val="0"/>
          <w:divBdr>
            <w:top w:val="none" w:sz="0" w:space="0" w:color="auto"/>
            <w:left w:val="none" w:sz="0" w:space="0" w:color="auto"/>
            <w:bottom w:val="none" w:sz="0" w:space="0" w:color="auto"/>
            <w:right w:val="none" w:sz="0" w:space="0" w:color="auto"/>
          </w:divBdr>
        </w:div>
        <w:div w:id="1838882291">
          <w:marLeft w:val="720"/>
          <w:marRight w:val="0"/>
          <w:marTop w:val="0"/>
          <w:marBottom w:val="0"/>
          <w:divBdr>
            <w:top w:val="none" w:sz="0" w:space="0" w:color="auto"/>
            <w:left w:val="none" w:sz="0" w:space="0" w:color="auto"/>
            <w:bottom w:val="none" w:sz="0" w:space="0" w:color="auto"/>
            <w:right w:val="none" w:sz="0" w:space="0" w:color="auto"/>
          </w:divBdr>
        </w:div>
        <w:div w:id="1938899523">
          <w:marLeft w:val="0"/>
          <w:marRight w:val="0"/>
          <w:marTop w:val="0"/>
          <w:marBottom w:val="0"/>
          <w:divBdr>
            <w:top w:val="none" w:sz="0" w:space="0" w:color="auto"/>
            <w:left w:val="none" w:sz="0" w:space="0" w:color="auto"/>
            <w:bottom w:val="none" w:sz="0" w:space="0" w:color="auto"/>
            <w:right w:val="none" w:sz="0" w:space="0" w:color="auto"/>
          </w:divBdr>
        </w:div>
        <w:div w:id="2020768545">
          <w:marLeft w:val="0"/>
          <w:marRight w:val="0"/>
          <w:marTop w:val="0"/>
          <w:marBottom w:val="0"/>
          <w:divBdr>
            <w:top w:val="none" w:sz="0" w:space="0" w:color="auto"/>
            <w:left w:val="none" w:sz="0" w:space="0" w:color="auto"/>
            <w:bottom w:val="none" w:sz="0" w:space="0" w:color="auto"/>
            <w:right w:val="none" w:sz="0" w:space="0" w:color="auto"/>
          </w:divBdr>
        </w:div>
        <w:div w:id="2042707864">
          <w:marLeft w:val="0"/>
          <w:marRight w:val="0"/>
          <w:marTop w:val="0"/>
          <w:marBottom w:val="0"/>
          <w:divBdr>
            <w:top w:val="none" w:sz="0" w:space="0" w:color="auto"/>
            <w:left w:val="none" w:sz="0" w:space="0" w:color="auto"/>
            <w:bottom w:val="none" w:sz="0" w:space="0" w:color="auto"/>
            <w:right w:val="none" w:sz="0" w:space="0" w:color="auto"/>
          </w:divBdr>
        </w:div>
        <w:div w:id="2050377346">
          <w:marLeft w:val="0"/>
          <w:marRight w:val="0"/>
          <w:marTop w:val="0"/>
          <w:marBottom w:val="0"/>
          <w:divBdr>
            <w:top w:val="none" w:sz="0" w:space="0" w:color="auto"/>
            <w:left w:val="none" w:sz="0" w:space="0" w:color="auto"/>
            <w:bottom w:val="none" w:sz="0" w:space="0" w:color="auto"/>
            <w:right w:val="none" w:sz="0" w:space="0" w:color="auto"/>
          </w:divBdr>
        </w:div>
        <w:div w:id="2096659422">
          <w:marLeft w:val="0"/>
          <w:marRight w:val="0"/>
          <w:marTop w:val="0"/>
          <w:marBottom w:val="0"/>
          <w:divBdr>
            <w:top w:val="none" w:sz="0" w:space="0" w:color="auto"/>
            <w:left w:val="none" w:sz="0" w:space="0" w:color="auto"/>
            <w:bottom w:val="none" w:sz="0" w:space="0" w:color="auto"/>
            <w:right w:val="none" w:sz="0" w:space="0" w:color="auto"/>
          </w:divBdr>
        </w:div>
        <w:div w:id="2140681641">
          <w:marLeft w:val="0"/>
          <w:marRight w:val="0"/>
          <w:marTop w:val="0"/>
          <w:marBottom w:val="0"/>
          <w:divBdr>
            <w:top w:val="none" w:sz="0" w:space="0" w:color="auto"/>
            <w:left w:val="none" w:sz="0" w:space="0" w:color="auto"/>
            <w:bottom w:val="none" w:sz="0" w:space="0" w:color="auto"/>
            <w:right w:val="none" w:sz="0" w:space="0" w:color="auto"/>
          </w:divBdr>
        </w:div>
      </w:divsChild>
    </w:div>
    <w:div w:id="1264535397">
      <w:bodyDiv w:val="1"/>
      <w:marLeft w:val="0"/>
      <w:marRight w:val="0"/>
      <w:marTop w:val="0"/>
      <w:marBottom w:val="0"/>
      <w:divBdr>
        <w:top w:val="none" w:sz="0" w:space="0" w:color="auto"/>
        <w:left w:val="none" w:sz="0" w:space="0" w:color="auto"/>
        <w:bottom w:val="none" w:sz="0" w:space="0" w:color="auto"/>
        <w:right w:val="none" w:sz="0" w:space="0" w:color="auto"/>
      </w:divBdr>
    </w:div>
    <w:div w:id="1264725422">
      <w:bodyDiv w:val="1"/>
      <w:marLeft w:val="0"/>
      <w:marRight w:val="0"/>
      <w:marTop w:val="0"/>
      <w:marBottom w:val="0"/>
      <w:divBdr>
        <w:top w:val="none" w:sz="0" w:space="0" w:color="auto"/>
        <w:left w:val="none" w:sz="0" w:space="0" w:color="auto"/>
        <w:bottom w:val="none" w:sz="0" w:space="0" w:color="auto"/>
        <w:right w:val="none" w:sz="0" w:space="0" w:color="auto"/>
      </w:divBdr>
    </w:div>
    <w:div w:id="1264874741">
      <w:bodyDiv w:val="1"/>
      <w:marLeft w:val="0"/>
      <w:marRight w:val="0"/>
      <w:marTop w:val="0"/>
      <w:marBottom w:val="0"/>
      <w:divBdr>
        <w:top w:val="none" w:sz="0" w:space="0" w:color="auto"/>
        <w:left w:val="none" w:sz="0" w:space="0" w:color="auto"/>
        <w:bottom w:val="none" w:sz="0" w:space="0" w:color="auto"/>
        <w:right w:val="none" w:sz="0" w:space="0" w:color="auto"/>
      </w:divBdr>
    </w:div>
    <w:div w:id="1265723944">
      <w:bodyDiv w:val="1"/>
      <w:marLeft w:val="0"/>
      <w:marRight w:val="0"/>
      <w:marTop w:val="0"/>
      <w:marBottom w:val="0"/>
      <w:divBdr>
        <w:top w:val="none" w:sz="0" w:space="0" w:color="auto"/>
        <w:left w:val="none" w:sz="0" w:space="0" w:color="auto"/>
        <w:bottom w:val="none" w:sz="0" w:space="0" w:color="auto"/>
        <w:right w:val="none" w:sz="0" w:space="0" w:color="auto"/>
      </w:divBdr>
    </w:div>
    <w:div w:id="1266772397">
      <w:bodyDiv w:val="1"/>
      <w:marLeft w:val="0"/>
      <w:marRight w:val="0"/>
      <w:marTop w:val="0"/>
      <w:marBottom w:val="0"/>
      <w:divBdr>
        <w:top w:val="none" w:sz="0" w:space="0" w:color="auto"/>
        <w:left w:val="none" w:sz="0" w:space="0" w:color="auto"/>
        <w:bottom w:val="none" w:sz="0" w:space="0" w:color="auto"/>
        <w:right w:val="none" w:sz="0" w:space="0" w:color="auto"/>
      </w:divBdr>
    </w:div>
    <w:div w:id="1266812137">
      <w:bodyDiv w:val="1"/>
      <w:marLeft w:val="0"/>
      <w:marRight w:val="0"/>
      <w:marTop w:val="0"/>
      <w:marBottom w:val="0"/>
      <w:divBdr>
        <w:top w:val="none" w:sz="0" w:space="0" w:color="auto"/>
        <w:left w:val="none" w:sz="0" w:space="0" w:color="auto"/>
        <w:bottom w:val="none" w:sz="0" w:space="0" w:color="auto"/>
        <w:right w:val="none" w:sz="0" w:space="0" w:color="auto"/>
      </w:divBdr>
    </w:div>
    <w:div w:id="1268655580">
      <w:bodyDiv w:val="1"/>
      <w:marLeft w:val="0"/>
      <w:marRight w:val="0"/>
      <w:marTop w:val="0"/>
      <w:marBottom w:val="0"/>
      <w:divBdr>
        <w:top w:val="none" w:sz="0" w:space="0" w:color="auto"/>
        <w:left w:val="none" w:sz="0" w:space="0" w:color="auto"/>
        <w:bottom w:val="none" w:sz="0" w:space="0" w:color="auto"/>
        <w:right w:val="none" w:sz="0" w:space="0" w:color="auto"/>
      </w:divBdr>
    </w:div>
    <w:div w:id="1269779384">
      <w:bodyDiv w:val="1"/>
      <w:marLeft w:val="0"/>
      <w:marRight w:val="0"/>
      <w:marTop w:val="0"/>
      <w:marBottom w:val="0"/>
      <w:divBdr>
        <w:top w:val="none" w:sz="0" w:space="0" w:color="auto"/>
        <w:left w:val="none" w:sz="0" w:space="0" w:color="auto"/>
        <w:bottom w:val="none" w:sz="0" w:space="0" w:color="auto"/>
        <w:right w:val="none" w:sz="0" w:space="0" w:color="auto"/>
      </w:divBdr>
    </w:div>
    <w:div w:id="1270623795">
      <w:bodyDiv w:val="1"/>
      <w:marLeft w:val="0"/>
      <w:marRight w:val="0"/>
      <w:marTop w:val="0"/>
      <w:marBottom w:val="0"/>
      <w:divBdr>
        <w:top w:val="none" w:sz="0" w:space="0" w:color="auto"/>
        <w:left w:val="none" w:sz="0" w:space="0" w:color="auto"/>
        <w:bottom w:val="none" w:sz="0" w:space="0" w:color="auto"/>
        <w:right w:val="none" w:sz="0" w:space="0" w:color="auto"/>
      </w:divBdr>
    </w:div>
    <w:div w:id="1270892918">
      <w:bodyDiv w:val="1"/>
      <w:marLeft w:val="0"/>
      <w:marRight w:val="0"/>
      <w:marTop w:val="0"/>
      <w:marBottom w:val="0"/>
      <w:divBdr>
        <w:top w:val="none" w:sz="0" w:space="0" w:color="auto"/>
        <w:left w:val="none" w:sz="0" w:space="0" w:color="auto"/>
        <w:bottom w:val="none" w:sz="0" w:space="0" w:color="auto"/>
        <w:right w:val="none" w:sz="0" w:space="0" w:color="auto"/>
      </w:divBdr>
      <w:divsChild>
        <w:div w:id="845750113">
          <w:marLeft w:val="0"/>
          <w:marRight w:val="0"/>
          <w:marTop w:val="0"/>
          <w:marBottom w:val="0"/>
          <w:divBdr>
            <w:top w:val="none" w:sz="0" w:space="0" w:color="auto"/>
            <w:left w:val="none" w:sz="0" w:space="0" w:color="auto"/>
            <w:bottom w:val="none" w:sz="0" w:space="0" w:color="auto"/>
            <w:right w:val="none" w:sz="0" w:space="0" w:color="auto"/>
          </w:divBdr>
        </w:div>
      </w:divsChild>
    </w:div>
    <w:div w:id="1272011488">
      <w:bodyDiv w:val="1"/>
      <w:marLeft w:val="0"/>
      <w:marRight w:val="0"/>
      <w:marTop w:val="0"/>
      <w:marBottom w:val="0"/>
      <w:divBdr>
        <w:top w:val="none" w:sz="0" w:space="0" w:color="auto"/>
        <w:left w:val="none" w:sz="0" w:space="0" w:color="auto"/>
        <w:bottom w:val="none" w:sz="0" w:space="0" w:color="auto"/>
        <w:right w:val="none" w:sz="0" w:space="0" w:color="auto"/>
      </w:divBdr>
    </w:div>
    <w:div w:id="1272973859">
      <w:bodyDiv w:val="1"/>
      <w:marLeft w:val="0"/>
      <w:marRight w:val="0"/>
      <w:marTop w:val="0"/>
      <w:marBottom w:val="0"/>
      <w:divBdr>
        <w:top w:val="none" w:sz="0" w:space="0" w:color="auto"/>
        <w:left w:val="none" w:sz="0" w:space="0" w:color="auto"/>
        <w:bottom w:val="none" w:sz="0" w:space="0" w:color="auto"/>
        <w:right w:val="none" w:sz="0" w:space="0" w:color="auto"/>
      </w:divBdr>
    </w:div>
    <w:div w:id="1273711988">
      <w:bodyDiv w:val="1"/>
      <w:marLeft w:val="0"/>
      <w:marRight w:val="0"/>
      <w:marTop w:val="0"/>
      <w:marBottom w:val="0"/>
      <w:divBdr>
        <w:top w:val="none" w:sz="0" w:space="0" w:color="auto"/>
        <w:left w:val="none" w:sz="0" w:space="0" w:color="auto"/>
        <w:bottom w:val="none" w:sz="0" w:space="0" w:color="auto"/>
        <w:right w:val="none" w:sz="0" w:space="0" w:color="auto"/>
      </w:divBdr>
    </w:div>
    <w:div w:id="1274047207">
      <w:bodyDiv w:val="1"/>
      <w:marLeft w:val="0"/>
      <w:marRight w:val="0"/>
      <w:marTop w:val="0"/>
      <w:marBottom w:val="0"/>
      <w:divBdr>
        <w:top w:val="none" w:sz="0" w:space="0" w:color="auto"/>
        <w:left w:val="none" w:sz="0" w:space="0" w:color="auto"/>
        <w:bottom w:val="none" w:sz="0" w:space="0" w:color="auto"/>
        <w:right w:val="none" w:sz="0" w:space="0" w:color="auto"/>
      </w:divBdr>
    </w:div>
    <w:div w:id="1274049208">
      <w:bodyDiv w:val="1"/>
      <w:marLeft w:val="0"/>
      <w:marRight w:val="0"/>
      <w:marTop w:val="0"/>
      <w:marBottom w:val="0"/>
      <w:divBdr>
        <w:top w:val="none" w:sz="0" w:space="0" w:color="auto"/>
        <w:left w:val="none" w:sz="0" w:space="0" w:color="auto"/>
        <w:bottom w:val="none" w:sz="0" w:space="0" w:color="auto"/>
        <w:right w:val="none" w:sz="0" w:space="0" w:color="auto"/>
      </w:divBdr>
    </w:div>
    <w:div w:id="1274166297">
      <w:bodyDiv w:val="1"/>
      <w:marLeft w:val="0"/>
      <w:marRight w:val="0"/>
      <w:marTop w:val="0"/>
      <w:marBottom w:val="0"/>
      <w:divBdr>
        <w:top w:val="none" w:sz="0" w:space="0" w:color="auto"/>
        <w:left w:val="none" w:sz="0" w:space="0" w:color="auto"/>
        <w:bottom w:val="none" w:sz="0" w:space="0" w:color="auto"/>
        <w:right w:val="none" w:sz="0" w:space="0" w:color="auto"/>
      </w:divBdr>
    </w:div>
    <w:div w:id="1274287481">
      <w:bodyDiv w:val="1"/>
      <w:marLeft w:val="0"/>
      <w:marRight w:val="0"/>
      <w:marTop w:val="0"/>
      <w:marBottom w:val="0"/>
      <w:divBdr>
        <w:top w:val="none" w:sz="0" w:space="0" w:color="auto"/>
        <w:left w:val="none" w:sz="0" w:space="0" w:color="auto"/>
        <w:bottom w:val="none" w:sz="0" w:space="0" w:color="auto"/>
        <w:right w:val="none" w:sz="0" w:space="0" w:color="auto"/>
      </w:divBdr>
    </w:div>
    <w:div w:id="1274825024">
      <w:bodyDiv w:val="1"/>
      <w:marLeft w:val="0"/>
      <w:marRight w:val="0"/>
      <w:marTop w:val="0"/>
      <w:marBottom w:val="0"/>
      <w:divBdr>
        <w:top w:val="none" w:sz="0" w:space="0" w:color="auto"/>
        <w:left w:val="none" w:sz="0" w:space="0" w:color="auto"/>
        <w:bottom w:val="none" w:sz="0" w:space="0" w:color="auto"/>
        <w:right w:val="none" w:sz="0" w:space="0" w:color="auto"/>
      </w:divBdr>
    </w:div>
    <w:div w:id="1275016842">
      <w:bodyDiv w:val="1"/>
      <w:marLeft w:val="0"/>
      <w:marRight w:val="0"/>
      <w:marTop w:val="0"/>
      <w:marBottom w:val="0"/>
      <w:divBdr>
        <w:top w:val="none" w:sz="0" w:space="0" w:color="auto"/>
        <w:left w:val="none" w:sz="0" w:space="0" w:color="auto"/>
        <w:bottom w:val="none" w:sz="0" w:space="0" w:color="auto"/>
        <w:right w:val="none" w:sz="0" w:space="0" w:color="auto"/>
      </w:divBdr>
    </w:div>
    <w:div w:id="1276135654">
      <w:bodyDiv w:val="1"/>
      <w:marLeft w:val="0"/>
      <w:marRight w:val="0"/>
      <w:marTop w:val="0"/>
      <w:marBottom w:val="0"/>
      <w:divBdr>
        <w:top w:val="none" w:sz="0" w:space="0" w:color="auto"/>
        <w:left w:val="none" w:sz="0" w:space="0" w:color="auto"/>
        <w:bottom w:val="none" w:sz="0" w:space="0" w:color="auto"/>
        <w:right w:val="none" w:sz="0" w:space="0" w:color="auto"/>
      </w:divBdr>
    </w:div>
    <w:div w:id="1277251298">
      <w:bodyDiv w:val="1"/>
      <w:marLeft w:val="0"/>
      <w:marRight w:val="0"/>
      <w:marTop w:val="0"/>
      <w:marBottom w:val="0"/>
      <w:divBdr>
        <w:top w:val="none" w:sz="0" w:space="0" w:color="auto"/>
        <w:left w:val="none" w:sz="0" w:space="0" w:color="auto"/>
        <w:bottom w:val="none" w:sz="0" w:space="0" w:color="auto"/>
        <w:right w:val="none" w:sz="0" w:space="0" w:color="auto"/>
      </w:divBdr>
    </w:div>
    <w:div w:id="1279993666">
      <w:bodyDiv w:val="1"/>
      <w:marLeft w:val="0"/>
      <w:marRight w:val="0"/>
      <w:marTop w:val="0"/>
      <w:marBottom w:val="0"/>
      <w:divBdr>
        <w:top w:val="none" w:sz="0" w:space="0" w:color="auto"/>
        <w:left w:val="none" w:sz="0" w:space="0" w:color="auto"/>
        <w:bottom w:val="none" w:sz="0" w:space="0" w:color="auto"/>
        <w:right w:val="none" w:sz="0" w:space="0" w:color="auto"/>
      </w:divBdr>
    </w:div>
    <w:div w:id="1281571278">
      <w:bodyDiv w:val="1"/>
      <w:marLeft w:val="0"/>
      <w:marRight w:val="0"/>
      <w:marTop w:val="0"/>
      <w:marBottom w:val="0"/>
      <w:divBdr>
        <w:top w:val="none" w:sz="0" w:space="0" w:color="auto"/>
        <w:left w:val="none" w:sz="0" w:space="0" w:color="auto"/>
        <w:bottom w:val="none" w:sz="0" w:space="0" w:color="auto"/>
        <w:right w:val="none" w:sz="0" w:space="0" w:color="auto"/>
      </w:divBdr>
      <w:divsChild>
        <w:div w:id="122306776">
          <w:marLeft w:val="0"/>
          <w:marRight w:val="0"/>
          <w:marTop w:val="0"/>
          <w:marBottom w:val="0"/>
          <w:divBdr>
            <w:top w:val="none" w:sz="0" w:space="0" w:color="auto"/>
            <w:left w:val="none" w:sz="0" w:space="0" w:color="auto"/>
            <w:bottom w:val="none" w:sz="0" w:space="0" w:color="auto"/>
            <w:right w:val="none" w:sz="0" w:space="0" w:color="auto"/>
          </w:divBdr>
          <w:divsChild>
            <w:div w:id="1723672689">
              <w:marLeft w:val="0"/>
              <w:marRight w:val="0"/>
              <w:marTop w:val="0"/>
              <w:marBottom w:val="0"/>
              <w:divBdr>
                <w:top w:val="none" w:sz="0" w:space="0" w:color="auto"/>
                <w:left w:val="none" w:sz="0" w:space="0" w:color="auto"/>
                <w:bottom w:val="none" w:sz="0" w:space="0" w:color="auto"/>
                <w:right w:val="none" w:sz="0" w:space="0" w:color="auto"/>
              </w:divBdr>
              <w:divsChild>
                <w:div w:id="1107239534">
                  <w:marLeft w:val="0"/>
                  <w:marRight w:val="0"/>
                  <w:marTop w:val="0"/>
                  <w:marBottom w:val="0"/>
                  <w:divBdr>
                    <w:top w:val="none" w:sz="0" w:space="0" w:color="auto"/>
                    <w:left w:val="none" w:sz="0" w:space="0" w:color="auto"/>
                    <w:bottom w:val="none" w:sz="0" w:space="0" w:color="auto"/>
                    <w:right w:val="none" w:sz="0" w:space="0" w:color="auto"/>
                  </w:divBdr>
                  <w:divsChild>
                    <w:div w:id="682972344">
                      <w:marLeft w:val="0"/>
                      <w:marRight w:val="0"/>
                      <w:marTop w:val="0"/>
                      <w:marBottom w:val="0"/>
                      <w:divBdr>
                        <w:top w:val="none" w:sz="0" w:space="0" w:color="auto"/>
                        <w:left w:val="none" w:sz="0" w:space="0" w:color="auto"/>
                        <w:bottom w:val="none" w:sz="0" w:space="0" w:color="auto"/>
                        <w:right w:val="none" w:sz="0" w:space="0" w:color="auto"/>
                      </w:divBdr>
                      <w:divsChild>
                        <w:div w:id="113453607">
                          <w:marLeft w:val="0"/>
                          <w:marRight w:val="0"/>
                          <w:marTop w:val="0"/>
                          <w:marBottom w:val="0"/>
                          <w:divBdr>
                            <w:top w:val="none" w:sz="0" w:space="0" w:color="auto"/>
                            <w:left w:val="none" w:sz="0" w:space="0" w:color="auto"/>
                            <w:bottom w:val="none" w:sz="0" w:space="0" w:color="auto"/>
                            <w:right w:val="none" w:sz="0" w:space="0" w:color="auto"/>
                          </w:divBdr>
                          <w:divsChild>
                            <w:div w:id="1205479627">
                              <w:marLeft w:val="0"/>
                              <w:marRight w:val="0"/>
                              <w:marTop w:val="0"/>
                              <w:marBottom w:val="0"/>
                              <w:divBdr>
                                <w:top w:val="none" w:sz="0" w:space="0" w:color="auto"/>
                                <w:left w:val="none" w:sz="0" w:space="0" w:color="auto"/>
                                <w:bottom w:val="none" w:sz="0" w:space="0" w:color="auto"/>
                                <w:right w:val="none" w:sz="0" w:space="0" w:color="auto"/>
                              </w:divBdr>
                              <w:divsChild>
                                <w:div w:id="799802787">
                                  <w:marLeft w:val="0"/>
                                  <w:marRight w:val="0"/>
                                  <w:marTop w:val="0"/>
                                  <w:marBottom w:val="0"/>
                                  <w:divBdr>
                                    <w:top w:val="none" w:sz="0" w:space="0" w:color="auto"/>
                                    <w:left w:val="none" w:sz="0" w:space="0" w:color="auto"/>
                                    <w:bottom w:val="none" w:sz="0" w:space="0" w:color="auto"/>
                                    <w:right w:val="none" w:sz="0" w:space="0" w:color="auto"/>
                                  </w:divBdr>
                                  <w:divsChild>
                                    <w:div w:id="1743136862">
                                      <w:marLeft w:val="0"/>
                                      <w:marRight w:val="0"/>
                                      <w:marTop w:val="0"/>
                                      <w:marBottom w:val="0"/>
                                      <w:divBdr>
                                        <w:top w:val="none" w:sz="0" w:space="0" w:color="auto"/>
                                        <w:left w:val="none" w:sz="0" w:space="0" w:color="auto"/>
                                        <w:bottom w:val="none" w:sz="0" w:space="0" w:color="auto"/>
                                        <w:right w:val="none" w:sz="0" w:space="0" w:color="auto"/>
                                      </w:divBdr>
                                      <w:divsChild>
                                        <w:div w:id="1698578476">
                                          <w:marLeft w:val="0"/>
                                          <w:marRight w:val="0"/>
                                          <w:marTop w:val="0"/>
                                          <w:marBottom w:val="0"/>
                                          <w:divBdr>
                                            <w:top w:val="none" w:sz="0" w:space="0" w:color="auto"/>
                                            <w:left w:val="none" w:sz="0" w:space="0" w:color="auto"/>
                                            <w:bottom w:val="none" w:sz="0" w:space="0" w:color="auto"/>
                                            <w:right w:val="none" w:sz="0" w:space="0" w:color="auto"/>
                                          </w:divBdr>
                                          <w:divsChild>
                                            <w:div w:id="2007509578">
                                              <w:marLeft w:val="0"/>
                                              <w:marRight w:val="0"/>
                                              <w:marTop w:val="0"/>
                                              <w:marBottom w:val="0"/>
                                              <w:divBdr>
                                                <w:top w:val="none" w:sz="0" w:space="0" w:color="auto"/>
                                                <w:left w:val="none" w:sz="0" w:space="0" w:color="auto"/>
                                                <w:bottom w:val="none" w:sz="0" w:space="0" w:color="auto"/>
                                                <w:right w:val="none" w:sz="0" w:space="0" w:color="auto"/>
                                              </w:divBdr>
                                              <w:divsChild>
                                                <w:div w:id="1213811850">
                                                  <w:marLeft w:val="0"/>
                                                  <w:marRight w:val="0"/>
                                                  <w:marTop w:val="0"/>
                                                  <w:marBottom w:val="0"/>
                                                  <w:divBdr>
                                                    <w:top w:val="none" w:sz="0" w:space="0" w:color="auto"/>
                                                    <w:left w:val="none" w:sz="0" w:space="0" w:color="auto"/>
                                                    <w:bottom w:val="none" w:sz="0" w:space="0" w:color="auto"/>
                                                    <w:right w:val="none" w:sz="0" w:space="0" w:color="auto"/>
                                                  </w:divBdr>
                                                  <w:divsChild>
                                                    <w:div w:id="2610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3489560">
      <w:bodyDiv w:val="1"/>
      <w:marLeft w:val="0"/>
      <w:marRight w:val="0"/>
      <w:marTop w:val="0"/>
      <w:marBottom w:val="0"/>
      <w:divBdr>
        <w:top w:val="none" w:sz="0" w:space="0" w:color="auto"/>
        <w:left w:val="none" w:sz="0" w:space="0" w:color="auto"/>
        <w:bottom w:val="none" w:sz="0" w:space="0" w:color="auto"/>
        <w:right w:val="none" w:sz="0" w:space="0" w:color="auto"/>
      </w:divBdr>
    </w:div>
    <w:div w:id="1285691695">
      <w:bodyDiv w:val="1"/>
      <w:marLeft w:val="0"/>
      <w:marRight w:val="0"/>
      <w:marTop w:val="0"/>
      <w:marBottom w:val="0"/>
      <w:divBdr>
        <w:top w:val="none" w:sz="0" w:space="0" w:color="auto"/>
        <w:left w:val="none" w:sz="0" w:space="0" w:color="auto"/>
        <w:bottom w:val="none" w:sz="0" w:space="0" w:color="auto"/>
        <w:right w:val="none" w:sz="0" w:space="0" w:color="auto"/>
      </w:divBdr>
    </w:div>
    <w:div w:id="1288971204">
      <w:bodyDiv w:val="1"/>
      <w:marLeft w:val="0"/>
      <w:marRight w:val="0"/>
      <w:marTop w:val="0"/>
      <w:marBottom w:val="0"/>
      <w:divBdr>
        <w:top w:val="none" w:sz="0" w:space="0" w:color="auto"/>
        <w:left w:val="none" w:sz="0" w:space="0" w:color="auto"/>
        <w:bottom w:val="none" w:sz="0" w:space="0" w:color="auto"/>
        <w:right w:val="none" w:sz="0" w:space="0" w:color="auto"/>
      </w:divBdr>
    </w:div>
    <w:div w:id="1291545474">
      <w:bodyDiv w:val="1"/>
      <w:marLeft w:val="0"/>
      <w:marRight w:val="0"/>
      <w:marTop w:val="0"/>
      <w:marBottom w:val="0"/>
      <w:divBdr>
        <w:top w:val="none" w:sz="0" w:space="0" w:color="auto"/>
        <w:left w:val="none" w:sz="0" w:space="0" w:color="auto"/>
        <w:bottom w:val="none" w:sz="0" w:space="0" w:color="auto"/>
        <w:right w:val="none" w:sz="0" w:space="0" w:color="auto"/>
      </w:divBdr>
      <w:divsChild>
        <w:div w:id="673344408">
          <w:marLeft w:val="0"/>
          <w:marRight w:val="0"/>
          <w:marTop w:val="0"/>
          <w:marBottom w:val="0"/>
          <w:divBdr>
            <w:top w:val="none" w:sz="0" w:space="0" w:color="auto"/>
            <w:left w:val="none" w:sz="0" w:space="0" w:color="auto"/>
            <w:bottom w:val="none" w:sz="0" w:space="0" w:color="auto"/>
            <w:right w:val="none" w:sz="0" w:space="0" w:color="auto"/>
          </w:divBdr>
        </w:div>
      </w:divsChild>
    </w:div>
    <w:div w:id="1293945507">
      <w:bodyDiv w:val="1"/>
      <w:marLeft w:val="0"/>
      <w:marRight w:val="0"/>
      <w:marTop w:val="0"/>
      <w:marBottom w:val="0"/>
      <w:divBdr>
        <w:top w:val="none" w:sz="0" w:space="0" w:color="auto"/>
        <w:left w:val="none" w:sz="0" w:space="0" w:color="auto"/>
        <w:bottom w:val="none" w:sz="0" w:space="0" w:color="auto"/>
        <w:right w:val="none" w:sz="0" w:space="0" w:color="auto"/>
      </w:divBdr>
    </w:div>
    <w:div w:id="1295478328">
      <w:bodyDiv w:val="1"/>
      <w:marLeft w:val="0"/>
      <w:marRight w:val="0"/>
      <w:marTop w:val="0"/>
      <w:marBottom w:val="0"/>
      <w:divBdr>
        <w:top w:val="none" w:sz="0" w:space="0" w:color="auto"/>
        <w:left w:val="none" w:sz="0" w:space="0" w:color="auto"/>
        <w:bottom w:val="none" w:sz="0" w:space="0" w:color="auto"/>
        <w:right w:val="none" w:sz="0" w:space="0" w:color="auto"/>
      </w:divBdr>
      <w:divsChild>
        <w:div w:id="178007912">
          <w:marLeft w:val="0"/>
          <w:marRight w:val="0"/>
          <w:marTop w:val="0"/>
          <w:marBottom w:val="0"/>
          <w:divBdr>
            <w:top w:val="none" w:sz="0" w:space="0" w:color="auto"/>
            <w:left w:val="none" w:sz="0" w:space="0" w:color="auto"/>
            <w:bottom w:val="none" w:sz="0" w:space="0" w:color="auto"/>
            <w:right w:val="none" w:sz="0" w:space="0" w:color="auto"/>
          </w:divBdr>
          <w:divsChild>
            <w:div w:id="192121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940429">
      <w:bodyDiv w:val="1"/>
      <w:marLeft w:val="0"/>
      <w:marRight w:val="0"/>
      <w:marTop w:val="0"/>
      <w:marBottom w:val="0"/>
      <w:divBdr>
        <w:top w:val="none" w:sz="0" w:space="0" w:color="auto"/>
        <w:left w:val="none" w:sz="0" w:space="0" w:color="auto"/>
        <w:bottom w:val="none" w:sz="0" w:space="0" w:color="auto"/>
        <w:right w:val="none" w:sz="0" w:space="0" w:color="auto"/>
      </w:divBdr>
    </w:div>
    <w:div w:id="1296719478">
      <w:bodyDiv w:val="1"/>
      <w:marLeft w:val="0"/>
      <w:marRight w:val="0"/>
      <w:marTop w:val="0"/>
      <w:marBottom w:val="0"/>
      <w:divBdr>
        <w:top w:val="none" w:sz="0" w:space="0" w:color="auto"/>
        <w:left w:val="none" w:sz="0" w:space="0" w:color="auto"/>
        <w:bottom w:val="none" w:sz="0" w:space="0" w:color="auto"/>
        <w:right w:val="none" w:sz="0" w:space="0" w:color="auto"/>
      </w:divBdr>
    </w:div>
    <w:div w:id="1298756509">
      <w:bodyDiv w:val="1"/>
      <w:marLeft w:val="0"/>
      <w:marRight w:val="0"/>
      <w:marTop w:val="0"/>
      <w:marBottom w:val="0"/>
      <w:divBdr>
        <w:top w:val="none" w:sz="0" w:space="0" w:color="auto"/>
        <w:left w:val="none" w:sz="0" w:space="0" w:color="auto"/>
        <w:bottom w:val="none" w:sz="0" w:space="0" w:color="auto"/>
        <w:right w:val="none" w:sz="0" w:space="0" w:color="auto"/>
      </w:divBdr>
    </w:div>
    <w:div w:id="1299602802">
      <w:bodyDiv w:val="1"/>
      <w:marLeft w:val="0"/>
      <w:marRight w:val="0"/>
      <w:marTop w:val="0"/>
      <w:marBottom w:val="0"/>
      <w:divBdr>
        <w:top w:val="none" w:sz="0" w:space="0" w:color="auto"/>
        <w:left w:val="none" w:sz="0" w:space="0" w:color="auto"/>
        <w:bottom w:val="none" w:sz="0" w:space="0" w:color="auto"/>
        <w:right w:val="none" w:sz="0" w:space="0" w:color="auto"/>
      </w:divBdr>
    </w:div>
    <w:div w:id="1300575064">
      <w:bodyDiv w:val="1"/>
      <w:marLeft w:val="0"/>
      <w:marRight w:val="0"/>
      <w:marTop w:val="0"/>
      <w:marBottom w:val="0"/>
      <w:divBdr>
        <w:top w:val="none" w:sz="0" w:space="0" w:color="auto"/>
        <w:left w:val="none" w:sz="0" w:space="0" w:color="auto"/>
        <w:bottom w:val="none" w:sz="0" w:space="0" w:color="auto"/>
        <w:right w:val="none" w:sz="0" w:space="0" w:color="auto"/>
      </w:divBdr>
    </w:div>
    <w:div w:id="1300962406">
      <w:bodyDiv w:val="1"/>
      <w:marLeft w:val="0"/>
      <w:marRight w:val="0"/>
      <w:marTop w:val="0"/>
      <w:marBottom w:val="0"/>
      <w:divBdr>
        <w:top w:val="none" w:sz="0" w:space="0" w:color="auto"/>
        <w:left w:val="none" w:sz="0" w:space="0" w:color="auto"/>
        <w:bottom w:val="none" w:sz="0" w:space="0" w:color="auto"/>
        <w:right w:val="none" w:sz="0" w:space="0" w:color="auto"/>
      </w:divBdr>
    </w:div>
    <w:div w:id="1301838867">
      <w:bodyDiv w:val="1"/>
      <w:marLeft w:val="0"/>
      <w:marRight w:val="0"/>
      <w:marTop w:val="0"/>
      <w:marBottom w:val="0"/>
      <w:divBdr>
        <w:top w:val="none" w:sz="0" w:space="0" w:color="auto"/>
        <w:left w:val="none" w:sz="0" w:space="0" w:color="auto"/>
        <w:bottom w:val="none" w:sz="0" w:space="0" w:color="auto"/>
        <w:right w:val="none" w:sz="0" w:space="0" w:color="auto"/>
      </w:divBdr>
    </w:div>
    <w:div w:id="1302923246">
      <w:bodyDiv w:val="1"/>
      <w:marLeft w:val="0"/>
      <w:marRight w:val="0"/>
      <w:marTop w:val="0"/>
      <w:marBottom w:val="0"/>
      <w:divBdr>
        <w:top w:val="none" w:sz="0" w:space="0" w:color="auto"/>
        <w:left w:val="none" w:sz="0" w:space="0" w:color="auto"/>
        <w:bottom w:val="none" w:sz="0" w:space="0" w:color="auto"/>
        <w:right w:val="none" w:sz="0" w:space="0" w:color="auto"/>
      </w:divBdr>
    </w:div>
    <w:div w:id="1303342058">
      <w:bodyDiv w:val="1"/>
      <w:marLeft w:val="0"/>
      <w:marRight w:val="0"/>
      <w:marTop w:val="0"/>
      <w:marBottom w:val="0"/>
      <w:divBdr>
        <w:top w:val="none" w:sz="0" w:space="0" w:color="auto"/>
        <w:left w:val="none" w:sz="0" w:space="0" w:color="auto"/>
        <w:bottom w:val="none" w:sz="0" w:space="0" w:color="auto"/>
        <w:right w:val="none" w:sz="0" w:space="0" w:color="auto"/>
      </w:divBdr>
    </w:div>
    <w:div w:id="1303460647">
      <w:bodyDiv w:val="1"/>
      <w:marLeft w:val="0"/>
      <w:marRight w:val="0"/>
      <w:marTop w:val="0"/>
      <w:marBottom w:val="0"/>
      <w:divBdr>
        <w:top w:val="none" w:sz="0" w:space="0" w:color="auto"/>
        <w:left w:val="none" w:sz="0" w:space="0" w:color="auto"/>
        <w:bottom w:val="none" w:sz="0" w:space="0" w:color="auto"/>
        <w:right w:val="none" w:sz="0" w:space="0" w:color="auto"/>
      </w:divBdr>
    </w:div>
    <w:div w:id="1306853378">
      <w:bodyDiv w:val="1"/>
      <w:marLeft w:val="0"/>
      <w:marRight w:val="0"/>
      <w:marTop w:val="0"/>
      <w:marBottom w:val="0"/>
      <w:divBdr>
        <w:top w:val="none" w:sz="0" w:space="0" w:color="auto"/>
        <w:left w:val="none" w:sz="0" w:space="0" w:color="auto"/>
        <w:bottom w:val="none" w:sz="0" w:space="0" w:color="auto"/>
        <w:right w:val="none" w:sz="0" w:space="0" w:color="auto"/>
      </w:divBdr>
    </w:div>
    <w:div w:id="1307392322">
      <w:bodyDiv w:val="1"/>
      <w:marLeft w:val="0"/>
      <w:marRight w:val="0"/>
      <w:marTop w:val="0"/>
      <w:marBottom w:val="0"/>
      <w:divBdr>
        <w:top w:val="none" w:sz="0" w:space="0" w:color="auto"/>
        <w:left w:val="none" w:sz="0" w:space="0" w:color="auto"/>
        <w:bottom w:val="none" w:sz="0" w:space="0" w:color="auto"/>
        <w:right w:val="none" w:sz="0" w:space="0" w:color="auto"/>
      </w:divBdr>
    </w:div>
    <w:div w:id="1309481137">
      <w:bodyDiv w:val="1"/>
      <w:marLeft w:val="0"/>
      <w:marRight w:val="0"/>
      <w:marTop w:val="0"/>
      <w:marBottom w:val="0"/>
      <w:divBdr>
        <w:top w:val="none" w:sz="0" w:space="0" w:color="auto"/>
        <w:left w:val="none" w:sz="0" w:space="0" w:color="auto"/>
        <w:bottom w:val="none" w:sz="0" w:space="0" w:color="auto"/>
        <w:right w:val="none" w:sz="0" w:space="0" w:color="auto"/>
      </w:divBdr>
    </w:div>
    <w:div w:id="1311329227">
      <w:bodyDiv w:val="1"/>
      <w:marLeft w:val="0"/>
      <w:marRight w:val="0"/>
      <w:marTop w:val="0"/>
      <w:marBottom w:val="0"/>
      <w:divBdr>
        <w:top w:val="none" w:sz="0" w:space="0" w:color="auto"/>
        <w:left w:val="none" w:sz="0" w:space="0" w:color="auto"/>
        <w:bottom w:val="none" w:sz="0" w:space="0" w:color="auto"/>
        <w:right w:val="none" w:sz="0" w:space="0" w:color="auto"/>
      </w:divBdr>
    </w:div>
    <w:div w:id="1312251946">
      <w:bodyDiv w:val="1"/>
      <w:marLeft w:val="0"/>
      <w:marRight w:val="0"/>
      <w:marTop w:val="0"/>
      <w:marBottom w:val="0"/>
      <w:divBdr>
        <w:top w:val="none" w:sz="0" w:space="0" w:color="auto"/>
        <w:left w:val="none" w:sz="0" w:space="0" w:color="auto"/>
        <w:bottom w:val="none" w:sz="0" w:space="0" w:color="auto"/>
        <w:right w:val="none" w:sz="0" w:space="0" w:color="auto"/>
      </w:divBdr>
    </w:div>
    <w:div w:id="1313951071">
      <w:bodyDiv w:val="1"/>
      <w:marLeft w:val="0"/>
      <w:marRight w:val="0"/>
      <w:marTop w:val="0"/>
      <w:marBottom w:val="0"/>
      <w:divBdr>
        <w:top w:val="none" w:sz="0" w:space="0" w:color="auto"/>
        <w:left w:val="none" w:sz="0" w:space="0" w:color="auto"/>
        <w:bottom w:val="none" w:sz="0" w:space="0" w:color="auto"/>
        <w:right w:val="none" w:sz="0" w:space="0" w:color="auto"/>
      </w:divBdr>
    </w:div>
    <w:div w:id="1314335964">
      <w:bodyDiv w:val="1"/>
      <w:marLeft w:val="0"/>
      <w:marRight w:val="0"/>
      <w:marTop w:val="0"/>
      <w:marBottom w:val="0"/>
      <w:divBdr>
        <w:top w:val="none" w:sz="0" w:space="0" w:color="auto"/>
        <w:left w:val="none" w:sz="0" w:space="0" w:color="auto"/>
        <w:bottom w:val="none" w:sz="0" w:space="0" w:color="auto"/>
        <w:right w:val="none" w:sz="0" w:space="0" w:color="auto"/>
      </w:divBdr>
    </w:div>
    <w:div w:id="1314605039">
      <w:bodyDiv w:val="1"/>
      <w:marLeft w:val="0"/>
      <w:marRight w:val="0"/>
      <w:marTop w:val="0"/>
      <w:marBottom w:val="0"/>
      <w:divBdr>
        <w:top w:val="none" w:sz="0" w:space="0" w:color="auto"/>
        <w:left w:val="none" w:sz="0" w:space="0" w:color="auto"/>
        <w:bottom w:val="none" w:sz="0" w:space="0" w:color="auto"/>
        <w:right w:val="none" w:sz="0" w:space="0" w:color="auto"/>
      </w:divBdr>
    </w:div>
    <w:div w:id="1315838882">
      <w:bodyDiv w:val="1"/>
      <w:marLeft w:val="0"/>
      <w:marRight w:val="0"/>
      <w:marTop w:val="0"/>
      <w:marBottom w:val="0"/>
      <w:divBdr>
        <w:top w:val="none" w:sz="0" w:space="0" w:color="auto"/>
        <w:left w:val="none" w:sz="0" w:space="0" w:color="auto"/>
        <w:bottom w:val="none" w:sz="0" w:space="0" w:color="auto"/>
        <w:right w:val="none" w:sz="0" w:space="0" w:color="auto"/>
      </w:divBdr>
    </w:div>
    <w:div w:id="1316373547">
      <w:bodyDiv w:val="1"/>
      <w:marLeft w:val="0"/>
      <w:marRight w:val="0"/>
      <w:marTop w:val="0"/>
      <w:marBottom w:val="0"/>
      <w:divBdr>
        <w:top w:val="none" w:sz="0" w:space="0" w:color="auto"/>
        <w:left w:val="none" w:sz="0" w:space="0" w:color="auto"/>
        <w:bottom w:val="none" w:sz="0" w:space="0" w:color="auto"/>
        <w:right w:val="none" w:sz="0" w:space="0" w:color="auto"/>
      </w:divBdr>
    </w:div>
    <w:div w:id="1318530812">
      <w:bodyDiv w:val="1"/>
      <w:marLeft w:val="0"/>
      <w:marRight w:val="0"/>
      <w:marTop w:val="0"/>
      <w:marBottom w:val="0"/>
      <w:divBdr>
        <w:top w:val="none" w:sz="0" w:space="0" w:color="auto"/>
        <w:left w:val="none" w:sz="0" w:space="0" w:color="auto"/>
        <w:bottom w:val="none" w:sz="0" w:space="0" w:color="auto"/>
        <w:right w:val="none" w:sz="0" w:space="0" w:color="auto"/>
      </w:divBdr>
    </w:div>
    <w:div w:id="1319843525">
      <w:bodyDiv w:val="1"/>
      <w:marLeft w:val="0"/>
      <w:marRight w:val="0"/>
      <w:marTop w:val="0"/>
      <w:marBottom w:val="0"/>
      <w:divBdr>
        <w:top w:val="none" w:sz="0" w:space="0" w:color="auto"/>
        <w:left w:val="none" w:sz="0" w:space="0" w:color="auto"/>
        <w:bottom w:val="none" w:sz="0" w:space="0" w:color="auto"/>
        <w:right w:val="none" w:sz="0" w:space="0" w:color="auto"/>
      </w:divBdr>
    </w:div>
    <w:div w:id="1322192963">
      <w:bodyDiv w:val="1"/>
      <w:marLeft w:val="0"/>
      <w:marRight w:val="0"/>
      <w:marTop w:val="0"/>
      <w:marBottom w:val="0"/>
      <w:divBdr>
        <w:top w:val="none" w:sz="0" w:space="0" w:color="auto"/>
        <w:left w:val="none" w:sz="0" w:space="0" w:color="auto"/>
        <w:bottom w:val="none" w:sz="0" w:space="0" w:color="auto"/>
        <w:right w:val="none" w:sz="0" w:space="0" w:color="auto"/>
      </w:divBdr>
    </w:div>
    <w:div w:id="1322586089">
      <w:bodyDiv w:val="1"/>
      <w:marLeft w:val="0"/>
      <w:marRight w:val="0"/>
      <w:marTop w:val="0"/>
      <w:marBottom w:val="0"/>
      <w:divBdr>
        <w:top w:val="none" w:sz="0" w:space="0" w:color="auto"/>
        <w:left w:val="none" w:sz="0" w:space="0" w:color="auto"/>
        <w:bottom w:val="none" w:sz="0" w:space="0" w:color="auto"/>
        <w:right w:val="none" w:sz="0" w:space="0" w:color="auto"/>
      </w:divBdr>
      <w:divsChild>
        <w:div w:id="1428039548">
          <w:marLeft w:val="0"/>
          <w:marRight w:val="0"/>
          <w:marTop w:val="0"/>
          <w:marBottom w:val="0"/>
          <w:divBdr>
            <w:top w:val="none" w:sz="0" w:space="0" w:color="auto"/>
            <w:left w:val="none" w:sz="0" w:space="0" w:color="auto"/>
            <w:bottom w:val="none" w:sz="0" w:space="0" w:color="auto"/>
            <w:right w:val="none" w:sz="0" w:space="0" w:color="auto"/>
          </w:divBdr>
          <w:divsChild>
            <w:div w:id="1069960346">
              <w:marLeft w:val="0"/>
              <w:marRight w:val="0"/>
              <w:marTop w:val="0"/>
              <w:marBottom w:val="0"/>
              <w:divBdr>
                <w:top w:val="none" w:sz="0" w:space="0" w:color="auto"/>
                <w:left w:val="none" w:sz="0" w:space="0" w:color="auto"/>
                <w:bottom w:val="none" w:sz="0" w:space="0" w:color="auto"/>
                <w:right w:val="none" w:sz="0" w:space="0" w:color="auto"/>
              </w:divBdr>
              <w:divsChild>
                <w:div w:id="1002664663">
                  <w:marLeft w:val="0"/>
                  <w:marRight w:val="0"/>
                  <w:marTop w:val="0"/>
                  <w:marBottom w:val="0"/>
                  <w:divBdr>
                    <w:top w:val="none" w:sz="0" w:space="0" w:color="auto"/>
                    <w:left w:val="none" w:sz="0" w:space="0" w:color="auto"/>
                    <w:bottom w:val="none" w:sz="0" w:space="0" w:color="auto"/>
                    <w:right w:val="none" w:sz="0" w:space="0" w:color="auto"/>
                  </w:divBdr>
                  <w:divsChild>
                    <w:div w:id="1627199131">
                      <w:marLeft w:val="0"/>
                      <w:marRight w:val="0"/>
                      <w:marTop w:val="0"/>
                      <w:marBottom w:val="0"/>
                      <w:divBdr>
                        <w:top w:val="none" w:sz="0" w:space="0" w:color="auto"/>
                        <w:left w:val="none" w:sz="0" w:space="0" w:color="auto"/>
                        <w:bottom w:val="none" w:sz="0" w:space="0" w:color="auto"/>
                        <w:right w:val="none" w:sz="0" w:space="0" w:color="auto"/>
                      </w:divBdr>
                      <w:divsChild>
                        <w:div w:id="1787773022">
                          <w:marLeft w:val="0"/>
                          <w:marRight w:val="0"/>
                          <w:marTop w:val="0"/>
                          <w:marBottom w:val="0"/>
                          <w:divBdr>
                            <w:top w:val="none" w:sz="0" w:space="0" w:color="auto"/>
                            <w:left w:val="none" w:sz="0" w:space="0" w:color="auto"/>
                            <w:bottom w:val="none" w:sz="0" w:space="0" w:color="auto"/>
                            <w:right w:val="none" w:sz="0" w:space="0" w:color="auto"/>
                          </w:divBdr>
                          <w:divsChild>
                            <w:div w:id="1830711286">
                              <w:marLeft w:val="0"/>
                              <w:marRight w:val="0"/>
                              <w:marTop w:val="0"/>
                              <w:marBottom w:val="0"/>
                              <w:divBdr>
                                <w:top w:val="none" w:sz="0" w:space="0" w:color="auto"/>
                                <w:left w:val="none" w:sz="0" w:space="0" w:color="auto"/>
                                <w:bottom w:val="none" w:sz="0" w:space="0" w:color="auto"/>
                                <w:right w:val="none" w:sz="0" w:space="0" w:color="auto"/>
                              </w:divBdr>
                              <w:divsChild>
                                <w:div w:id="726535085">
                                  <w:marLeft w:val="0"/>
                                  <w:marRight w:val="0"/>
                                  <w:marTop w:val="0"/>
                                  <w:marBottom w:val="0"/>
                                  <w:divBdr>
                                    <w:top w:val="none" w:sz="0" w:space="0" w:color="auto"/>
                                    <w:left w:val="none" w:sz="0" w:space="0" w:color="auto"/>
                                    <w:bottom w:val="none" w:sz="0" w:space="0" w:color="auto"/>
                                    <w:right w:val="none" w:sz="0" w:space="0" w:color="auto"/>
                                  </w:divBdr>
                                  <w:divsChild>
                                    <w:div w:id="2637342">
                                      <w:marLeft w:val="0"/>
                                      <w:marRight w:val="0"/>
                                      <w:marTop w:val="0"/>
                                      <w:marBottom w:val="0"/>
                                      <w:divBdr>
                                        <w:top w:val="none" w:sz="0" w:space="0" w:color="auto"/>
                                        <w:left w:val="none" w:sz="0" w:space="0" w:color="auto"/>
                                        <w:bottom w:val="none" w:sz="0" w:space="0" w:color="auto"/>
                                        <w:right w:val="none" w:sz="0" w:space="0" w:color="auto"/>
                                      </w:divBdr>
                                      <w:divsChild>
                                        <w:div w:id="1448309941">
                                          <w:marLeft w:val="0"/>
                                          <w:marRight w:val="0"/>
                                          <w:marTop w:val="0"/>
                                          <w:marBottom w:val="0"/>
                                          <w:divBdr>
                                            <w:top w:val="none" w:sz="0" w:space="0" w:color="auto"/>
                                            <w:left w:val="none" w:sz="0" w:space="0" w:color="auto"/>
                                            <w:bottom w:val="none" w:sz="0" w:space="0" w:color="auto"/>
                                            <w:right w:val="none" w:sz="0" w:space="0" w:color="auto"/>
                                          </w:divBdr>
                                          <w:divsChild>
                                            <w:div w:id="824316097">
                                              <w:marLeft w:val="0"/>
                                              <w:marRight w:val="0"/>
                                              <w:marTop w:val="0"/>
                                              <w:marBottom w:val="0"/>
                                              <w:divBdr>
                                                <w:top w:val="none" w:sz="0" w:space="0" w:color="auto"/>
                                                <w:left w:val="none" w:sz="0" w:space="0" w:color="auto"/>
                                                <w:bottom w:val="none" w:sz="0" w:space="0" w:color="auto"/>
                                                <w:right w:val="none" w:sz="0" w:space="0" w:color="auto"/>
                                              </w:divBdr>
                                              <w:divsChild>
                                                <w:div w:id="601062884">
                                                  <w:marLeft w:val="0"/>
                                                  <w:marRight w:val="0"/>
                                                  <w:marTop w:val="0"/>
                                                  <w:marBottom w:val="0"/>
                                                  <w:divBdr>
                                                    <w:top w:val="none" w:sz="0" w:space="0" w:color="auto"/>
                                                    <w:left w:val="none" w:sz="0" w:space="0" w:color="auto"/>
                                                    <w:bottom w:val="none" w:sz="0" w:space="0" w:color="auto"/>
                                                    <w:right w:val="none" w:sz="0" w:space="0" w:color="auto"/>
                                                  </w:divBdr>
                                                  <w:divsChild>
                                                    <w:div w:id="915742623">
                                                      <w:marLeft w:val="0"/>
                                                      <w:marRight w:val="0"/>
                                                      <w:marTop w:val="0"/>
                                                      <w:marBottom w:val="0"/>
                                                      <w:divBdr>
                                                        <w:top w:val="none" w:sz="0" w:space="0" w:color="auto"/>
                                                        <w:left w:val="none" w:sz="0" w:space="0" w:color="auto"/>
                                                        <w:bottom w:val="none" w:sz="0" w:space="0" w:color="auto"/>
                                                        <w:right w:val="none" w:sz="0" w:space="0" w:color="auto"/>
                                                      </w:divBdr>
                                                      <w:divsChild>
                                                        <w:div w:id="3709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23971338">
      <w:bodyDiv w:val="1"/>
      <w:marLeft w:val="0"/>
      <w:marRight w:val="0"/>
      <w:marTop w:val="0"/>
      <w:marBottom w:val="0"/>
      <w:divBdr>
        <w:top w:val="none" w:sz="0" w:space="0" w:color="auto"/>
        <w:left w:val="none" w:sz="0" w:space="0" w:color="auto"/>
        <w:bottom w:val="none" w:sz="0" w:space="0" w:color="auto"/>
        <w:right w:val="none" w:sz="0" w:space="0" w:color="auto"/>
      </w:divBdr>
    </w:div>
    <w:div w:id="1324318098">
      <w:bodyDiv w:val="1"/>
      <w:marLeft w:val="0"/>
      <w:marRight w:val="0"/>
      <w:marTop w:val="0"/>
      <w:marBottom w:val="0"/>
      <w:divBdr>
        <w:top w:val="none" w:sz="0" w:space="0" w:color="auto"/>
        <w:left w:val="none" w:sz="0" w:space="0" w:color="auto"/>
        <w:bottom w:val="none" w:sz="0" w:space="0" w:color="auto"/>
        <w:right w:val="none" w:sz="0" w:space="0" w:color="auto"/>
      </w:divBdr>
    </w:div>
    <w:div w:id="1324700437">
      <w:bodyDiv w:val="1"/>
      <w:marLeft w:val="0"/>
      <w:marRight w:val="0"/>
      <w:marTop w:val="0"/>
      <w:marBottom w:val="0"/>
      <w:divBdr>
        <w:top w:val="none" w:sz="0" w:space="0" w:color="auto"/>
        <w:left w:val="none" w:sz="0" w:space="0" w:color="auto"/>
        <w:bottom w:val="none" w:sz="0" w:space="0" w:color="auto"/>
        <w:right w:val="none" w:sz="0" w:space="0" w:color="auto"/>
      </w:divBdr>
    </w:div>
    <w:div w:id="1324970914">
      <w:bodyDiv w:val="1"/>
      <w:marLeft w:val="0"/>
      <w:marRight w:val="0"/>
      <w:marTop w:val="0"/>
      <w:marBottom w:val="0"/>
      <w:divBdr>
        <w:top w:val="none" w:sz="0" w:space="0" w:color="auto"/>
        <w:left w:val="none" w:sz="0" w:space="0" w:color="auto"/>
        <w:bottom w:val="none" w:sz="0" w:space="0" w:color="auto"/>
        <w:right w:val="none" w:sz="0" w:space="0" w:color="auto"/>
      </w:divBdr>
    </w:div>
    <w:div w:id="1325815078">
      <w:bodyDiv w:val="1"/>
      <w:marLeft w:val="0"/>
      <w:marRight w:val="0"/>
      <w:marTop w:val="0"/>
      <w:marBottom w:val="0"/>
      <w:divBdr>
        <w:top w:val="none" w:sz="0" w:space="0" w:color="auto"/>
        <w:left w:val="none" w:sz="0" w:space="0" w:color="auto"/>
        <w:bottom w:val="none" w:sz="0" w:space="0" w:color="auto"/>
        <w:right w:val="none" w:sz="0" w:space="0" w:color="auto"/>
      </w:divBdr>
    </w:div>
    <w:div w:id="1326208906">
      <w:bodyDiv w:val="1"/>
      <w:marLeft w:val="0"/>
      <w:marRight w:val="0"/>
      <w:marTop w:val="0"/>
      <w:marBottom w:val="0"/>
      <w:divBdr>
        <w:top w:val="none" w:sz="0" w:space="0" w:color="auto"/>
        <w:left w:val="none" w:sz="0" w:space="0" w:color="auto"/>
        <w:bottom w:val="none" w:sz="0" w:space="0" w:color="auto"/>
        <w:right w:val="none" w:sz="0" w:space="0" w:color="auto"/>
      </w:divBdr>
    </w:div>
    <w:div w:id="1326783747">
      <w:bodyDiv w:val="1"/>
      <w:marLeft w:val="0"/>
      <w:marRight w:val="0"/>
      <w:marTop w:val="0"/>
      <w:marBottom w:val="0"/>
      <w:divBdr>
        <w:top w:val="none" w:sz="0" w:space="0" w:color="auto"/>
        <w:left w:val="none" w:sz="0" w:space="0" w:color="auto"/>
        <w:bottom w:val="none" w:sz="0" w:space="0" w:color="auto"/>
        <w:right w:val="none" w:sz="0" w:space="0" w:color="auto"/>
      </w:divBdr>
    </w:div>
    <w:div w:id="1327588139">
      <w:bodyDiv w:val="1"/>
      <w:marLeft w:val="0"/>
      <w:marRight w:val="0"/>
      <w:marTop w:val="0"/>
      <w:marBottom w:val="0"/>
      <w:divBdr>
        <w:top w:val="none" w:sz="0" w:space="0" w:color="auto"/>
        <w:left w:val="none" w:sz="0" w:space="0" w:color="auto"/>
        <w:bottom w:val="none" w:sz="0" w:space="0" w:color="auto"/>
        <w:right w:val="none" w:sz="0" w:space="0" w:color="auto"/>
      </w:divBdr>
    </w:div>
    <w:div w:id="1327784863">
      <w:bodyDiv w:val="1"/>
      <w:marLeft w:val="0"/>
      <w:marRight w:val="0"/>
      <w:marTop w:val="0"/>
      <w:marBottom w:val="0"/>
      <w:divBdr>
        <w:top w:val="none" w:sz="0" w:space="0" w:color="auto"/>
        <w:left w:val="none" w:sz="0" w:space="0" w:color="auto"/>
        <w:bottom w:val="none" w:sz="0" w:space="0" w:color="auto"/>
        <w:right w:val="none" w:sz="0" w:space="0" w:color="auto"/>
      </w:divBdr>
    </w:div>
    <w:div w:id="1328090998">
      <w:bodyDiv w:val="1"/>
      <w:marLeft w:val="0"/>
      <w:marRight w:val="0"/>
      <w:marTop w:val="0"/>
      <w:marBottom w:val="0"/>
      <w:divBdr>
        <w:top w:val="none" w:sz="0" w:space="0" w:color="auto"/>
        <w:left w:val="none" w:sz="0" w:space="0" w:color="auto"/>
        <w:bottom w:val="none" w:sz="0" w:space="0" w:color="auto"/>
        <w:right w:val="none" w:sz="0" w:space="0" w:color="auto"/>
      </w:divBdr>
    </w:div>
    <w:div w:id="1329290561">
      <w:bodyDiv w:val="1"/>
      <w:marLeft w:val="0"/>
      <w:marRight w:val="0"/>
      <w:marTop w:val="0"/>
      <w:marBottom w:val="0"/>
      <w:divBdr>
        <w:top w:val="none" w:sz="0" w:space="0" w:color="auto"/>
        <w:left w:val="none" w:sz="0" w:space="0" w:color="auto"/>
        <w:bottom w:val="none" w:sz="0" w:space="0" w:color="auto"/>
        <w:right w:val="none" w:sz="0" w:space="0" w:color="auto"/>
      </w:divBdr>
    </w:div>
    <w:div w:id="1329360028">
      <w:bodyDiv w:val="1"/>
      <w:marLeft w:val="0"/>
      <w:marRight w:val="0"/>
      <w:marTop w:val="0"/>
      <w:marBottom w:val="0"/>
      <w:divBdr>
        <w:top w:val="none" w:sz="0" w:space="0" w:color="auto"/>
        <w:left w:val="none" w:sz="0" w:space="0" w:color="auto"/>
        <w:bottom w:val="none" w:sz="0" w:space="0" w:color="auto"/>
        <w:right w:val="none" w:sz="0" w:space="0" w:color="auto"/>
      </w:divBdr>
    </w:div>
    <w:div w:id="1329483917">
      <w:bodyDiv w:val="1"/>
      <w:marLeft w:val="0"/>
      <w:marRight w:val="0"/>
      <w:marTop w:val="0"/>
      <w:marBottom w:val="0"/>
      <w:divBdr>
        <w:top w:val="none" w:sz="0" w:space="0" w:color="auto"/>
        <w:left w:val="none" w:sz="0" w:space="0" w:color="auto"/>
        <w:bottom w:val="none" w:sz="0" w:space="0" w:color="auto"/>
        <w:right w:val="none" w:sz="0" w:space="0" w:color="auto"/>
      </w:divBdr>
    </w:div>
    <w:div w:id="1330061760">
      <w:bodyDiv w:val="1"/>
      <w:marLeft w:val="0"/>
      <w:marRight w:val="0"/>
      <w:marTop w:val="0"/>
      <w:marBottom w:val="0"/>
      <w:divBdr>
        <w:top w:val="none" w:sz="0" w:space="0" w:color="auto"/>
        <w:left w:val="none" w:sz="0" w:space="0" w:color="auto"/>
        <w:bottom w:val="none" w:sz="0" w:space="0" w:color="auto"/>
        <w:right w:val="none" w:sz="0" w:space="0" w:color="auto"/>
      </w:divBdr>
    </w:div>
    <w:div w:id="1330517956">
      <w:bodyDiv w:val="1"/>
      <w:marLeft w:val="0"/>
      <w:marRight w:val="0"/>
      <w:marTop w:val="0"/>
      <w:marBottom w:val="0"/>
      <w:divBdr>
        <w:top w:val="none" w:sz="0" w:space="0" w:color="auto"/>
        <w:left w:val="none" w:sz="0" w:space="0" w:color="auto"/>
        <w:bottom w:val="none" w:sz="0" w:space="0" w:color="auto"/>
        <w:right w:val="none" w:sz="0" w:space="0" w:color="auto"/>
      </w:divBdr>
    </w:div>
    <w:div w:id="1331253005">
      <w:bodyDiv w:val="1"/>
      <w:marLeft w:val="0"/>
      <w:marRight w:val="0"/>
      <w:marTop w:val="0"/>
      <w:marBottom w:val="0"/>
      <w:divBdr>
        <w:top w:val="none" w:sz="0" w:space="0" w:color="auto"/>
        <w:left w:val="none" w:sz="0" w:space="0" w:color="auto"/>
        <w:bottom w:val="none" w:sz="0" w:space="0" w:color="auto"/>
        <w:right w:val="none" w:sz="0" w:space="0" w:color="auto"/>
      </w:divBdr>
    </w:div>
    <w:div w:id="1331639602">
      <w:bodyDiv w:val="1"/>
      <w:marLeft w:val="0"/>
      <w:marRight w:val="0"/>
      <w:marTop w:val="0"/>
      <w:marBottom w:val="0"/>
      <w:divBdr>
        <w:top w:val="none" w:sz="0" w:space="0" w:color="auto"/>
        <w:left w:val="none" w:sz="0" w:space="0" w:color="auto"/>
        <w:bottom w:val="none" w:sz="0" w:space="0" w:color="auto"/>
        <w:right w:val="none" w:sz="0" w:space="0" w:color="auto"/>
      </w:divBdr>
    </w:div>
    <w:div w:id="1331909443">
      <w:bodyDiv w:val="1"/>
      <w:marLeft w:val="0"/>
      <w:marRight w:val="0"/>
      <w:marTop w:val="0"/>
      <w:marBottom w:val="0"/>
      <w:divBdr>
        <w:top w:val="none" w:sz="0" w:space="0" w:color="auto"/>
        <w:left w:val="none" w:sz="0" w:space="0" w:color="auto"/>
        <w:bottom w:val="none" w:sz="0" w:space="0" w:color="auto"/>
        <w:right w:val="none" w:sz="0" w:space="0" w:color="auto"/>
      </w:divBdr>
    </w:div>
    <w:div w:id="1332177960">
      <w:bodyDiv w:val="1"/>
      <w:marLeft w:val="0"/>
      <w:marRight w:val="0"/>
      <w:marTop w:val="0"/>
      <w:marBottom w:val="0"/>
      <w:divBdr>
        <w:top w:val="none" w:sz="0" w:space="0" w:color="auto"/>
        <w:left w:val="none" w:sz="0" w:space="0" w:color="auto"/>
        <w:bottom w:val="none" w:sz="0" w:space="0" w:color="auto"/>
        <w:right w:val="none" w:sz="0" w:space="0" w:color="auto"/>
      </w:divBdr>
    </w:div>
    <w:div w:id="1332760196">
      <w:bodyDiv w:val="1"/>
      <w:marLeft w:val="0"/>
      <w:marRight w:val="0"/>
      <w:marTop w:val="0"/>
      <w:marBottom w:val="0"/>
      <w:divBdr>
        <w:top w:val="none" w:sz="0" w:space="0" w:color="auto"/>
        <w:left w:val="none" w:sz="0" w:space="0" w:color="auto"/>
        <w:bottom w:val="none" w:sz="0" w:space="0" w:color="auto"/>
        <w:right w:val="none" w:sz="0" w:space="0" w:color="auto"/>
      </w:divBdr>
    </w:div>
    <w:div w:id="1336542719">
      <w:bodyDiv w:val="1"/>
      <w:marLeft w:val="0"/>
      <w:marRight w:val="0"/>
      <w:marTop w:val="0"/>
      <w:marBottom w:val="0"/>
      <w:divBdr>
        <w:top w:val="none" w:sz="0" w:space="0" w:color="auto"/>
        <w:left w:val="none" w:sz="0" w:space="0" w:color="auto"/>
        <w:bottom w:val="none" w:sz="0" w:space="0" w:color="auto"/>
        <w:right w:val="none" w:sz="0" w:space="0" w:color="auto"/>
      </w:divBdr>
    </w:div>
    <w:div w:id="1336609173">
      <w:bodyDiv w:val="1"/>
      <w:marLeft w:val="0"/>
      <w:marRight w:val="0"/>
      <w:marTop w:val="0"/>
      <w:marBottom w:val="0"/>
      <w:divBdr>
        <w:top w:val="none" w:sz="0" w:space="0" w:color="auto"/>
        <w:left w:val="none" w:sz="0" w:space="0" w:color="auto"/>
        <w:bottom w:val="none" w:sz="0" w:space="0" w:color="auto"/>
        <w:right w:val="none" w:sz="0" w:space="0" w:color="auto"/>
      </w:divBdr>
    </w:div>
    <w:div w:id="1337804895">
      <w:bodyDiv w:val="1"/>
      <w:marLeft w:val="0"/>
      <w:marRight w:val="0"/>
      <w:marTop w:val="0"/>
      <w:marBottom w:val="0"/>
      <w:divBdr>
        <w:top w:val="none" w:sz="0" w:space="0" w:color="auto"/>
        <w:left w:val="none" w:sz="0" w:space="0" w:color="auto"/>
        <w:bottom w:val="none" w:sz="0" w:space="0" w:color="auto"/>
        <w:right w:val="none" w:sz="0" w:space="0" w:color="auto"/>
      </w:divBdr>
    </w:div>
    <w:div w:id="1339774958">
      <w:bodyDiv w:val="1"/>
      <w:marLeft w:val="0"/>
      <w:marRight w:val="0"/>
      <w:marTop w:val="0"/>
      <w:marBottom w:val="0"/>
      <w:divBdr>
        <w:top w:val="none" w:sz="0" w:space="0" w:color="auto"/>
        <w:left w:val="none" w:sz="0" w:space="0" w:color="auto"/>
        <w:bottom w:val="none" w:sz="0" w:space="0" w:color="auto"/>
        <w:right w:val="none" w:sz="0" w:space="0" w:color="auto"/>
      </w:divBdr>
    </w:div>
    <w:div w:id="1340616686">
      <w:bodyDiv w:val="1"/>
      <w:marLeft w:val="0"/>
      <w:marRight w:val="0"/>
      <w:marTop w:val="0"/>
      <w:marBottom w:val="0"/>
      <w:divBdr>
        <w:top w:val="none" w:sz="0" w:space="0" w:color="auto"/>
        <w:left w:val="none" w:sz="0" w:space="0" w:color="auto"/>
        <w:bottom w:val="none" w:sz="0" w:space="0" w:color="auto"/>
        <w:right w:val="none" w:sz="0" w:space="0" w:color="auto"/>
      </w:divBdr>
    </w:div>
    <w:div w:id="1343967260">
      <w:bodyDiv w:val="1"/>
      <w:marLeft w:val="0"/>
      <w:marRight w:val="0"/>
      <w:marTop w:val="0"/>
      <w:marBottom w:val="0"/>
      <w:divBdr>
        <w:top w:val="none" w:sz="0" w:space="0" w:color="auto"/>
        <w:left w:val="none" w:sz="0" w:space="0" w:color="auto"/>
        <w:bottom w:val="none" w:sz="0" w:space="0" w:color="auto"/>
        <w:right w:val="none" w:sz="0" w:space="0" w:color="auto"/>
      </w:divBdr>
    </w:div>
    <w:div w:id="1344556642">
      <w:bodyDiv w:val="1"/>
      <w:marLeft w:val="0"/>
      <w:marRight w:val="0"/>
      <w:marTop w:val="0"/>
      <w:marBottom w:val="0"/>
      <w:divBdr>
        <w:top w:val="none" w:sz="0" w:space="0" w:color="auto"/>
        <w:left w:val="none" w:sz="0" w:space="0" w:color="auto"/>
        <w:bottom w:val="none" w:sz="0" w:space="0" w:color="auto"/>
        <w:right w:val="none" w:sz="0" w:space="0" w:color="auto"/>
      </w:divBdr>
    </w:div>
    <w:div w:id="1345745652">
      <w:bodyDiv w:val="1"/>
      <w:marLeft w:val="0"/>
      <w:marRight w:val="0"/>
      <w:marTop w:val="0"/>
      <w:marBottom w:val="0"/>
      <w:divBdr>
        <w:top w:val="none" w:sz="0" w:space="0" w:color="auto"/>
        <w:left w:val="none" w:sz="0" w:space="0" w:color="auto"/>
        <w:bottom w:val="none" w:sz="0" w:space="0" w:color="auto"/>
        <w:right w:val="none" w:sz="0" w:space="0" w:color="auto"/>
      </w:divBdr>
    </w:div>
    <w:div w:id="1346976656">
      <w:bodyDiv w:val="1"/>
      <w:marLeft w:val="0"/>
      <w:marRight w:val="0"/>
      <w:marTop w:val="0"/>
      <w:marBottom w:val="0"/>
      <w:divBdr>
        <w:top w:val="none" w:sz="0" w:space="0" w:color="auto"/>
        <w:left w:val="none" w:sz="0" w:space="0" w:color="auto"/>
        <w:bottom w:val="none" w:sz="0" w:space="0" w:color="auto"/>
        <w:right w:val="none" w:sz="0" w:space="0" w:color="auto"/>
      </w:divBdr>
    </w:div>
    <w:div w:id="1350764445">
      <w:bodyDiv w:val="1"/>
      <w:marLeft w:val="0"/>
      <w:marRight w:val="0"/>
      <w:marTop w:val="0"/>
      <w:marBottom w:val="0"/>
      <w:divBdr>
        <w:top w:val="none" w:sz="0" w:space="0" w:color="auto"/>
        <w:left w:val="none" w:sz="0" w:space="0" w:color="auto"/>
        <w:bottom w:val="none" w:sz="0" w:space="0" w:color="auto"/>
        <w:right w:val="none" w:sz="0" w:space="0" w:color="auto"/>
      </w:divBdr>
    </w:div>
    <w:div w:id="1355376070">
      <w:bodyDiv w:val="1"/>
      <w:marLeft w:val="0"/>
      <w:marRight w:val="0"/>
      <w:marTop w:val="0"/>
      <w:marBottom w:val="0"/>
      <w:divBdr>
        <w:top w:val="none" w:sz="0" w:space="0" w:color="auto"/>
        <w:left w:val="none" w:sz="0" w:space="0" w:color="auto"/>
        <w:bottom w:val="none" w:sz="0" w:space="0" w:color="auto"/>
        <w:right w:val="none" w:sz="0" w:space="0" w:color="auto"/>
      </w:divBdr>
    </w:div>
    <w:div w:id="1355811709">
      <w:bodyDiv w:val="1"/>
      <w:marLeft w:val="0"/>
      <w:marRight w:val="0"/>
      <w:marTop w:val="0"/>
      <w:marBottom w:val="0"/>
      <w:divBdr>
        <w:top w:val="none" w:sz="0" w:space="0" w:color="auto"/>
        <w:left w:val="none" w:sz="0" w:space="0" w:color="auto"/>
        <w:bottom w:val="none" w:sz="0" w:space="0" w:color="auto"/>
        <w:right w:val="none" w:sz="0" w:space="0" w:color="auto"/>
      </w:divBdr>
    </w:div>
    <w:div w:id="1355957248">
      <w:bodyDiv w:val="1"/>
      <w:marLeft w:val="0"/>
      <w:marRight w:val="0"/>
      <w:marTop w:val="0"/>
      <w:marBottom w:val="0"/>
      <w:divBdr>
        <w:top w:val="none" w:sz="0" w:space="0" w:color="auto"/>
        <w:left w:val="none" w:sz="0" w:space="0" w:color="auto"/>
        <w:bottom w:val="none" w:sz="0" w:space="0" w:color="auto"/>
        <w:right w:val="none" w:sz="0" w:space="0" w:color="auto"/>
      </w:divBdr>
    </w:div>
    <w:div w:id="1356954805">
      <w:bodyDiv w:val="1"/>
      <w:marLeft w:val="0"/>
      <w:marRight w:val="0"/>
      <w:marTop w:val="0"/>
      <w:marBottom w:val="0"/>
      <w:divBdr>
        <w:top w:val="none" w:sz="0" w:space="0" w:color="auto"/>
        <w:left w:val="none" w:sz="0" w:space="0" w:color="auto"/>
        <w:bottom w:val="none" w:sz="0" w:space="0" w:color="auto"/>
        <w:right w:val="none" w:sz="0" w:space="0" w:color="auto"/>
      </w:divBdr>
      <w:divsChild>
        <w:div w:id="1278491871">
          <w:marLeft w:val="0"/>
          <w:marRight w:val="0"/>
          <w:marTop w:val="0"/>
          <w:marBottom w:val="0"/>
          <w:divBdr>
            <w:top w:val="none" w:sz="0" w:space="0" w:color="auto"/>
            <w:left w:val="none" w:sz="0" w:space="0" w:color="auto"/>
            <w:bottom w:val="none" w:sz="0" w:space="0" w:color="auto"/>
            <w:right w:val="none" w:sz="0" w:space="0" w:color="auto"/>
          </w:divBdr>
          <w:divsChild>
            <w:div w:id="19755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072553">
      <w:bodyDiv w:val="1"/>
      <w:marLeft w:val="0"/>
      <w:marRight w:val="0"/>
      <w:marTop w:val="0"/>
      <w:marBottom w:val="0"/>
      <w:divBdr>
        <w:top w:val="none" w:sz="0" w:space="0" w:color="auto"/>
        <w:left w:val="none" w:sz="0" w:space="0" w:color="auto"/>
        <w:bottom w:val="none" w:sz="0" w:space="0" w:color="auto"/>
        <w:right w:val="none" w:sz="0" w:space="0" w:color="auto"/>
      </w:divBdr>
    </w:div>
    <w:div w:id="1357123921">
      <w:bodyDiv w:val="1"/>
      <w:marLeft w:val="0"/>
      <w:marRight w:val="0"/>
      <w:marTop w:val="0"/>
      <w:marBottom w:val="0"/>
      <w:divBdr>
        <w:top w:val="none" w:sz="0" w:space="0" w:color="auto"/>
        <w:left w:val="none" w:sz="0" w:space="0" w:color="auto"/>
        <w:bottom w:val="none" w:sz="0" w:space="0" w:color="auto"/>
        <w:right w:val="none" w:sz="0" w:space="0" w:color="auto"/>
      </w:divBdr>
    </w:div>
    <w:div w:id="1357195635">
      <w:bodyDiv w:val="1"/>
      <w:marLeft w:val="0"/>
      <w:marRight w:val="0"/>
      <w:marTop w:val="0"/>
      <w:marBottom w:val="0"/>
      <w:divBdr>
        <w:top w:val="none" w:sz="0" w:space="0" w:color="auto"/>
        <w:left w:val="none" w:sz="0" w:space="0" w:color="auto"/>
        <w:bottom w:val="none" w:sz="0" w:space="0" w:color="auto"/>
        <w:right w:val="none" w:sz="0" w:space="0" w:color="auto"/>
      </w:divBdr>
    </w:div>
    <w:div w:id="1357733916">
      <w:bodyDiv w:val="1"/>
      <w:marLeft w:val="0"/>
      <w:marRight w:val="0"/>
      <w:marTop w:val="0"/>
      <w:marBottom w:val="0"/>
      <w:divBdr>
        <w:top w:val="none" w:sz="0" w:space="0" w:color="auto"/>
        <w:left w:val="none" w:sz="0" w:space="0" w:color="auto"/>
        <w:bottom w:val="none" w:sz="0" w:space="0" w:color="auto"/>
        <w:right w:val="none" w:sz="0" w:space="0" w:color="auto"/>
      </w:divBdr>
    </w:div>
    <w:div w:id="1359816271">
      <w:bodyDiv w:val="1"/>
      <w:marLeft w:val="0"/>
      <w:marRight w:val="0"/>
      <w:marTop w:val="0"/>
      <w:marBottom w:val="0"/>
      <w:divBdr>
        <w:top w:val="none" w:sz="0" w:space="0" w:color="auto"/>
        <w:left w:val="none" w:sz="0" w:space="0" w:color="auto"/>
        <w:bottom w:val="none" w:sz="0" w:space="0" w:color="auto"/>
        <w:right w:val="none" w:sz="0" w:space="0" w:color="auto"/>
      </w:divBdr>
    </w:div>
    <w:div w:id="1360467853">
      <w:bodyDiv w:val="1"/>
      <w:marLeft w:val="0"/>
      <w:marRight w:val="0"/>
      <w:marTop w:val="0"/>
      <w:marBottom w:val="0"/>
      <w:divBdr>
        <w:top w:val="none" w:sz="0" w:space="0" w:color="auto"/>
        <w:left w:val="none" w:sz="0" w:space="0" w:color="auto"/>
        <w:bottom w:val="none" w:sz="0" w:space="0" w:color="auto"/>
        <w:right w:val="none" w:sz="0" w:space="0" w:color="auto"/>
      </w:divBdr>
    </w:div>
    <w:div w:id="1361783026">
      <w:bodyDiv w:val="1"/>
      <w:marLeft w:val="0"/>
      <w:marRight w:val="0"/>
      <w:marTop w:val="0"/>
      <w:marBottom w:val="0"/>
      <w:divBdr>
        <w:top w:val="none" w:sz="0" w:space="0" w:color="auto"/>
        <w:left w:val="none" w:sz="0" w:space="0" w:color="auto"/>
        <w:bottom w:val="none" w:sz="0" w:space="0" w:color="auto"/>
        <w:right w:val="none" w:sz="0" w:space="0" w:color="auto"/>
      </w:divBdr>
    </w:div>
    <w:div w:id="1362321436">
      <w:bodyDiv w:val="1"/>
      <w:marLeft w:val="0"/>
      <w:marRight w:val="0"/>
      <w:marTop w:val="0"/>
      <w:marBottom w:val="0"/>
      <w:divBdr>
        <w:top w:val="none" w:sz="0" w:space="0" w:color="auto"/>
        <w:left w:val="none" w:sz="0" w:space="0" w:color="auto"/>
        <w:bottom w:val="none" w:sz="0" w:space="0" w:color="auto"/>
        <w:right w:val="none" w:sz="0" w:space="0" w:color="auto"/>
      </w:divBdr>
    </w:div>
    <w:div w:id="1362975866">
      <w:bodyDiv w:val="1"/>
      <w:marLeft w:val="0"/>
      <w:marRight w:val="0"/>
      <w:marTop w:val="0"/>
      <w:marBottom w:val="0"/>
      <w:divBdr>
        <w:top w:val="none" w:sz="0" w:space="0" w:color="auto"/>
        <w:left w:val="none" w:sz="0" w:space="0" w:color="auto"/>
        <w:bottom w:val="none" w:sz="0" w:space="0" w:color="auto"/>
        <w:right w:val="none" w:sz="0" w:space="0" w:color="auto"/>
      </w:divBdr>
    </w:div>
    <w:div w:id="1365057185">
      <w:bodyDiv w:val="1"/>
      <w:marLeft w:val="0"/>
      <w:marRight w:val="0"/>
      <w:marTop w:val="0"/>
      <w:marBottom w:val="0"/>
      <w:divBdr>
        <w:top w:val="none" w:sz="0" w:space="0" w:color="auto"/>
        <w:left w:val="none" w:sz="0" w:space="0" w:color="auto"/>
        <w:bottom w:val="none" w:sz="0" w:space="0" w:color="auto"/>
        <w:right w:val="none" w:sz="0" w:space="0" w:color="auto"/>
      </w:divBdr>
    </w:div>
    <w:div w:id="1365134952">
      <w:bodyDiv w:val="1"/>
      <w:marLeft w:val="0"/>
      <w:marRight w:val="0"/>
      <w:marTop w:val="0"/>
      <w:marBottom w:val="0"/>
      <w:divBdr>
        <w:top w:val="none" w:sz="0" w:space="0" w:color="auto"/>
        <w:left w:val="none" w:sz="0" w:space="0" w:color="auto"/>
        <w:bottom w:val="none" w:sz="0" w:space="0" w:color="auto"/>
        <w:right w:val="none" w:sz="0" w:space="0" w:color="auto"/>
      </w:divBdr>
    </w:div>
    <w:div w:id="1365642234">
      <w:bodyDiv w:val="1"/>
      <w:marLeft w:val="0"/>
      <w:marRight w:val="0"/>
      <w:marTop w:val="0"/>
      <w:marBottom w:val="0"/>
      <w:divBdr>
        <w:top w:val="none" w:sz="0" w:space="0" w:color="auto"/>
        <w:left w:val="none" w:sz="0" w:space="0" w:color="auto"/>
        <w:bottom w:val="none" w:sz="0" w:space="0" w:color="auto"/>
        <w:right w:val="none" w:sz="0" w:space="0" w:color="auto"/>
      </w:divBdr>
    </w:div>
    <w:div w:id="1367096810">
      <w:bodyDiv w:val="1"/>
      <w:marLeft w:val="0"/>
      <w:marRight w:val="0"/>
      <w:marTop w:val="0"/>
      <w:marBottom w:val="0"/>
      <w:divBdr>
        <w:top w:val="none" w:sz="0" w:space="0" w:color="auto"/>
        <w:left w:val="none" w:sz="0" w:space="0" w:color="auto"/>
        <w:bottom w:val="none" w:sz="0" w:space="0" w:color="auto"/>
        <w:right w:val="none" w:sz="0" w:space="0" w:color="auto"/>
      </w:divBdr>
    </w:div>
    <w:div w:id="1368872525">
      <w:bodyDiv w:val="1"/>
      <w:marLeft w:val="0"/>
      <w:marRight w:val="0"/>
      <w:marTop w:val="0"/>
      <w:marBottom w:val="0"/>
      <w:divBdr>
        <w:top w:val="none" w:sz="0" w:space="0" w:color="auto"/>
        <w:left w:val="none" w:sz="0" w:space="0" w:color="auto"/>
        <w:bottom w:val="none" w:sz="0" w:space="0" w:color="auto"/>
        <w:right w:val="none" w:sz="0" w:space="0" w:color="auto"/>
      </w:divBdr>
    </w:div>
    <w:div w:id="1369404861">
      <w:bodyDiv w:val="1"/>
      <w:marLeft w:val="0"/>
      <w:marRight w:val="0"/>
      <w:marTop w:val="0"/>
      <w:marBottom w:val="0"/>
      <w:divBdr>
        <w:top w:val="none" w:sz="0" w:space="0" w:color="auto"/>
        <w:left w:val="none" w:sz="0" w:space="0" w:color="auto"/>
        <w:bottom w:val="none" w:sz="0" w:space="0" w:color="auto"/>
        <w:right w:val="none" w:sz="0" w:space="0" w:color="auto"/>
      </w:divBdr>
    </w:div>
    <w:div w:id="1369530638">
      <w:bodyDiv w:val="1"/>
      <w:marLeft w:val="0"/>
      <w:marRight w:val="0"/>
      <w:marTop w:val="0"/>
      <w:marBottom w:val="0"/>
      <w:divBdr>
        <w:top w:val="none" w:sz="0" w:space="0" w:color="auto"/>
        <w:left w:val="none" w:sz="0" w:space="0" w:color="auto"/>
        <w:bottom w:val="none" w:sz="0" w:space="0" w:color="auto"/>
        <w:right w:val="none" w:sz="0" w:space="0" w:color="auto"/>
      </w:divBdr>
    </w:div>
    <w:div w:id="1369716300">
      <w:bodyDiv w:val="1"/>
      <w:marLeft w:val="0"/>
      <w:marRight w:val="0"/>
      <w:marTop w:val="0"/>
      <w:marBottom w:val="0"/>
      <w:divBdr>
        <w:top w:val="none" w:sz="0" w:space="0" w:color="auto"/>
        <w:left w:val="none" w:sz="0" w:space="0" w:color="auto"/>
        <w:bottom w:val="none" w:sz="0" w:space="0" w:color="auto"/>
        <w:right w:val="none" w:sz="0" w:space="0" w:color="auto"/>
      </w:divBdr>
    </w:div>
    <w:div w:id="1372415817">
      <w:bodyDiv w:val="1"/>
      <w:marLeft w:val="0"/>
      <w:marRight w:val="0"/>
      <w:marTop w:val="0"/>
      <w:marBottom w:val="0"/>
      <w:divBdr>
        <w:top w:val="none" w:sz="0" w:space="0" w:color="auto"/>
        <w:left w:val="none" w:sz="0" w:space="0" w:color="auto"/>
        <w:bottom w:val="none" w:sz="0" w:space="0" w:color="auto"/>
        <w:right w:val="none" w:sz="0" w:space="0" w:color="auto"/>
      </w:divBdr>
    </w:div>
    <w:div w:id="1372807038">
      <w:bodyDiv w:val="1"/>
      <w:marLeft w:val="0"/>
      <w:marRight w:val="0"/>
      <w:marTop w:val="0"/>
      <w:marBottom w:val="0"/>
      <w:divBdr>
        <w:top w:val="none" w:sz="0" w:space="0" w:color="auto"/>
        <w:left w:val="none" w:sz="0" w:space="0" w:color="auto"/>
        <w:bottom w:val="none" w:sz="0" w:space="0" w:color="auto"/>
        <w:right w:val="none" w:sz="0" w:space="0" w:color="auto"/>
      </w:divBdr>
    </w:div>
    <w:div w:id="1373654429">
      <w:bodyDiv w:val="1"/>
      <w:marLeft w:val="0"/>
      <w:marRight w:val="0"/>
      <w:marTop w:val="0"/>
      <w:marBottom w:val="0"/>
      <w:divBdr>
        <w:top w:val="none" w:sz="0" w:space="0" w:color="auto"/>
        <w:left w:val="none" w:sz="0" w:space="0" w:color="auto"/>
        <w:bottom w:val="none" w:sz="0" w:space="0" w:color="auto"/>
        <w:right w:val="none" w:sz="0" w:space="0" w:color="auto"/>
      </w:divBdr>
    </w:div>
    <w:div w:id="1374453421">
      <w:bodyDiv w:val="1"/>
      <w:marLeft w:val="0"/>
      <w:marRight w:val="0"/>
      <w:marTop w:val="0"/>
      <w:marBottom w:val="0"/>
      <w:divBdr>
        <w:top w:val="none" w:sz="0" w:space="0" w:color="auto"/>
        <w:left w:val="none" w:sz="0" w:space="0" w:color="auto"/>
        <w:bottom w:val="none" w:sz="0" w:space="0" w:color="auto"/>
        <w:right w:val="none" w:sz="0" w:space="0" w:color="auto"/>
      </w:divBdr>
    </w:div>
    <w:div w:id="1374502276">
      <w:bodyDiv w:val="1"/>
      <w:marLeft w:val="0"/>
      <w:marRight w:val="0"/>
      <w:marTop w:val="0"/>
      <w:marBottom w:val="0"/>
      <w:divBdr>
        <w:top w:val="none" w:sz="0" w:space="0" w:color="auto"/>
        <w:left w:val="none" w:sz="0" w:space="0" w:color="auto"/>
        <w:bottom w:val="none" w:sz="0" w:space="0" w:color="auto"/>
        <w:right w:val="none" w:sz="0" w:space="0" w:color="auto"/>
      </w:divBdr>
    </w:div>
    <w:div w:id="1375689737">
      <w:bodyDiv w:val="1"/>
      <w:marLeft w:val="0"/>
      <w:marRight w:val="0"/>
      <w:marTop w:val="0"/>
      <w:marBottom w:val="0"/>
      <w:divBdr>
        <w:top w:val="none" w:sz="0" w:space="0" w:color="auto"/>
        <w:left w:val="none" w:sz="0" w:space="0" w:color="auto"/>
        <w:bottom w:val="none" w:sz="0" w:space="0" w:color="auto"/>
        <w:right w:val="none" w:sz="0" w:space="0" w:color="auto"/>
      </w:divBdr>
    </w:div>
    <w:div w:id="1376464385">
      <w:bodyDiv w:val="1"/>
      <w:marLeft w:val="0"/>
      <w:marRight w:val="0"/>
      <w:marTop w:val="0"/>
      <w:marBottom w:val="0"/>
      <w:divBdr>
        <w:top w:val="none" w:sz="0" w:space="0" w:color="auto"/>
        <w:left w:val="none" w:sz="0" w:space="0" w:color="auto"/>
        <w:bottom w:val="none" w:sz="0" w:space="0" w:color="auto"/>
        <w:right w:val="none" w:sz="0" w:space="0" w:color="auto"/>
      </w:divBdr>
    </w:div>
    <w:div w:id="1376925963">
      <w:bodyDiv w:val="1"/>
      <w:marLeft w:val="0"/>
      <w:marRight w:val="0"/>
      <w:marTop w:val="0"/>
      <w:marBottom w:val="0"/>
      <w:divBdr>
        <w:top w:val="none" w:sz="0" w:space="0" w:color="auto"/>
        <w:left w:val="none" w:sz="0" w:space="0" w:color="auto"/>
        <w:bottom w:val="none" w:sz="0" w:space="0" w:color="auto"/>
        <w:right w:val="none" w:sz="0" w:space="0" w:color="auto"/>
      </w:divBdr>
    </w:div>
    <w:div w:id="1377239108">
      <w:bodyDiv w:val="1"/>
      <w:marLeft w:val="0"/>
      <w:marRight w:val="0"/>
      <w:marTop w:val="0"/>
      <w:marBottom w:val="0"/>
      <w:divBdr>
        <w:top w:val="none" w:sz="0" w:space="0" w:color="auto"/>
        <w:left w:val="none" w:sz="0" w:space="0" w:color="auto"/>
        <w:bottom w:val="none" w:sz="0" w:space="0" w:color="auto"/>
        <w:right w:val="none" w:sz="0" w:space="0" w:color="auto"/>
      </w:divBdr>
    </w:div>
    <w:div w:id="1377923698">
      <w:bodyDiv w:val="1"/>
      <w:marLeft w:val="0"/>
      <w:marRight w:val="0"/>
      <w:marTop w:val="0"/>
      <w:marBottom w:val="0"/>
      <w:divBdr>
        <w:top w:val="none" w:sz="0" w:space="0" w:color="auto"/>
        <w:left w:val="none" w:sz="0" w:space="0" w:color="auto"/>
        <w:bottom w:val="none" w:sz="0" w:space="0" w:color="auto"/>
        <w:right w:val="none" w:sz="0" w:space="0" w:color="auto"/>
      </w:divBdr>
    </w:div>
    <w:div w:id="1378705959">
      <w:bodyDiv w:val="1"/>
      <w:marLeft w:val="0"/>
      <w:marRight w:val="0"/>
      <w:marTop w:val="0"/>
      <w:marBottom w:val="0"/>
      <w:divBdr>
        <w:top w:val="none" w:sz="0" w:space="0" w:color="auto"/>
        <w:left w:val="none" w:sz="0" w:space="0" w:color="auto"/>
        <w:bottom w:val="none" w:sz="0" w:space="0" w:color="auto"/>
        <w:right w:val="none" w:sz="0" w:space="0" w:color="auto"/>
      </w:divBdr>
    </w:div>
    <w:div w:id="1381787862">
      <w:bodyDiv w:val="1"/>
      <w:marLeft w:val="0"/>
      <w:marRight w:val="0"/>
      <w:marTop w:val="0"/>
      <w:marBottom w:val="0"/>
      <w:divBdr>
        <w:top w:val="none" w:sz="0" w:space="0" w:color="auto"/>
        <w:left w:val="none" w:sz="0" w:space="0" w:color="auto"/>
        <w:bottom w:val="none" w:sz="0" w:space="0" w:color="auto"/>
        <w:right w:val="none" w:sz="0" w:space="0" w:color="auto"/>
      </w:divBdr>
    </w:div>
    <w:div w:id="1386680061">
      <w:bodyDiv w:val="1"/>
      <w:marLeft w:val="0"/>
      <w:marRight w:val="0"/>
      <w:marTop w:val="0"/>
      <w:marBottom w:val="0"/>
      <w:divBdr>
        <w:top w:val="none" w:sz="0" w:space="0" w:color="auto"/>
        <w:left w:val="none" w:sz="0" w:space="0" w:color="auto"/>
        <w:bottom w:val="none" w:sz="0" w:space="0" w:color="auto"/>
        <w:right w:val="none" w:sz="0" w:space="0" w:color="auto"/>
      </w:divBdr>
    </w:div>
    <w:div w:id="1387101242">
      <w:bodyDiv w:val="1"/>
      <w:marLeft w:val="0"/>
      <w:marRight w:val="0"/>
      <w:marTop w:val="0"/>
      <w:marBottom w:val="0"/>
      <w:divBdr>
        <w:top w:val="none" w:sz="0" w:space="0" w:color="auto"/>
        <w:left w:val="none" w:sz="0" w:space="0" w:color="auto"/>
        <w:bottom w:val="none" w:sz="0" w:space="0" w:color="auto"/>
        <w:right w:val="none" w:sz="0" w:space="0" w:color="auto"/>
      </w:divBdr>
    </w:div>
    <w:div w:id="1387607441">
      <w:bodyDiv w:val="1"/>
      <w:marLeft w:val="0"/>
      <w:marRight w:val="0"/>
      <w:marTop w:val="0"/>
      <w:marBottom w:val="0"/>
      <w:divBdr>
        <w:top w:val="none" w:sz="0" w:space="0" w:color="auto"/>
        <w:left w:val="none" w:sz="0" w:space="0" w:color="auto"/>
        <w:bottom w:val="none" w:sz="0" w:space="0" w:color="auto"/>
        <w:right w:val="none" w:sz="0" w:space="0" w:color="auto"/>
      </w:divBdr>
    </w:div>
    <w:div w:id="1388726216">
      <w:bodyDiv w:val="1"/>
      <w:marLeft w:val="0"/>
      <w:marRight w:val="0"/>
      <w:marTop w:val="0"/>
      <w:marBottom w:val="0"/>
      <w:divBdr>
        <w:top w:val="none" w:sz="0" w:space="0" w:color="auto"/>
        <w:left w:val="none" w:sz="0" w:space="0" w:color="auto"/>
        <w:bottom w:val="none" w:sz="0" w:space="0" w:color="auto"/>
        <w:right w:val="none" w:sz="0" w:space="0" w:color="auto"/>
      </w:divBdr>
    </w:div>
    <w:div w:id="1388870035">
      <w:bodyDiv w:val="1"/>
      <w:marLeft w:val="0"/>
      <w:marRight w:val="0"/>
      <w:marTop w:val="0"/>
      <w:marBottom w:val="0"/>
      <w:divBdr>
        <w:top w:val="none" w:sz="0" w:space="0" w:color="auto"/>
        <w:left w:val="none" w:sz="0" w:space="0" w:color="auto"/>
        <w:bottom w:val="none" w:sz="0" w:space="0" w:color="auto"/>
        <w:right w:val="none" w:sz="0" w:space="0" w:color="auto"/>
      </w:divBdr>
    </w:div>
    <w:div w:id="1390425430">
      <w:bodyDiv w:val="1"/>
      <w:marLeft w:val="0"/>
      <w:marRight w:val="0"/>
      <w:marTop w:val="0"/>
      <w:marBottom w:val="0"/>
      <w:divBdr>
        <w:top w:val="none" w:sz="0" w:space="0" w:color="auto"/>
        <w:left w:val="none" w:sz="0" w:space="0" w:color="auto"/>
        <w:bottom w:val="none" w:sz="0" w:space="0" w:color="auto"/>
        <w:right w:val="none" w:sz="0" w:space="0" w:color="auto"/>
      </w:divBdr>
    </w:div>
    <w:div w:id="1390497407">
      <w:bodyDiv w:val="1"/>
      <w:marLeft w:val="0"/>
      <w:marRight w:val="0"/>
      <w:marTop w:val="0"/>
      <w:marBottom w:val="0"/>
      <w:divBdr>
        <w:top w:val="none" w:sz="0" w:space="0" w:color="auto"/>
        <w:left w:val="none" w:sz="0" w:space="0" w:color="auto"/>
        <w:bottom w:val="none" w:sz="0" w:space="0" w:color="auto"/>
        <w:right w:val="none" w:sz="0" w:space="0" w:color="auto"/>
      </w:divBdr>
    </w:div>
    <w:div w:id="1390574902">
      <w:bodyDiv w:val="1"/>
      <w:marLeft w:val="0"/>
      <w:marRight w:val="0"/>
      <w:marTop w:val="0"/>
      <w:marBottom w:val="0"/>
      <w:divBdr>
        <w:top w:val="none" w:sz="0" w:space="0" w:color="auto"/>
        <w:left w:val="none" w:sz="0" w:space="0" w:color="auto"/>
        <w:bottom w:val="none" w:sz="0" w:space="0" w:color="auto"/>
        <w:right w:val="none" w:sz="0" w:space="0" w:color="auto"/>
      </w:divBdr>
    </w:div>
    <w:div w:id="1390762196">
      <w:bodyDiv w:val="1"/>
      <w:marLeft w:val="0"/>
      <w:marRight w:val="0"/>
      <w:marTop w:val="0"/>
      <w:marBottom w:val="0"/>
      <w:divBdr>
        <w:top w:val="none" w:sz="0" w:space="0" w:color="auto"/>
        <w:left w:val="none" w:sz="0" w:space="0" w:color="auto"/>
        <w:bottom w:val="none" w:sz="0" w:space="0" w:color="auto"/>
        <w:right w:val="none" w:sz="0" w:space="0" w:color="auto"/>
      </w:divBdr>
      <w:divsChild>
        <w:div w:id="171333847">
          <w:marLeft w:val="0"/>
          <w:marRight w:val="0"/>
          <w:marTop w:val="0"/>
          <w:marBottom w:val="0"/>
          <w:divBdr>
            <w:top w:val="none" w:sz="0" w:space="0" w:color="auto"/>
            <w:left w:val="none" w:sz="0" w:space="0" w:color="auto"/>
            <w:bottom w:val="none" w:sz="0" w:space="0" w:color="auto"/>
            <w:right w:val="none" w:sz="0" w:space="0" w:color="auto"/>
          </w:divBdr>
          <w:divsChild>
            <w:div w:id="69770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4104">
      <w:bodyDiv w:val="1"/>
      <w:marLeft w:val="0"/>
      <w:marRight w:val="0"/>
      <w:marTop w:val="0"/>
      <w:marBottom w:val="0"/>
      <w:divBdr>
        <w:top w:val="none" w:sz="0" w:space="0" w:color="auto"/>
        <w:left w:val="none" w:sz="0" w:space="0" w:color="auto"/>
        <w:bottom w:val="none" w:sz="0" w:space="0" w:color="auto"/>
        <w:right w:val="none" w:sz="0" w:space="0" w:color="auto"/>
      </w:divBdr>
    </w:div>
    <w:div w:id="1395813788">
      <w:bodyDiv w:val="1"/>
      <w:marLeft w:val="0"/>
      <w:marRight w:val="0"/>
      <w:marTop w:val="0"/>
      <w:marBottom w:val="0"/>
      <w:divBdr>
        <w:top w:val="none" w:sz="0" w:space="0" w:color="auto"/>
        <w:left w:val="none" w:sz="0" w:space="0" w:color="auto"/>
        <w:bottom w:val="none" w:sz="0" w:space="0" w:color="auto"/>
        <w:right w:val="none" w:sz="0" w:space="0" w:color="auto"/>
      </w:divBdr>
    </w:div>
    <w:div w:id="1396975922">
      <w:bodyDiv w:val="1"/>
      <w:marLeft w:val="0"/>
      <w:marRight w:val="0"/>
      <w:marTop w:val="0"/>
      <w:marBottom w:val="0"/>
      <w:divBdr>
        <w:top w:val="none" w:sz="0" w:space="0" w:color="auto"/>
        <w:left w:val="none" w:sz="0" w:space="0" w:color="auto"/>
        <w:bottom w:val="none" w:sz="0" w:space="0" w:color="auto"/>
        <w:right w:val="none" w:sz="0" w:space="0" w:color="auto"/>
      </w:divBdr>
    </w:div>
    <w:div w:id="1399085980">
      <w:bodyDiv w:val="1"/>
      <w:marLeft w:val="0"/>
      <w:marRight w:val="0"/>
      <w:marTop w:val="0"/>
      <w:marBottom w:val="0"/>
      <w:divBdr>
        <w:top w:val="none" w:sz="0" w:space="0" w:color="auto"/>
        <w:left w:val="none" w:sz="0" w:space="0" w:color="auto"/>
        <w:bottom w:val="none" w:sz="0" w:space="0" w:color="auto"/>
        <w:right w:val="none" w:sz="0" w:space="0" w:color="auto"/>
      </w:divBdr>
    </w:div>
    <w:div w:id="1400711581">
      <w:bodyDiv w:val="1"/>
      <w:marLeft w:val="0"/>
      <w:marRight w:val="0"/>
      <w:marTop w:val="0"/>
      <w:marBottom w:val="0"/>
      <w:divBdr>
        <w:top w:val="none" w:sz="0" w:space="0" w:color="auto"/>
        <w:left w:val="none" w:sz="0" w:space="0" w:color="auto"/>
        <w:bottom w:val="none" w:sz="0" w:space="0" w:color="auto"/>
        <w:right w:val="none" w:sz="0" w:space="0" w:color="auto"/>
      </w:divBdr>
    </w:div>
    <w:div w:id="1400978495">
      <w:bodyDiv w:val="1"/>
      <w:marLeft w:val="0"/>
      <w:marRight w:val="0"/>
      <w:marTop w:val="0"/>
      <w:marBottom w:val="0"/>
      <w:divBdr>
        <w:top w:val="none" w:sz="0" w:space="0" w:color="auto"/>
        <w:left w:val="none" w:sz="0" w:space="0" w:color="auto"/>
        <w:bottom w:val="none" w:sz="0" w:space="0" w:color="auto"/>
        <w:right w:val="none" w:sz="0" w:space="0" w:color="auto"/>
      </w:divBdr>
    </w:div>
    <w:div w:id="1402946042">
      <w:bodyDiv w:val="1"/>
      <w:marLeft w:val="0"/>
      <w:marRight w:val="0"/>
      <w:marTop w:val="0"/>
      <w:marBottom w:val="0"/>
      <w:divBdr>
        <w:top w:val="none" w:sz="0" w:space="0" w:color="auto"/>
        <w:left w:val="none" w:sz="0" w:space="0" w:color="auto"/>
        <w:bottom w:val="none" w:sz="0" w:space="0" w:color="auto"/>
        <w:right w:val="none" w:sz="0" w:space="0" w:color="auto"/>
      </w:divBdr>
    </w:div>
    <w:div w:id="1402948071">
      <w:bodyDiv w:val="1"/>
      <w:marLeft w:val="0"/>
      <w:marRight w:val="0"/>
      <w:marTop w:val="0"/>
      <w:marBottom w:val="0"/>
      <w:divBdr>
        <w:top w:val="none" w:sz="0" w:space="0" w:color="auto"/>
        <w:left w:val="none" w:sz="0" w:space="0" w:color="auto"/>
        <w:bottom w:val="none" w:sz="0" w:space="0" w:color="auto"/>
        <w:right w:val="none" w:sz="0" w:space="0" w:color="auto"/>
      </w:divBdr>
    </w:div>
    <w:div w:id="1404332741">
      <w:bodyDiv w:val="1"/>
      <w:marLeft w:val="0"/>
      <w:marRight w:val="0"/>
      <w:marTop w:val="0"/>
      <w:marBottom w:val="0"/>
      <w:divBdr>
        <w:top w:val="none" w:sz="0" w:space="0" w:color="auto"/>
        <w:left w:val="none" w:sz="0" w:space="0" w:color="auto"/>
        <w:bottom w:val="none" w:sz="0" w:space="0" w:color="auto"/>
        <w:right w:val="none" w:sz="0" w:space="0" w:color="auto"/>
      </w:divBdr>
    </w:div>
    <w:div w:id="1406144009">
      <w:bodyDiv w:val="1"/>
      <w:marLeft w:val="0"/>
      <w:marRight w:val="0"/>
      <w:marTop w:val="0"/>
      <w:marBottom w:val="0"/>
      <w:divBdr>
        <w:top w:val="none" w:sz="0" w:space="0" w:color="auto"/>
        <w:left w:val="none" w:sz="0" w:space="0" w:color="auto"/>
        <w:bottom w:val="none" w:sz="0" w:space="0" w:color="auto"/>
        <w:right w:val="none" w:sz="0" w:space="0" w:color="auto"/>
      </w:divBdr>
    </w:div>
    <w:div w:id="1406368865">
      <w:bodyDiv w:val="1"/>
      <w:marLeft w:val="0"/>
      <w:marRight w:val="0"/>
      <w:marTop w:val="0"/>
      <w:marBottom w:val="0"/>
      <w:divBdr>
        <w:top w:val="none" w:sz="0" w:space="0" w:color="auto"/>
        <w:left w:val="none" w:sz="0" w:space="0" w:color="auto"/>
        <w:bottom w:val="none" w:sz="0" w:space="0" w:color="auto"/>
        <w:right w:val="none" w:sz="0" w:space="0" w:color="auto"/>
      </w:divBdr>
    </w:div>
    <w:div w:id="1407143499">
      <w:bodyDiv w:val="1"/>
      <w:marLeft w:val="0"/>
      <w:marRight w:val="0"/>
      <w:marTop w:val="0"/>
      <w:marBottom w:val="0"/>
      <w:divBdr>
        <w:top w:val="none" w:sz="0" w:space="0" w:color="auto"/>
        <w:left w:val="none" w:sz="0" w:space="0" w:color="auto"/>
        <w:bottom w:val="none" w:sz="0" w:space="0" w:color="auto"/>
        <w:right w:val="none" w:sz="0" w:space="0" w:color="auto"/>
      </w:divBdr>
    </w:div>
    <w:div w:id="1408460951">
      <w:bodyDiv w:val="1"/>
      <w:marLeft w:val="0"/>
      <w:marRight w:val="0"/>
      <w:marTop w:val="0"/>
      <w:marBottom w:val="0"/>
      <w:divBdr>
        <w:top w:val="none" w:sz="0" w:space="0" w:color="auto"/>
        <w:left w:val="none" w:sz="0" w:space="0" w:color="auto"/>
        <w:bottom w:val="none" w:sz="0" w:space="0" w:color="auto"/>
        <w:right w:val="none" w:sz="0" w:space="0" w:color="auto"/>
      </w:divBdr>
    </w:div>
    <w:div w:id="1408923134">
      <w:bodyDiv w:val="1"/>
      <w:marLeft w:val="0"/>
      <w:marRight w:val="0"/>
      <w:marTop w:val="0"/>
      <w:marBottom w:val="0"/>
      <w:divBdr>
        <w:top w:val="none" w:sz="0" w:space="0" w:color="auto"/>
        <w:left w:val="none" w:sz="0" w:space="0" w:color="auto"/>
        <w:bottom w:val="none" w:sz="0" w:space="0" w:color="auto"/>
        <w:right w:val="none" w:sz="0" w:space="0" w:color="auto"/>
      </w:divBdr>
    </w:div>
    <w:div w:id="1410535816">
      <w:bodyDiv w:val="1"/>
      <w:marLeft w:val="0"/>
      <w:marRight w:val="0"/>
      <w:marTop w:val="0"/>
      <w:marBottom w:val="0"/>
      <w:divBdr>
        <w:top w:val="none" w:sz="0" w:space="0" w:color="auto"/>
        <w:left w:val="none" w:sz="0" w:space="0" w:color="auto"/>
        <w:bottom w:val="none" w:sz="0" w:space="0" w:color="auto"/>
        <w:right w:val="none" w:sz="0" w:space="0" w:color="auto"/>
      </w:divBdr>
    </w:div>
    <w:div w:id="1410886835">
      <w:bodyDiv w:val="1"/>
      <w:marLeft w:val="0"/>
      <w:marRight w:val="0"/>
      <w:marTop w:val="0"/>
      <w:marBottom w:val="0"/>
      <w:divBdr>
        <w:top w:val="none" w:sz="0" w:space="0" w:color="auto"/>
        <w:left w:val="none" w:sz="0" w:space="0" w:color="auto"/>
        <w:bottom w:val="none" w:sz="0" w:space="0" w:color="auto"/>
        <w:right w:val="none" w:sz="0" w:space="0" w:color="auto"/>
      </w:divBdr>
    </w:div>
    <w:div w:id="1412044380">
      <w:bodyDiv w:val="1"/>
      <w:marLeft w:val="0"/>
      <w:marRight w:val="0"/>
      <w:marTop w:val="0"/>
      <w:marBottom w:val="0"/>
      <w:divBdr>
        <w:top w:val="none" w:sz="0" w:space="0" w:color="auto"/>
        <w:left w:val="none" w:sz="0" w:space="0" w:color="auto"/>
        <w:bottom w:val="none" w:sz="0" w:space="0" w:color="auto"/>
        <w:right w:val="none" w:sz="0" w:space="0" w:color="auto"/>
      </w:divBdr>
    </w:div>
    <w:div w:id="1413817862">
      <w:bodyDiv w:val="1"/>
      <w:marLeft w:val="0"/>
      <w:marRight w:val="0"/>
      <w:marTop w:val="0"/>
      <w:marBottom w:val="0"/>
      <w:divBdr>
        <w:top w:val="none" w:sz="0" w:space="0" w:color="auto"/>
        <w:left w:val="none" w:sz="0" w:space="0" w:color="auto"/>
        <w:bottom w:val="none" w:sz="0" w:space="0" w:color="auto"/>
        <w:right w:val="none" w:sz="0" w:space="0" w:color="auto"/>
      </w:divBdr>
    </w:div>
    <w:div w:id="1415862146">
      <w:bodyDiv w:val="1"/>
      <w:marLeft w:val="0"/>
      <w:marRight w:val="0"/>
      <w:marTop w:val="0"/>
      <w:marBottom w:val="0"/>
      <w:divBdr>
        <w:top w:val="none" w:sz="0" w:space="0" w:color="auto"/>
        <w:left w:val="none" w:sz="0" w:space="0" w:color="auto"/>
        <w:bottom w:val="none" w:sz="0" w:space="0" w:color="auto"/>
        <w:right w:val="none" w:sz="0" w:space="0" w:color="auto"/>
      </w:divBdr>
    </w:div>
    <w:div w:id="1416896449">
      <w:bodyDiv w:val="1"/>
      <w:marLeft w:val="0"/>
      <w:marRight w:val="0"/>
      <w:marTop w:val="0"/>
      <w:marBottom w:val="0"/>
      <w:divBdr>
        <w:top w:val="none" w:sz="0" w:space="0" w:color="auto"/>
        <w:left w:val="none" w:sz="0" w:space="0" w:color="auto"/>
        <w:bottom w:val="none" w:sz="0" w:space="0" w:color="auto"/>
        <w:right w:val="none" w:sz="0" w:space="0" w:color="auto"/>
      </w:divBdr>
    </w:div>
    <w:div w:id="1417286477">
      <w:bodyDiv w:val="1"/>
      <w:marLeft w:val="0"/>
      <w:marRight w:val="0"/>
      <w:marTop w:val="0"/>
      <w:marBottom w:val="0"/>
      <w:divBdr>
        <w:top w:val="none" w:sz="0" w:space="0" w:color="auto"/>
        <w:left w:val="none" w:sz="0" w:space="0" w:color="auto"/>
        <w:bottom w:val="none" w:sz="0" w:space="0" w:color="auto"/>
        <w:right w:val="none" w:sz="0" w:space="0" w:color="auto"/>
      </w:divBdr>
    </w:div>
    <w:div w:id="1418332636">
      <w:bodyDiv w:val="1"/>
      <w:marLeft w:val="0"/>
      <w:marRight w:val="0"/>
      <w:marTop w:val="0"/>
      <w:marBottom w:val="0"/>
      <w:divBdr>
        <w:top w:val="none" w:sz="0" w:space="0" w:color="auto"/>
        <w:left w:val="none" w:sz="0" w:space="0" w:color="auto"/>
        <w:bottom w:val="none" w:sz="0" w:space="0" w:color="auto"/>
        <w:right w:val="none" w:sz="0" w:space="0" w:color="auto"/>
      </w:divBdr>
    </w:div>
    <w:div w:id="1422294582">
      <w:bodyDiv w:val="1"/>
      <w:marLeft w:val="0"/>
      <w:marRight w:val="0"/>
      <w:marTop w:val="0"/>
      <w:marBottom w:val="0"/>
      <w:divBdr>
        <w:top w:val="none" w:sz="0" w:space="0" w:color="auto"/>
        <w:left w:val="none" w:sz="0" w:space="0" w:color="auto"/>
        <w:bottom w:val="none" w:sz="0" w:space="0" w:color="auto"/>
        <w:right w:val="none" w:sz="0" w:space="0" w:color="auto"/>
      </w:divBdr>
    </w:div>
    <w:div w:id="1424645062">
      <w:bodyDiv w:val="1"/>
      <w:marLeft w:val="0"/>
      <w:marRight w:val="0"/>
      <w:marTop w:val="0"/>
      <w:marBottom w:val="0"/>
      <w:divBdr>
        <w:top w:val="none" w:sz="0" w:space="0" w:color="auto"/>
        <w:left w:val="none" w:sz="0" w:space="0" w:color="auto"/>
        <w:bottom w:val="none" w:sz="0" w:space="0" w:color="auto"/>
        <w:right w:val="none" w:sz="0" w:space="0" w:color="auto"/>
      </w:divBdr>
    </w:div>
    <w:div w:id="1424839569">
      <w:bodyDiv w:val="1"/>
      <w:marLeft w:val="0"/>
      <w:marRight w:val="0"/>
      <w:marTop w:val="0"/>
      <w:marBottom w:val="0"/>
      <w:divBdr>
        <w:top w:val="none" w:sz="0" w:space="0" w:color="auto"/>
        <w:left w:val="none" w:sz="0" w:space="0" w:color="auto"/>
        <w:bottom w:val="none" w:sz="0" w:space="0" w:color="auto"/>
        <w:right w:val="none" w:sz="0" w:space="0" w:color="auto"/>
      </w:divBdr>
    </w:div>
    <w:div w:id="1425419328">
      <w:bodyDiv w:val="1"/>
      <w:marLeft w:val="0"/>
      <w:marRight w:val="0"/>
      <w:marTop w:val="0"/>
      <w:marBottom w:val="0"/>
      <w:divBdr>
        <w:top w:val="none" w:sz="0" w:space="0" w:color="auto"/>
        <w:left w:val="none" w:sz="0" w:space="0" w:color="auto"/>
        <w:bottom w:val="none" w:sz="0" w:space="0" w:color="auto"/>
        <w:right w:val="none" w:sz="0" w:space="0" w:color="auto"/>
      </w:divBdr>
    </w:div>
    <w:div w:id="1426532398">
      <w:bodyDiv w:val="1"/>
      <w:marLeft w:val="0"/>
      <w:marRight w:val="0"/>
      <w:marTop w:val="0"/>
      <w:marBottom w:val="0"/>
      <w:divBdr>
        <w:top w:val="none" w:sz="0" w:space="0" w:color="auto"/>
        <w:left w:val="none" w:sz="0" w:space="0" w:color="auto"/>
        <w:bottom w:val="none" w:sz="0" w:space="0" w:color="auto"/>
        <w:right w:val="none" w:sz="0" w:space="0" w:color="auto"/>
      </w:divBdr>
    </w:div>
    <w:div w:id="1429154160">
      <w:bodyDiv w:val="1"/>
      <w:marLeft w:val="0"/>
      <w:marRight w:val="0"/>
      <w:marTop w:val="0"/>
      <w:marBottom w:val="0"/>
      <w:divBdr>
        <w:top w:val="none" w:sz="0" w:space="0" w:color="auto"/>
        <w:left w:val="none" w:sz="0" w:space="0" w:color="auto"/>
        <w:bottom w:val="none" w:sz="0" w:space="0" w:color="auto"/>
        <w:right w:val="none" w:sz="0" w:space="0" w:color="auto"/>
      </w:divBdr>
    </w:div>
    <w:div w:id="1429278989">
      <w:bodyDiv w:val="1"/>
      <w:marLeft w:val="0"/>
      <w:marRight w:val="0"/>
      <w:marTop w:val="0"/>
      <w:marBottom w:val="0"/>
      <w:divBdr>
        <w:top w:val="none" w:sz="0" w:space="0" w:color="auto"/>
        <w:left w:val="none" w:sz="0" w:space="0" w:color="auto"/>
        <w:bottom w:val="none" w:sz="0" w:space="0" w:color="auto"/>
        <w:right w:val="none" w:sz="0" w:space="0" w:color="auto"/>
      </w:divBdr>
    </w:div>
    <w:div w:id="1430199455">
      <w:bodyDiv w:val="1"/>
      <w:marLeft w:val="0"/>
      <w:marRight w:val="0"/>
      <w:marTop w:val="0"/>
      <w:marBottom w:val="0"/>
      <w:divBdr>
        <w:top w:val="none" w:sz="0" w:space="0" w:color="auto"/>
        <w:left w:val="none" w:sz="0" w:space="0" w:color="auto"/>
        <w:bottom w:val="none" w:sz="0" w:space="0" w:color="auto"/>
        <w:right w:val="none" w:sz="0" w:space="0" w:color="auto"/>
      </w:divBdr>
    </w:div>
    <w:div w:id="1430590067">
      <w:bodyDiv w:val="1"/>
      <w:marLeft w:val="0"/>
      <w:marRight w:val="0"/>
      <w:marTop w:val="0"/>
      <w:marBottom w:val="0"/>
      <w:divBdr>
        <w:top w:val="none" w:sz="0" w:space="0" w:color="auto"/>
        <w:left w:val="none" w:sz="0" w:space="0" w:color="auto"/>
        <w:bottom w:val="none" w:sz="0" w:space="0" w:color="auto"/>
        <w:right w:val="none" w:sz="0" w:space="0" w:color="auto"/>
      </w:divBdr>
    </w:div>
    <w:div w:id="1432313697">
      <w:bodyDiv w:val="1"/>
      <w:marLeft w:val="0"/>
      <w:marRight w:val="0"/>
      <w:marTop w:val="0"/>
      <w:marBottom w:val="0"/>
      <w:divBdr>
        <w:top w:val="none" w:sz="0" w:space="0" w:color="auto"/>
        <w:left w:val="none" w:sz="0" w:space="0" w:color="auto"/>
        <w:bottom w:val="none" w:sz="0" w:space="0" w:color="auto"/>
        <w:right w:val="none" w:sz="0" w:space="0" w:color="auto"/>
      </w:divBdr>
    </w:div>
    <w:div w:id="1433016029">
      <w:bodyDiv w:val="1"/>
      <w:marLeft w:val="0"/>
      <w:marRight w:val="0"/>
      <w:marTop w:val="0"/>
      <w:marBottom w:val="0"/>
      <w:divBdr>
        <w:top w:val="none" w:sz="0" w:space="0" w:color="auto"/>
        <w:left w:val="none" w:sz="0" w:space="0" w:color="auto"/>
        <w:bottom w:val="none" w:sz="0" w:space="0" w:color="auto"/>
        <w:right w:val="none" w:sz="0" w:space="0" w:color="auto"/>
      </w:divBdr>
    </w:div>
    <w:div w:id="1433354697">
      <w:bodyDiv w:val="1"/>
      <w:marLeft w:val="0"/>
      <w:marRight w:val="0"/>
      <w:marTop w:val="0"/>
      <w:marBottom w:val="0"/>
      <w:divBdr>
        <w:top w:val="none" w:sz="0" w:space="0" w:color="auto"/>
        <w:left w:val="none" w:sz="0" w:space="0" w:color="auto"/>
        <w:bottom w:val="none" w:sz="0" w:space="0" w:color="auto"/>
        <w:right w:val="none" w:sz="0" w:space="0" w:color="auto"/>
      </w:divBdr>
    </w:div>
    <w:div w:id="1433630235">
      <w:bodyDiv w:val="1"/>
      <w:marLeft w:val="0"/>
      <w:marRight w:val="0"/>
      <w:marTop w:val="0"/>
      <w:marBottom w:val="0"/>
      <w:divBdr>
        <w:top w:val="none" w:sz="0" w:space="0" w:color="auto"/>
        <w:left w:val="none" w:sz="0" w:space="0" w:color="auto"/>
        <w:bottom w:val="none" w:sz="0" w:space="0" w:color="auto"/>
        <w:right w:val="none" w:sz="0" w:space="0" w:color="auto"/>
      </w:divBdr>
    </w:div>
    <w:div w:id="1436362578">
      <w:bodyDiv w:val="1"/>
      <w:marLeft w:val="0"/>
      <w:marRight w:val="0"/>
      <w:marTop w:val="0"/>
      <w:marBottom w:val="0"/>
      <w:divBdr>
        <w:top w:val="none" w:sz="0" w:space="0" w:color="auto"/>
        <w:left w:val="none" w:sz="0" w:space="0" w:color="auto"/>
        <w:bottom w:val="none" w:sz="0" w:space="0" w:color="auto"/>
        <w:right w:val="none" w:sz="0" w:space="0" w:color="auto"/>
      </w:divBdr>
    </w:div>
    <w:div w:id="1438065397">
      <w:bodyDiv w:val="1"/>
      <w:marLeft w:val="0"/>
      <w:marRight w:val="0"/>
      <w:marTop w:val="0"/>
      <w:marBottom w:val="0"/>
      <w:divBdr>
        <w:top w:val="none" w:sz="0" w:space="0" w:color="auto"/>
        <w:left w:val="none" w:sz="0" w:space="0" w:color="auto"/>
        <w:bottom w:val="none" w:sz="0" w:space="0" w:color="auto"/>
        <w:right w:val="none" w:sz="0" w:space="0" w:color="auto"/>
      </w:divBdr>
    </w:div>
    <w:div w:id="1438133230">
      <w:bodyDiv w:val="1"/>
      <w:marLeft w:val="0"/>
      <w:marRight w:val="0"/>
      <w:marTop w:val="0"/>
      <w:marBottom w:val="0"/>
      <w:divBdr>
        <w:top w:val="none" w:sz="0" w:space="0" w:color="auto"/>
        <w:left w:val="none" w:sz="0" w:space="0" w:color="auto"/>
        <w:bottom w:val="none" w:sz="0" w:space="0" w:color="auto"/>
        <w:right w:val="none" w:sz="0" w:space="0" w:color="auto"/>
      </w:divBdr>
    </w:div>
    <w:div w:id="1438452172">
      <w:bodyDiv w:val="1"/>
      <w:marLeft w:val="0"/>
      <w:marRight w:val="0"/>
      <w:marTop w:val="0"/>
      <w:marBottom w:val="0"/>
      <w:divBdr>
        <w:top w:val="none" w:sz="0" w:space="0" w:color="auto"/>
        <w:left w:val="none" w:sz="0" w:space="0" w:color="auto"/>
        <w:bottom w:val="none" w:sz="0" w:space="0" w:color="auto"/>
        <w:right w:val="none" w:sz="0" w:space="0" w:color="auto"/>
      </w:divBdr>
    </w:div>
    <w:div w:id="1438528560">
      <w:bodyDiv w:val="1"/>
      <w:marLeft w:val="0"/>
      <w:marRight w:val="0"/>
      <w:marTop w:val="0"/>
      <w:marBottom w:val="0"/>
      <w:divBdr>
        <w:top w:val="none" w:sz="0" w:space="0" w:color="auto"/>
        <w:left w:val="none" w:sz="0" w:space="0" w:color="auto"/>
        <w:bottom w:val="none" w:sz="0" w:space="0" w:color="auto"/>
        <w:right w:val="none" w:sz="0" w:space="0" w:color="auto"/>
      </w:divBdr>
    </w:div>
    <w:div w:id="1442534207">
      <w:bodyDiv w:val="1"/>
      <w:marLeft w:val="0"/>
      <w:marRight w:val="0"/>
      <w:marTop w:val="0"/>
      <w:marBottom w:val="0"/>
      <w:divBdr>
        <w:top w:val="none" w:sz="0" w:space="0" w:color="auto"/>
        <w:left w:val="none" w:sz="0" w:space="0" w:color="auto"/>
        <w:bottom w:val="none" w:sz="0" w:space="0" w:color="auto"/>
        <w:right w:val="none" w:sz="0" w:space="0" w:color="auto"/>
      </w:divBdr>
    </w:div>
    <w:div w:id="1443114709">
      <w:bodyDiv w:val="1"/>
      <w:marLeft w:val="0"/>
      <w:marRight w:val="0"/>
      <w:marTop w:val="0"/>
      <w:marBottom w:val="0"/>
      <w:divBdr>
        <w:top w:val="none" w:sz="0" w:space="0" w:color="auto"/>
        <w:left w:val="none" w:sz="0" w:space="0" w:color="auto"/>
        <w:bottom w:val="none" w:sz="0" w:space="0" w:color="auto"/>
        <w:right w:val="none" w:sz="0" w:space="0" w:color="auto"/>
      </w:divBdr>
    </w:div>
    <w:div w:id="1446189596">
      <w:bodyDiv w:val="1"/>
      <w:marLeft w:val="0"/>
      <w:marRight w:val="0"/>
      <w:marTop w:val="0"/>
      <w:marBottom w:val="0"/>
      <w:divBdr>
        <w:top w:val="none" w:sz="0" w:space="0" w:color="auto"/>
        <w:left w:val="none" w:sz="0" w:space="0" w:color="auto"/>
        <w:bottom w:val="none" w:sz="0" w:space="0" w:color="auto"/>
        <w:right w:val="none" w:sz="0" w:space="0" w:color="auto"/>
      </w:divBdr>
    </w:div>
    <w:div w:id="1446540512">
      <w:bodyDiv w:val="1"/>
      <w:marLeft w:val="0"/>
      <w:marRight w:val="0"/>
      <w:marTop w:val="0"/>
      <w:marBottom w:val="0"/>
      <w:divBdr>
        <w:top w:val="none" w:sz="0" w:space="0" w:color="auto"/>
        <w:left w:val="none" w:sz="0" w:space="0" w:color="auto"/>
        <w:bottom w:val="none" w:sz="0" w:space="0" w:color="auto"/>
        <w:right w:val="none" w:sz="0" w:space="0" w:color="auto"/>
      </w:divBdr>
    </w:div>
    <w:div w:id="1450464702">
      <w:bodyDiv w:val="1"/>
      <w:marLeft w:val="0"/>
      <w:marRight w:val="0"/>
      <w:marTop w:val="0"/>
      <w:marBottom w:val="0"/>
      <w:divBdr>
        <w:top w:val="none" w:sz="0" w:space="0" w:color="auto"/>
        <w:left w:val="none" w:sz="0" w:space="0" w:color="auto"/>
        <w:bottom w:val="none" w:sz="0" w:space="0" w:color="auto"/>
        <w:right w:val="none" w:sz="0" w:space="0" w:color="auto"/>
      </w:divBdr>
    </w:div>
    <w:div w:id="1450735168">
      <w:bodyDiv w:val="1"/>
      <w:marLeft w:val="0"/>
      <w:marRight w:val="0"/>
      <w:marTop w:val="0"/>
      <w:marBottom w:val="0"/>
      <w:divBdr>
        <w:top w:val="none" w:sz="0" w:space="0" w:color="auto"/>
        <w:left w:val="none" w:sz="0" w:space="0" w:color="auto"/>
        <w:bottom w:val="none" w:sz="0" w:space="0" w:color="auto"/>
        <w:right w:val="none" w:sz="0" w:space="0" w:color="auto"/>
      </w:divBdr>
    </w:div>
    <w:div w:id="1452017967">
      <w:bodyDiv w:val="1"/>
      <w:marLeft w:val="0"/>
      <w:marRight w:val="0"/>
      <w:marTop w:val="0"/>
      <w:marBottom w:val="0"/>
      <w:divBdr>
        <w:top w:val="none" w:sz="0" w:space="0" w:color="auto"/>
        <w:left w:val="none" w:sz="0" w:space="0" w:color="auto"/>
        <w:bottom w:val="none" w:sz="0" w:space="0" w:color="auto"/>
        <w:right w:val="none" w:sz="0" w:space="0" w:color="auto"/>
      </w:divBdr>
    </w:div>
    <w:div w:id="1453791414">
      <w:bodyDiv w:val="1"/>
      <w:marLeft w:val="0"/>
      <w:marRight w:val="0"/>
      <w:marTop w:val="0"/>
      <w:marBottom w:val="0"/>
      <w:divBdr>
        <w:top w:val="none" w:sz="0" w:space="0" w:color="auto"/>
        <w:left w:val="none" w:sz="0" w:space="0" w:color="auto"/>
        <w:bottom w:val="none" w:sz="0" w:space="0" w:color="auto"/>
        <w:right w:val="none" w:sz="0" w:space="0" w:color="auto"/>
      </w:divBdr>
    </w:div>
    <w:div w:id="1456174403">
      <w:bodyDiv w:val="1"/>
      <w:marLeft w:val="0"/>
      <w:marRight w:val="0"/>
      <w:marTop w:val="0"/>
      <w:marBottom w:val="0"/>
      <w:divBdr>
        <w:top w:val="none" w:sz="0" w:space="0" w:color="auto"/>
        <w:left w:val="none" w:sz="0" w:space="0" w:color="auto"/>
        <w:bottom w:val="none" w:sz="0" w:space="0" w:color="auto"/>
        <w:right w:val="none" w:sz="0" w:space="0" w:color="auto"/>
      </w:divBdr>
    </w:div>
    <w:div w:id="1457598118">
      <w:bodyDiv w:val="1"/>
      <w:marLeft w:val="0"/>
      <w:marRight w:val="0"/>
      <w:marTop w:val="0"/>
      <w:marBottom w:val="0"/>
      <w:divBdr>
        <w:top w:val="none" w:sz="0" w:space="0" w:color="auto"/>
        <w:left w:val="none" w:sz="0" w:space="0" w:color="auto"/>
        <w:bottom w:val="none" w:sz="0" w:space="0" w:color="auto"/>
        <w:right w:val="none" w:sz="0" w:space="0" w:color="auto"/>
      </w:divBdr>
    </w:div>
    <w:div w:id="1457800137">
      <w:bodyDiv w:val="1"/>
      <w:marLeft w:val="0"/>
      <w:marRight w:val="0"/>
      <w:marTop w:val="0"/>
      <w:marBottom w:val="0"/>
      <w:divBdr>
        <w:top w:val="none" w:sz="0" w:space="0" w:color="auto"/>
        <w:left w:val="none" w:sz="0" w:space="0" w:color="auto"/>
        <w:bottom w:val="none" w:sz="0" w:space="0" w:color="auto"/>
        <w:right w:val="none" w:sz="0" w:space="0" w:color="auto"/>
      </w:divBdr>
    </w:div>
    <w:div w:id="1459488005">
      <w:bodyDiv w:val="1"/>
      <w:marLeft w:val="0"/>
      <w:marRight w:val="0"/>
      <w:marTop w:val="0"/>
      <w:marBottom w:val="0"/>
      <w:divBdr>
        <w:top w:val="none" w:sz="0" w:space="0" w:color="auto"/>
        <w:left w:val="none" w:sz="0" w:space="0" w:color="auto"/>
        <w:bottom w:val="none" w:sz="0" w:space="0" w:color="auto"/>
        <w:right w:val="none" w:sz="0" w:space="0" w:color="auto"/>
      </w:divBdr>
    </w:div>
    <w:div w:id="1461650773">
      <w:bodyDiv w:val="1"/>
      <w:marLeft w:val="0"/>
      <w:marRight w:val="0"/>
      <w:marTop w:val="0"/>
      <w:marBottom w:val="0"/>
      <w:divBdr>
        <w:top w:val="none" w:sz="0" w:space="0" w:color="auto"/>
        <w:left w:val="none" w:sz="0" w:space="0" w:color="auto"/>
        <w:bottom w:val="none" w:sz="0" w:space="0" w:color="auto"/>
        <w:right w:val="none" w:sz="0" w:space="0" w:color="auto"/>
      </w:divBdr>
    </w:div>
    <w:div w:id="1462335398">
      <w:bodyDiv w:val="1"/>
      <w:marLeft w:val="0"/>
      <w:marRight w:val="0"/>
      <w:marTop w:val="0"/>
      <w:marBottom w:val="0"/>
      <w:divBdr>
        <w:top w:val="none" w:sz="0" w:space="0" w:color="auto"/>
        <w:left w:val="none" w:sz="0" w:space="0" w:color="auto"/>
        <w:bottom w:val="none" w:sz="0" w:space="0" w:color="auto"/>
        <w:right w:val="none" w:sz="0" w:space="0" w:color="auto"/>
      </w:divBdr>
    </w:div>
    <w:div w:id="1463160337">
      <w:bodyDiv w:val="1"/>
      <w:marLeft w:val="0"/>
      <w:marRight w:val="0"/>
      <w:marTop w:val="0"/>
      <w:marBottom w:val="0"/>
      <w:divBdr>
        <w:top w:val="none" w:sz="0" w:space="0" w:color="auto"/>
        <w:left w:val="none" w:sz="0" w:space="0" w:color="auto"/>
        <w:bottom w:val="none" w:sz="0" w:space="0" w:color="auto"/>
        <w:right w:val="none" w:sz="0" w:space="0" w:color="auto"/>
      </w:divBdr>
    </w:div>
    <w:div w:id="1463228891">
      <w:bodyDiv w:val="1"/>
      <w:marLeft w:val="0"/>
      <w:marRight w:val="0"/>
      <w:marTop w:val="0"/>
      <w:marBottom w:val="0"/>
      <w:divBdr>
        <w:top w:val="none" w:sz="0" w:space="0" w:color="auto"/>
        <w:left w:val="none" w:sz="0" w:space="0" w:color="auto"/>
        <w:bottom w:val="none" w:sz="0" w:space="0" w:color="auto"/>
        <w:right w:val="none" w:sz="0" w:space="0" w:color="auto"/>
      </w:divBdr>
    </w:div>
    <w:div w:id="1464689377">
      <w:bodyDiv w:val="1"/>
      <w:marLeft w:val="0"/>
      <w:marRight w:val="0"/>
      <w:marTop w:val="0"/>
      <w:marBottom w:val="0"/>
      <w:divBdr>
        <w:top w:val="none" w:sz="0" w:space="0" w:color="auto"/>
        <w:left w:val="none" w:sz="0" w:space="0" w:color="auto"/>
        <w:bottom w:val="none" w:sz="0" w:space="0" w:color="auto"/>
        <w:right w:val="none" w:sz="0" w:space="0" w:color="auto"/>
      </w:divBdr>
    </w:div>
    <w:div w:id="1464807447">
      <w:bodyDiv w:val="1"/>
      <w:marLeft w:val="0"/>
      <w:marRight w:val="0"/>
      <w:marTop w:val="0"/>
      <w:marBottom w:val="0"/>
      <w:divBdr>
        <w:top w:val="none" w:sz="0" w:space="0" w:color="auto"/>
        <w:left w:val="none" w:sz="0" w:space="0" w:color="auto"/>
        <w:bottom w:val="none" w:sz="0" w:space="0" w:color="auto"/>
        <w:right w:val="none" w:sz="0" w:space="0" w:color="auto"/>
      </w:divBdr>
    </w:div>
    <w:div w:id="1465778989">
      <w:bodyDiv w:val="1"/>
      <w:marLeft w:val="0"/>
      <w:marRight w:val="0"/>
      <w:marTop w:val="0"/>
      <w:marBottom w:val="0"/>
      <w:divBdr>
        <w:top w:val="none" w:sz="0" w:space="0" w:color="auto"/>
        <w:left w:val="none" w:sz="0" w:space="0" w:color="auto"/>
        <w:bottom w:val="none" w:sz="0" w:space="0" w:color="auto"/>
        <w:right w:val="none" w:sz="0" w:space="0" w:color="auto"/>
      </w:divBdr>
    </w:div>
    <w:div w:id="1467509888">
      <w:bodyDiv w:val="1"/>
      <w:marLeft w:val="0"/>
      <w:marRight w:val="0"/>
      <w:marTop w:val="0"/>
      <w:marBottom w:val="0"/>
      <w:divBdr>
        <w:top w:val="none" w:sz="0" w:space="0" w:color="auto"/>
        <w:left w:val="none" w:sz="0" w:space="0" w:color="auto"/>
        <w:bottom w:val="none" w:sz="0" w:space="0" w:color="auto"/>
        <w:right w:val="none" w:sz="0" w:space="0" w:color="auto"/>
      </w:divBdr>
    </w:div>
    <w:div w:id="1467813545">
      <w:bodyDiv w:val="1"/>
      <w:marLeft w:val="0"/>
      <w:marRight w:val="0"/>
      <w:marTop w:val="0"/>
      <w:marBottom w:val="0"/>
      <w:divBdr>
        <w:top w:val="none" w:sz="0" w:space="0" w:color="auto"/>
        <w:left w:val="none" w:sz="0" w:space="0" w:color="auto"/>
        <w:bottom w:val="none" w:sz="0" w:space="0" w:color="auto"/>
        <w:right w:val="none" w:sz="0" w:space="0" w:color="auto"/>
      </w:divBdr>
    </w:div>
    <w:div w:id="1467964162">
      <w:bodyDiv w:val="1"/>
      <w:marLeft w:val="0"/>
      <w:marRight w:val="0"/>
      <w:marTop w:val="0"/>
      <w:marBottom w:val="0"/>
      <w:divBdr>
        <w:top w:val="none" w:sz="0" w:space="0" w:color="auto"/>
        <w:left w:val="none" w:sz="0" w:space="0" w:color="auto"/>
        <w:bottom w:val="none" w:sz="0" w:space="0" w:color="auto"/>
        <w:right w:val="none" w:sz="0" w:space="0" w:color="auto"/>
      </w:divBdr>
    </w:div>
    <w:div w:id="1468166034">
      <w:bodyDiv w:val="1"/>
      <w:marLeft w:val="0"/>
      <w:marRight w:val="0"/>
      <w:marTop w:val="0"/>
      <w:marBottom w:val="0"/>
      <w:divBdr>
        <w:top w:val="none" w:sz="0" w:space="0" w:color="auto"/>
        <w:left w:val="none" w:sz="0" w:space="0" w:color="auto"/>
        <w:bottom w:val="none" w:sz="0" w:space="0" w:color="auto"/>
        <w:right w:val="none" w:sz="0" w:space="0" w:color="auto"/>
      </w:divBdr>
    </w:div>
    <w:div w:id="1473063517">
      <w:bodyDiv w:val="1"/>
      <w:marLeft w:val="0"/>
      <w:marRight w:val="0"/>
      <w:marTop w:val="0"/>
      <w:marBottom w:val="0"/>
      <w:divBdr>
        <w:top w:val="none" w:sz="0" w:space="0" w:color="auto"/>
        <w:left w:val="none" w:sz="0" w:space="0" w:color="auto"/>
        <w:bottom w:val="none" w:sz="0" w:space="0" w:color="auto"/>
        <w:right w:val="none" w:sz="0" w:space="0" w:color="auto"/>
      </w:divBdr>
    </w:div>
    <w:div w:id="1474249855">
      <w:bodyDiv w:val="1"/>
      <w:marLeft w:val="0"/>
      <w:marRight w:val="0"/>
      <w:marTop w:val="0"/>
      <w:marBottom w:val="0"/>
      <w:divBdr>
        <w:top w:val="none" w:sz="0" w:space="0" w:color="auto"/>
        <w:left w:val="none" w:sz="0" w:space="0" w:color="auto"/>
        <w:bottom w:val="none" w:sz="0" w:space="0" w:color="auto"/>
        <w:right w:val="none" w:sz="0" w:space="0" w:color="auto"/>
      </w:divBdr>
    </w:div>
    <w:div w:id="1477067036">
      <w:bodyDiv w:val="1"/>
      <w:marLeft w:val="0"/>
      <w:marRight w:val="0"/>
      <w:marTop w:val="0"/>
      <w:marBottom w:val="0"/>
      <w:divBdr>
        <w:top w:val="none" w:sz="0" w:space="0" w:color="auto"/>
        <w:left w:val="none" w:sz="0" w:space="0" w:color="auto"/>
        <w:bottom w:val="none" w:sz="0" w:space="0" w:color="auto"/>
        <w:right w:val="none" w:sz="0" w:space="0" w:color="auto"/>
      </w:divBdr>
    </w:div>
    <w:div w:id="1477071368">
      <w:bodyDiv w:val="1"/>
      <w:marLeft w:val="0"/>
      <w:marRight w:val="0"/>
      <w:marTop w:val="0"/>
      <w:marBottom w:val="0"/>
      <w:divBdr>
        <w:top w:val="none" w:sz="0" w:space="0" w:color="auto"/>
        <w:left w:val="none" w:sz="0" w:space="0" w:color="auto"/>
        <w:bottom w:val="none" w:sz="0" w:space="0" w:color="auto"/>
        <w:right w:val="none" w:sz="0" w:space="0" w:color="auto"/>
      </w:divBdr>
    </w:div>
    <w:div w:id="1477264025">
      <w:bodyDiv w:val="1"/>
      <w:marLeft w:val="0"/>
      <w:marRight w:val="0"/>
      <w:marTop w:val="0"/>
      <w:marBottom w:val="0"/>
      <w:divBdr>
        <w:top w:val="none" w:sz="0" w:space="0" w:color="auto"/>
        <w:left w:val="none" w:sz="0" w:space="0" w:color="auto"/>
        <w:bottom w:val="none" w:sz="0" w:space="0" w:color="auto"/>
        <w:right w:val="none" w:sz="0" w:space="0" w:color="auto"/>
      </w:divBdr>
    </w:div>
    <w:div w:id="1479763373">
      <w:bodyDiv w:val="1"/>
      <w:marLeft w:val="0"/>
      <w:marRight w:val="0"/>
      <w:marTop w:val="0"/>
      <w:marBottom w:val="0"/>
      <w:divBdr>
        <w:top w:val="none" w:sz="0" w:space="0" w:color="auto"/>
        <w:left w:val="none" w:sz="0" w:space="0" w:color="auto"/>
        <w:bottom w:val="none" w:sz="0" w:space="0" w:color="auto"/>
        <w:right w:val="none" w:sz="0" w:space="0" w:color="auto"/>
      </w:divBdr>
    </w:div>
    <w:div w:id="1479883020">
      <w:bodyDiv w:val="1"/>
      <w:marLeft w:val="0"/>
      <w:marRight w:val="0"/>
      <w:marTop w:val="0"/>
      <w:marBottom w:val="0"/>
      <w:divBdr>
        <w:top w:val="none" w:sz="0" w:space="0" w:color="auto"/>
        <w:left w:val="none" w:sz="0" w:space="0" w:color="auto"/>
        <w:bottom w:val="none" w:sz="0" w:space="0" w:color="auto"/>
        <w:right w:val="none" w:sz="0" w:space="0" w:color="auto"/>
      </w:divBdr>
    </w:div>
    <w:div w:id="1480029243">
      <w:bodyDiv w:val="1"/>
      <w:marLeft w:val="0"/>
      <w:marRight w:val="0"/>
      <w:marTop w:val="0"/>
      <w:marBottom w:val="0"/>
      <w:divBdr>
        <w:top w:val="none" w:sz="0" w:space="0" w:color="auto"/>
        <w:left w:val="none" w:sz="0" w:space="0" w:color="auto"/>
        <w:bottom w:val="none" w:sz="0" w:space="0" w:color="auto"/>
        <w:right w:val="none" w:sz="0" w:space="0" w:color="auto"/>
      </w:divBdr>
      <w:divsChild>
        <w:div w:id="1366977556">
          <w:marLeft w:val="0"/>
          <w:marRight w:val="0"/>
          <w:marTop w:val="0"/>
          <w:marBottom w:val="0"/>
          <w:divBdr>
            <w:top w:val="none" w:sz="0" w:space="0" w:color="auto"/>
            <w:left w:val="none" w:sz="0" w:space="0" w:color="auto"/>
            <w:bottom w:val="none" w:sz="0" w:space="0" w:color="auto"/>
            <w:right w:val="none" w:sz="0" w:space="0" w:color="auto"/>
          </w:divBdr>
        </w:div>
      </w:divsChild>
    </w:div>
    <w:div w:id="1480882367">
      <w:bodyDiv w:val="1"/>
      <w:marLeft w:val="0"/>
      <w:marRight w:val="0"/>
      <w:marTop w:val="0"/>
      <w:marBottom w:val="0"/>
      <w:divBdr>
        <w:top w:val="none" w:sz="0" w:space="0" w:color="auto"/>
        <w:left w:val="none" w:sz="0" w:space="0" w:color="auto"/>
        <w:bottom w:val="none" w:sz="0" w:space="0" w:color="auto"/>
        <w:right w:val="none" w:sz="0" w:space="0" w:color="auto"/>
      </w:divBdr>
    </w:div>
    <w:div w:id="1480927856">
      <w:bodyDiv w:val="1"/>
      <w:marLeft w:val="0"/>
      <w:marRight w:val="0"/>
      <w:marTop w:val="0"/>
      <w:marBottom w:val="0"/>
      <w:divBdr>
        <w:top w:val="none" w:sz="0" w:space="0" w:color="auto"/>
        <w:left w:val="none" w:sz="0" w:space="0" w:color="auto"/>
        <w:bottom w:val="none" w:sz="0" w:space="0" w:color="auto"/>
        <w:right w:val="none" w:sz="0" w:space="0" w:color="auto"/>
      </w:divBdr>
    </w:div>
    <w:div w:id="1481654075">
      <w:bodyDiv w:val="1"/>
      <w:marLeft w:val="0"/>
      <w:marRight w:val="0"/>
      <w:marTop w:val="0"/>
      <w:marBottom w:val="0"/>
      <w:divBdr>
        <w:top w:val="none" w:sz="0" w:space="0" w:color="auto"/>
        <w:left w:val="none" w:sz="0" w:space="0" w:color="auto"/>
        <w:bottom w:val="none" w:sz="0" w:space="0" w:color="auto"/>
        <w:right w:val="none" w:sz="0" w:space="0" w:color="auto"/>
      </w:divBdr>
    </w:div>
    <w:div w:id="1482036224">
      <w:bodyDiv w:val="1"/>
      <w:marLeft w:val="0"/>
      <w:marRight w:val="0"/>
      <w:marTop w:val="0"/>
      <w:marBottom w:val="0"/>
      <w:divBdr>
        <w:top w:val="none" w:sz="0" w:space="0" w:color="auto"/>
        <w:left w:val="none" w:sz="0" w:space="0" w:color="auto"/>
        <w:bottom w:val="none" w:sz="0" w:space="0" w:color="auto"/>
        <w:right w:val="none" w:sz="0" w:space="0" w:color="auto"/>
      </w:divBdr>
    </w:div>
    <w:div w:id="1482624815">
      <w:bodyDiv w:val="1"/>
      <w:marLeft w:val="0"/>
      <w:marRight w:val="0"/>
      <w:marTop w:val="0"/>
      <w:marBottom w:val="0"/>
      <w:divBdr>
        <w:top w:val="none" w:sz="0" w:space="0" w:color="auto"/>
        <w:left w:val="none" w:sz="0" w:space="0" w:color="auto"/>
        <w:bottom w:val="none" w:sz="0" w:space="0" w:color="auto"/>
        <w:right w:val="none" w:sz="0" w:space="0" w:color="auto"/>
      </w:divBdr>
    </w:div>
    <w:div w:id="1483935494">
      <w:bodyDiv w:val="1"/>
      <w:marLeft w:val="0"/>
      <w:marRight w:val="0"/>
      <w:marTop w:val="0"/>
      <w:marBottom w:val="0"/>
      <w:divBdr>
        <w:top w:val="none" w:sz="0" w:space="0" w:color="auto"/>
        <w:left w:val="none" w:sz="0" w:space="0" w:color="auto"/>
        <w:bottom w:val="none" w:sz="0" w:space="0" w:color="auto"/>
        <w:right w:val="none" w:sz="0" w:space="0" w:color="auto"/>
      </w:divBdr>
    </w:div>
    <w:div w:id="1485198925">
      <w:bodyDiv w:val="1"/>
      <w:marLeft w:val="0"/>
      <w:marRight w:val="0"/>
      <w:marTop w:val="0"/>
      <w:marBottom w:val="0"/>
      <w:divBdr>
        <w:top w:val="none" w:sz="0" w:space="0" w:color="auto"/>
        <w:left w:val="none" w:sz="0" w:space="0" w:color="auto"/>
        <w:bottom w:val="none" w:sz="0" w:space="0" w:color="auto"/>
        <w:right w:val="none" w:sz="0" w:space="0" w:color="auto"/>
      </w:divBdr>
    </w:div>
    <w:div w:id="1485313835">
      <w:bodyDiv w:val="1"/>
      <w:marLeft w:val="0"/>
      <w:marRight w:val="0"/>
      <w:marTop w:val="0"/>
      <w:marBottom w:val="0"/>
      <w:divBdr>
        <w:top w:val="none" w:sz="0" w:space="0" w:color="auto"/>
        <w:left w:val="none" w:sz="0" w:space="0" w:color="auto"/>
        <w:bottom w:val="none" w:sz="0" w:space="0" w:color="auto"/>
        <w:right w:val="none" w:sz="0" w:space="0" w:color="auto"/>
      </w:divBdr>
    </w:div>
    <w:div w:id="1486782041">
      <w:bodyDiv w:val="1"/>
      <w:marLeft w:val="0"/>
      <w:marRight w:val="0"/>
      <w:marTop w:val="0"/>
      <w:marBottom w:val="0"/>
      <w:divBdr>
        <w:top w:val="none" w:sz="0" w:space="0" w:color="auto"/>
        <w:left w:val="none" w:sz="0" w:space="0" w:color="auto"/>
        <w:bottom w:val="none" w:sz="0" w:space="0" w:color="auto"/>
        <w:right w:val="none" w:sz="0" w:space="0" w:color="auto"/>
      </w:divBdr>
      <w:divsChild>
        <w:div w:id="928923851">
          <w:marLeft w:val="0"/>
          <w:marRight w:val="0"/>
          <w:marTop w:val="0"/>
          <w:marBottom w:val="0"/>
          <w:divBdr>
            <w:top w:val="none" w:sz="0" w:space="0" w:color="auto"/>
            <w:left w:val="none" w:sz="0" w:space="0" w:color="auto"/>
            <w:bottom w:val="none" w:sz="0" w:space="0" w:color="auto"/>
            <w:right w:val="none" w:sz="0" w:space="0" w:color="auto"/>
          </w:divBdr>
          <w:divsChild>
            <w:div w:id="124251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40522">
      <w:bodyDiv w:val="1"/>
      <w:marLeft w:val="0"/>
      <w:marRight w:val="0"/>
      <w:marTop w:val="0"/>
      <w:marBottom w:val="0"/>
      <w:divBdr>
        <w:top w:val="none" w:sz="0" w:space="0" w:color="auto"/>
        <w:left w:val="none" w:sz="0" w:space="0" w:color="auto"/>
        <w:bottom w:val="none" w:sz="0" w:space="0" w:color="auto"/>
        <w:right w:val="none" w:sz="0" w:space="0" w:color="auto"/>
      </w:divBdr>
    </w:div>
    <w:div w:id="1488283929">
      <w:bodyDiv w:val="1"/>
      <w:marLeft w:val="0"/>
      <w:marRight w:val="0"/>
      <w:marTop w:val="0"/>
      <w:marBottom w:val="0"/>
      <w:divBdr>
        <w:top w:val="none" w:sz="0" w:space="0" w:color="auto"/>
        <w:left w:val="none" w:sz="0" w:space="0" w:color="auto"/>
        <w:bottom w:val="none" w:sz="0" w:space="0" w:color="auto"/>
        <w:right w:val="none" w:sz="0" w:space="0" w:color="auto"/>
      </w:divBdr>
    </w:div>
    <w:div w:id="1488403814">
      <w:bodyDiv w:val="1"/>
      <w:marLeft w:val="0"/>
      <w:marRight w:val="0"/>
      <w:marTop w:val="0"/>
      <w:marBottom w:val="0"/>
      <w:divBdr>
        <w:top w:val="none" w:sz="0" w:space="0" w:color="auto"/>
        <w:left w:val="none" w:sz="0" w:space="0" w:color="auto"/>
        <w:bottom w:val="none" w:sz="0" w:space="0" w:color="auto"/>
        <w:right w:val="none" w:sz="0" w:space="0" w:color="auto"/>
      </w:divBdr>
    </w:div>
    <w:div w:id="1491096992">
      <w:bodyDiv w:val="1"/>
      <w:marLeft w:val="0"/>
      <w:marRight w:val="0"/>
      <w:marTop w:val="0"/>
      <w:marBottom w:val="0"/>
      <w:divBdr>
        <w:top w:val="none" w:sz="0" w:space="0" w:color="auto"/>
        <w:left w:val="none" w:sz="0" w:space="0" w:color="auto"/>
        <w:bottom w:val="none" w:sz="0" w:space="0" w:color="auto"/>
        <w:right w:val="none" w:sz="0" w:space="0" w:color="auto"/>
      </w:divBdr>
    </w:div>
    <w:div w:id="1492063710">
      <w:bodyDiv w:val="1"/>
      <w:marLeft w:val="0"/>
      <w:marRight w:val="0"/>
      <w:marTop w:val="0"/>
      <w:marBottom w:val="0"/>
      <w:divBdr>
        <w:top w:val="none" w:sz="0" w:space="0" w:color="auto"/>
        <w:left w:val="none" w:sz="0" w:space="0" w:color="auto"/>
        <w:bottom w:val="none" w:sz="0" w:space="0" w:color="auto"/>
        <w:right w:val="none" w:sz="0" w:space="0" w:color="auto"/>
      </w:divBdr>
    </w:div>
    <w:div w:id="1493718223">
      <w:bodyDiv w:val="1"/>
      <w:marLeft w:val="0"/>
      <w:marRight w:val="0"/>
      <w:marTop w:val="0"/>
      <w:marBottom w:val="0"/>
      <w:divBdr>
        <w:top w:val="none" w:sz="0" w:space="0" w:color="auto"/>
        <w:left w:val="none" w:sz="0" w:space="0" w:color="auto"/>
        <w:bottom w:val="none" w:sz="0" w:space="0" w:color="auto"/>
        <w:right w:val="none" w:sz="0" w:space="0" w:color="auto"/>
      </w:divBdr>
    </w:div>
    <w:div w:id="1494683150">
      <w:bodyDiv w:val="1"/>
      <w:marLeft w:val="0"/>
      <w:marRight w:val="0"/>
      <w:marTop w:val="0"/>
      <w:marBottom w:val="0"/>
      <w:divBdr>
        <w:top w:val="none" w:sz="0" w:space="0" w:color="auto"/>
        <w:left w:val="none" w:sz="0" w:space="0" w:color="auto"/>
        <w:bottom w:val="none" w:sz="0" w:space="0" w:color="auto"/>
        <w:right w:val="none" w:sz="0" w:space="0" w:color="auto"/>
      </w:divBdr>
    </w:div>
    <w:div w:id="1495074457">
      <w:bodyDiv w:val="1"/>
      <w:marLeft w:val="0"/>
      <w:marRight w:val="0"/>
      <w:marTop w:val="0"/>
      <w:marBottom w:val="0"/>
      <w:divBdr>
        <w:top w:val="none" w:sz="0" w:space="0" w:color="auto"/>
        <w:left w:val="none" w:sz="0" w:space="0" w:color="auto"/>
        <w:bottom w:val="none" w:sz="0" w:space="0" w:color="auto"/>
        <w:right w:val="none" w:sz="0" w:space="0" w:color="auto"/>
      </w:divBdr>
    </w:div>
    <w:div w:id="1495299790">
      <w:bodyDiv w:val="1"/>
      <w:marLeft w:val="0"/>
      <w:marRight w:val="0"/>
      <w:marTop w:val="0"/>
      <w:marBottom w:val="0"/>
      <w:divBdr>
        <w:top w:val="none" w:sz="0" w:space="0" w:color="auto"/>
        <w:left w:val="none" w:sz="0" w:space="0" w:color="auto"/>
        <w:bottom w:val="none" w:sz="0" w:space="0" w:color="auto"/>
        <w:right w:val="none" w:sz="0" w:space="0" w:color="auto"/>
      </w:divBdr>
    </w:div>
    <w:div w:id="1495878095">
      <w:bodyDiv w:val="1"/>
      <w:marLeft w:val="0"/>
      <w:marRight w:val="0"/>
      <w:marTop w:val="0"/>
      <w:marBottom w:val="0"/>
      <w:divBdr>
        <w:top w:val="none" w:sz="0" w:space="0" w:color="auto"/>
        <w:left w:val="none" w:sz="0" w:space="0" w:color="auto"/>
        <w:bottom w:val="none" w:sz="0" w:space="0" w:color="auto"/>
        <w:right w:val="none" w:sz="0" w:space="0" w:color="auto"/>
      </w:divBdr>
    </w:div>
    <w:div w:id="1496068762">
      <w:bodyDiv w:val="1"/>
      <w:marLeft w:val="0"/>
      <w:marRight w:val="0"/>
      <w:marTop w:val="0"/>
      <w:marBottom w:val="0"/>
      <w:divBdr>
        <w:top w:val="none" w:sz="0" w:space="0" w:color="auto"/>
        <w:left w:val="none" w:sz="0" w:space="0" w:color="auto"/>
        <w:bottom w:val="none" w:sz="0" w:space="0" w:color="auto"/>
        <w:right w:val="none" w:sz="0" w:space="0" w:color="auto"/>
      </w:divBdr>
    </w:div>
    <w:div w:id="1496452472">
      <w:bodyDiv w:val="1"/>
      <w:marLeft w:val="0"/>
      <w:marRight w:val="0"/>
      <w:marTop w:val="0"/>
      <w:marBottom w:val="1200"/>
      <w:divBdr>
        <w:top w:val="none" w:sz="0" w:space="0" w:color="auto"/>
        <w:left w:val="none" w:sz="0" w:space="0" w:color="auto"/>
        <w:bottom w:val="none" w:sz="0" w:space="0" w:color="auto"/>
        <w:right w:val="none" w:sz="0" w:space="0" w:color="auto"/>
      </w:divBdr>
      <w:divsChild>
        <w:div w:id="989866423">
          <w:marLeft w:val="0"/>
          <w:marRight w:val="0"/>
          <w:marTop w:val="0"/>
          <w:marBottom w:val="0"/>
          <w:divBdr>
            <w:top w:val="none" w:sz="0" w:space="0" w:color="auto"/>
            <w:left w:val="none" w:sz="0" w:space="0" w:color="auto"/>
            <w:bottom w:val="none" w:sz="0" w:space="0" w:color="auto"/>
            <w:right w:val="none" w:sz="0" w:space="0" w:color="auto"/>
          </w:divBdr>
          <w:divsChild>
            <w:div w:id="59596468">
              <w:marLeft w:val="0"/>
              <w:marRight w:val="0"/>
              <w:marTop w:val="0"/>
              <w:marBottom w:val="0"/>
              <w:divBdr>
                <w:top w:val="none" w:sz="0" w:space="0" w:color="auto"/>
                <w:left w:val="none" w:sz="0" w:space="0" w:color="auto"/>
                <w:bottom w:val="none" w:sz="0" w:space="0" w:color="auto"/>
                <w:right w:val="none" w:sz="0" w:space="0" w:color="auto"/>
              </w:divBdr>
              <w:divsChild>
                <w:div w:id="1626548013">
                  <w:marLeft w:val="0"/>
                  <w:marRight w:val="0"/>
                  <w:marTop w:val="0"/>
                  <w:marBottom w:val="0"/>
                  <w:divBdr>
                    <w:top w:val="none" w:sz="0" w:space="0" w:color="auto"/>
                    <w:left w:val="none" w:sz="0" w:space="0" w:color="auto"/>
                    <w:bottom w:val="none" w:sz="0" w:space="0" w:color="auto"/>
                    <w:right w:val="none" w:sz="0" w:space="0" w:color="auto"/>
                  </w:divBdr>
                  <w:divsChild>
                    <w:div w:id="2107342519">
                      <w:marLeft w:val="0"/>
                      <w:marRight w:val="0"/>
                      <w:marTop w:val="0"/>
                      <w:marBottom w:val="0"/>
                      <w:divBdr>
                        <w:top w:val="none" w:sz="0" w:space="0" w:color="auto"/>
                        <w:left w:val="none" w:sz="0" w:space="0" w:color="auto"/>
                        <w:bottom w:val="none" w:sz="0" w:space="0" w:color="auto"/>
                        <w:right w:val="none" w:sz="0" w:space="0" w:color="auto"/>
                      </w:divBdr>
                      <w:divsChild>
                        <w:div w:id="24831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919017">
      <w:bodyDiv w:val="1"/>
      <w:marLeft w:val="0"/>
      <w:marRight w:val="0"/>
      <w:marTop w:val="0"/>
      <w:marBottom w:val="0"/>
      <w:divBdr>
        <w:top w:val="none" w:sz="0" w:space="0" w:color="auto"/>
        <w:left w:val="none" w:sz="0" w:space="0" w:color="auto"/>
        <w:bottom w:val="none" w:sz="0" w:space="0" w:color="auto"/>
        <w:right w:val="none" w:sz="0" w:space="0" w:color="auto"/>
      </w:divBdr>
    </w:div>
    <w:div w:id="1498809559">
      <w:bodyDiv w:val="1"/>
      <w:marLeft w:val="0"/>
      <w:marRight w:val="0"/>
      <w:marTop w:val="0"/>
      <w:marBottom w:val="0"/>
      <w:divBdr>
        <w:top w:val="none" w:sz="0" w:space="0" w:color="auto"/>
        <w:left w:val="none" w:sz="0" w:space="0" w:color="auto"/>
        <w:bottom w:val="none" w:sz="0" w:space="0" w:color="auto"/>
        <w:right w:val="none" w:sz="0" w:space="0" w:color="auto"/>
      </w:divBdr>
    </w:div>
    <w:div w:id="1498811392">
      <w:bodyDiv w:val="1"/>
      <w:marLeft w:val="0"/>
      <w:marRight w:val="0"/>
      <w:marTop w:val="0"/>
      <w:marBottom w:val="0"/>
      <w:divBdr>
        <w:top w:val="none" w:sz="0" w:space="0" w:color="auto"/>
        <w:left w:val="none" w:sz="0" w:space="0" w:color="auto"/>
        <w:bottom w:val="none" w:sz="0" w:space="0" w:color="auto"/>
        <w:right w:val="none" w:sz="0" w:space="0" w:color="auto"/>
      </w:divBdr>
    </w:div>
    <w:div w:id="1500536299">
      <w:bodyDiv w:val="1"/>
      <w:marLeft w:val="0"/>
      <w:marRight w:val="0"/>
      <w:marTop w:val="0"/>
      <w:marBottom w:val="0"/>
      <w:divBdr>
        <w:top w:val="none" w:sz="0" w:space="0" w:color="auto"/>
        <w:left w:val="none" w:sz="0" w:space="0" w:color="auto"/>
        <w:bottom w:val="none" w:sz="0" w:space="0" w:color="auto"/>
        <w:right w:val="none" w:sz="0" w:space="0" w:color="auto"/>
      </w:divBdr>
    </w:div>
    <w:div w:id="1501892339">
      <w:bodyDiv w:val="1"/>
      <w:marLeft w:val="0"/>
      <w:marRight w:val="0"/>
      <w:marTop w:val="0"/>
      <w:marBottom w:val="0"/>
      <w:divBdr>
        <w:top w:val="none" w:sz="0" w:space="0" w:color="auto"/>
        <w:left w:val="none" w:sz="0" w:space="0" w:color="auto"/>
        <w:bottom w:val="none" w:sz="0" w:space="0" w:color="auto"/>
        <w:right w:val="none" w:sz="0" w:space="0" w:color="auto"/>
      </w:divBdr>
    </w:div>
    <w:div w:id="1502626548">
      <w:bodyDiv w:val="1"/>
      <w:marLeft w:val="0"/>
      <w:marRight w:val="0"/>
      <w:marTop w:val="0"/>
      <w:marBottom w:val="0"/>
      <w:divBdr>
        <w:top w:val="none" w:sz="0" w:space="0" w:color="auto"/>
        <w:left w:val="none" w:sz="0" w:space="0" w:color="auto"/>
        <w:bottom w:val="none" w:sz="0" w:space="0" w:color="auto"/>
        <w:right w:val="none" w:sz="0" w:space="0" w:color="auto"/>
      </w:divBdr>
    </w:div>
    <w:div w:id="1502817172">
      <w:bodyDiv w:val="1"/>
      <w:marLeft w:val="0"/>
      <w:marRight w:val="0"/>
      <w:marTop w:val="0"/>
      <w:marBottom w:val="0"/>
      <w:divBdr>
        <w:top w:val="none" w:sz="0" w:space="0" w:color="auto"/>
        <w:left w:val="none" w:sz="0" w:space="0" w:color="auto"/>
        <w:bottom w:val="none" w:sz="0" w:space="0" w:color="auto"/>
        <w:right w:val="none" w:sz="0" w:space="0" w:color="auto"/>
      </w:divBdr>
      <w:divsChild>
        <w:div w:id="1445423637">
          <w:marLeft w:val="0"/>
          <w:marRight w:val="0"/>
          <w:marTop w:val="0"/>
          <w:marBottom w:val="0"/>
          <w:divBdr>
            <w:top w:val="none" w:sz="0" w:space="0" w:color="auto"/>
            <w:left w:val="none" w:sz="0" w:space="0" w:color="auto"/>
            <w:bottom w:val="none" w:sz="0" w:space="0" w:color="auto"/>
            <w:right w:val="none" w:sz="0" w:space="0" w:color="auto"/>
          </w:divBdr>
          <w:divsChild>
            <w:div w:id="42126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894575">
      <w:bodyDiv w:val="1"/>
      <w:marLeft w:val="0"/>
      <w:marRight w:val="0"/>
      <w:marTop w:val="0"/>
      <w:marBottom w:val="0"/>
      <w:divBdr>
        <w:top w:val="none" w:sz="0" w:space="0" w:color="auto"/>
        <w:left w:val="none" w:sz="0" w:space="0" w:color="auto"/>
        <w:bottom w:val="none" w:sz="0" w:space="0" w:color="auto"/>
        <w:right w:val="none" w:sz="0" w:space="0" w:color="auto"/>
      </w:divBdr>
    </w:div>
    <w:div w:id="1503467807">
      <w:bodyDiv w:val="1"/>
      <w:marLeft w:val="0"/>
      <w:marRight w:val="0"/>
      <w:marTop w:val="0"/>
      <w:marBottom w:val="0"/>
      <w:divBdr>
        <w:top w:val="none" w:sz="0" w:space="0" w:color="auto"/>
        <w:left w:val="none" w:sz="0" w:space="0" w:color="auto"/>
        <w:bottom w:val="none" w:sz="0" w:space="0" w:color="auto"/>
        <w:right w:val="none" w:sz="0" w:space="0" w:color="auto"/>
      </w:divBdr>
    </w:div>
    <w:div w:id="1503738673">
      <w:bodyDiv w:val="1"/>
      <w:marLeft w:val="0"/>
      <w:marRight w:val="0"/>
      <w:marTop w:val="0"/>
      <w:marBottom w:val="0"/>
      <w:divBdr>
        <w:top w:val="none" w:sz="0" w:space="0" w:color="auto"/>
        <w:left w:val="none" w:sz="0" w:space="0" w:color="auto"/>
        <w:bottom w:val="none" w:sz="0" w:space="0" w:color="auto"/>
        <w:right w:val="none" w:sz="0" w:space="0" w:color="auto"/>
      </w:divBdr>
    </w:div>
    <w:div w:id="1504122777">
      <w:bodyDiv w:val="1"/>
      <w:marLeft w:val="0"/>
      <w:marRight w:val="0"/>
      <w:marTop w:val="0"/>
      <w:marBottom w:val="0"/>
      <w:divBdr>
        <w:top w:val="none" w:sz="0" w:space="0" w:color="auto"/>
        <w:left w:val="none" w:sz="0" w:space="0" w:color="auto"/>
        <w:bottom w:val="none" w:sz="0" w:space="0" w:color="auto"/>
        <w:right w:val="none" w:sz="0" w:space="0" w:color="auto"/>
      </w:divBdr>
    </w:div>
    <w:div w:id="1508592873">
      <w:bodyDiv w:val="1"/>
      <w:marLeft w:val="0"/>
      <w:marRight w:val="0"/>
      <w:marTop w:val="0"/>
      <w:marBottom w:val="0"/>
      <w:divBdr>
        <w:top w:val="none" w:sz="0" w:space="0" w:color="auto"/>
        <w:left w:val="none" w:sz="0" w:space="0" w:color="auto"/>
        <w:bottom w:val="none" w:sz="0" w:space="0" w:color="auto"/>
        <w:right w:val="none" w:sz="0" w:space="0" w:color="auto"/>
      </w:divBdr>
    </w:div>
    <w:div w:id="1509522994">
      <w:bodyDiv w:val="1"/>
      <w:marLeft w:val="0"/>
      <w:marRight w:val="0"/>
      <w:marTop w:val="0"/>
      <w:marBottom w:val="0"/>
      <w:divBdr>
        <w:top w:val="none" w:sz="0" w:space="0" w:color="auto"/>
        <w:left w:val="none" w:sz="0" w:space="0" w:color="auto"/>
        <w:bottom w:val="none" w:sz="0" w:space="0" w:color="auto"/>
        <w:right w:val="none" w:sz="0" w:space="0" w:color="auto"/>
      </w:divBdr>
    </w:div>
    <w:div w:id="1509558666">
      <w:bodyDiv w:val="1"/>
      <w:marLeft w:val="0"/>
      <w:marRight w:val="0"/>
      <w:marTop w:val="0"/>
      <w:marBottom w:val="0"/>
      <w:divBdr>
        <w:top w:val="none" w:sz="0" w:space="0" w:color="auto"/>
        <w:left w:val="none" w:sz="0" w:space="0" w:color="auto"/>
        <w:bottom w:val="none" w:sz="0" w:space="0" w:color="auto"/>
        <w:right w:val="none" w:sz="0" w:space="0" w:color="auto"/>
      </w:divBdr>
    </w:div>
    <w:div w:id="1509827511">
      <w:bodyDiv w:val="1"/>
      <w:marLeft w:val="0"/>
      <w:marRight w:val="0"/>
      <w:marTop w:val="0"/>
      <w:marBottom w:val="0"/>
      <w:divBdr>
        <w:top w:val="none" w:sz="0" w:space="0" w:color="auto"/>
        <w:left w:val="none" w:sz="0" w:space="0" w:color="auto"/>
        <w:bottom w:val="none" w:sz="0" w:space="0" w:color="auto"/>
        <w:right w:val="none" w:sz="0" w:space="0" w:color="auto"/>
      </w:divBdr>
    </w:div>
    <w:div w:id="1510481224">
      <w:bodyDiv w:val="1"/>
      <w:marLeft w:val="0"/>
      <w:marRight w:val="0"/>
      <w:marTop w:val="0"/>
      <w:marBottom w:val="0"/>
      <w:divBdr>
        <w:top w:val="none" w:sz="0" w:space="0" w:color="auto"/>
        <w:left w:val="none" w:sz="0" w:space="0" w:color="auto"/>
        <w:bottom w:val="none" w:sz="0" w:space="0" w:color="auto"/>
        <w:right w:val="none" w:sz="0" w:space="0" w:color="auto"/>
      </w:divBdr>
    </w:div>
    <w:div w:id="1512179544">
      <w:bodyDiv w:val="1"/>
      <w:marLeft w:val="0"/>
      <w:marRight w:val="0"/>
      <w:marTop w:val="0"/>
      <w:marBottom w:val="0"/>
      <w:divBdr>
        <w:top w:val="none" w:sz="0" w:space="0" w:color="auto"/>
        <w:left w:val="none" w:sz="0" w:space="0" w:color="auto"/>
        <w:bottom w:val="none" w:sz="0" w:space="0" w:color="auto"/>
        <w:right w:val="none" w:sz="0" w:space="0" w:color="auto"/>
      </w:divBdr>
      <w:divsChild>
        <w:div w:id="1537082134">
          <w:marLeft w:val="0"/>
          <w:marRight w:val="0"/>
          <w:marTop w:val="0"/>
          <w:marBottom w:val="0"/>
          <w:divBdr>
            <w:top w:val="none" w:sz="0" w:space="0" w:color="auto"/>
            <w:left w:val="none" w:sz="0" w:space="0" w:color="auto"/>
            <w:bottom w:val="none" w:sz="0" w:space="0" w:color="auto"/>
            <w:right w:val="none" w:sz="0" w:space="0" w:color="auto"/>
          </w:divBdr>
          <w:divsChild>
            <w:div w:id="21019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3017">
      <w:bodyDiv w:val="1"/>
      <w:marLeft w:val="0"/>
      <w:marRight w:val="0"/>
      <w:marTop w:val="0"/>
      <w:marBottom w:val="0"/>
      <w:divBdr>
        <w:top w:val="none" w:sz="0" w:space="0" w:color="auto"/>
        <w:left w:val="none" w:sz="0" w:space="0" w:color="auto"/>
        <w:bottom w:val="none" w:sz="0" w:space="0" w:color="auto"/>
        <w:right w:val="none" w:sz="0" w:space="0" w:color="auto"/>
      </w:divBdr>
    </w:div>
    <w:div w:id="1512914590">
      <w:bodyDiv w:val="1"/>
      <w:marLeft w:val="0"/>
      <w:marRight w:val="0"/>
      <w:marTop w:val="0"/>
      <w:marBottom w:val="0"/>
      <w:divBdr>
        <w:top w:val="none" w:sz="0" w:space="0" w:color="auto"/>
        <w:left w:val="none" w:sz="0" w:space="0" w:color="auto"/>
        <w:bottom w:val="none" w:sz="0" w:space="0" w:color="auto"/>
        <w:right w:val="none" w:sz="0" w:space="0" w:color="auto"/>
      </w:divBdr>
    </w:div>
    <w:div w:id="1513377875">
      <w:bodyDiv w:val="1"/>
      <w:marLeft w:val="0"/>
      <w:marRight w:val="0"/>
      <w:marTop w:val="0"/>
      <w:marBottom w:val="0"/>
      <w:divBdr>
        <w:top w:val="none" w:sz="0" w:space="0" w:color="auto"/>
        <w:left w:val="none" w:sz="0" w:space="0" w:color="auto"/>
        <w:bottom w:val="none" w:sz="0" w:space="0" w:color="auto"/>
        <w:right w:val="none" w:sz="0" w:space="0" w:color="auto"/>
      </w:divBdr>
    </w:div>
    <w:div w:id="1514345645">
      <w:bodyDiv w:val="1"/>
      <w:marLeft w:val="0"/>
      <w:marRight w:val="0"/>
      <w:marTop w:val="0"/>
      <w:marBottom w:val="0"/>
      <w:divBdr>
        <w:top w:val="none" w:sz="0" w:space="0" w:color="auto"/>
        <w:left w:val="none" w:sz="0" w:space="0" w:color="auto"/>
        <w:bottom w:val="none" w:sz="0" w:space="0" w:color="auto"/>
        <w:right w:val="none" w:sz="0" w:space="0" w:color="auto"/>
      </w:divBdr>
    </w:div>
    <w:div w:id="1515653118">
      <w:bodyDiv w:val="1"/>
      <w:marLeft w:val="0"/>
      <w:marRight w:val="0"/>
      <w:marTop w:val="0"/>
      <w:marBottom w:val="0"/>
      <w:divBdr>
        <w:top w:val="none" w:sz="0" w:space="0" w:color="auto"/>
        <w:left w:val="none" w:sz="0" w:space="0" w:color="auto"/>
        <w:bottom w:val="none" w:sz="0" w:space="0" w:color="auto"/>
        <w:right w:val="none" w:sz="0" w:space="0" w:color="auto"/>
      </w:divBdr>
    </w:div>
    <w:div w:id="1516840104">
      <w:bodyDiv w:val="1"/>
      <w:marLeft w:val="0"/>
      <w:marRight w:val="0"/>
      <w:marTop w:val="0"/>
      <w:marBottom w:val="0"/>
      <w:divBdr>
        <w:top w:val="none" w:sz="0" w:space="0" w:color="auto"/>
        <w:left w:val="none" w:sz="0" w:space="0" w:color="auto"/>
        <w:bottom w:val="none" w:sz="0" w:space="0" w:color="auto"/>
        <w:right w:val="none" w:sz="0" w:space="0" w:color="auto"/>
      </w:divBdr>
    </w:div>
    <w:div w:id="1517117397">
      <w:bodyDiv w:val="1"/>
      <w:marLeft w:val="0"/>
      <w:marRight w:val="0"/>
      <w:marTop w:val="0"/>
      <w:marBottom w:val="0"/>
      <w:divBdr>
        <w:top w:val="none" w:sz="0" w:space="0" w:color="auto"/>
        <w:left w:val="none" w:sz="0" w:space="0" w:color="auto"/>
        <w:bottom w:val="none" w:sz="0" w:space="0" w:color="auto"/>
        <w:right w:val="none" w:sz="0" w:space="0" w:color="auto"/>
      </w:divBdr>
    </w:div>
    <w:div w:id="1517695986">
      <w:bodyDiv w:val="1"/>
      <w:marLeft w:val="0"/>
      <w:marRight w:val="0"/>
      <w:marTop w:val="0"/>
      <w:marBottom w:val="0"/>
      <w:divBdr>
        <w:top w:val="none" w:sz="0" w:space="0" w:color="auto"/>
        <w:left w:val="none" w:sz="0" w:space="0" w:color="auto"/>
        <w:bottom w:val="none" w:sz="0" w:space="0" w:color="auto"/>
        <w:right w:val="none" w:sz="0" w:space="0" w:color="auto"/>
      </w:divBdr>
    </w:div>
    <w:div w:id="1518546408">
      <w:bodyDiv w:val="1"/>
      <w:marLeft w:val="0"/>
      <w:marRight w:val="0"/>
      <w:marTop w:val="0"/>
      <w:marBottom w:val="0"/>
      <w:divBdr>
        <w:top w:val="none" w:sz="0" w:space="0" w:color="auto"/>
        <w:left w:val="none" w:sz="0" w:space="0" w:color="auto"/>
        <w:bottom w:val="none" w:sz="0" w:space="0" w:color="auto"/>
        <w:right w:val="none" w:sz="0" w:space="0" w:color="auto"/>
      </w:divBdr>
    </w:div>
    <w:div w:id="1518739353">
      <w:bodyDiv w:val="1"/>
      <w:marLeft w:val="0"/>
      <w:marRight w:val="0"/>
      <w:marTop w:val="0"/>
      <w:marBottom w:val="0"/>
      <w:divBdr>
        <w:top w:val="none" w:sz="0" w:space="0" w:color="auto"/>
        <w:left w:val="none" w:sz="0" w:space="0" w:color="auto"/>
        <w:bottom w:val="none" w:sz="0" w:space="0" w:color="auto"/>
        <w:right w:val="none" w:sz="0" w:space="0" w:color="auto"/>
      </w:divBdr>
    </w:div>
    <w:div w:id="1519807603">
      <w:bodyDiv w:val="1"/>
      <w:marLeft w:val="0"/>
      <w:marRight w:val="0"/>
      <w:marTop w:val="0"/>
      <w:marBottom w:val="0"/>
      <w:divBdr>
        <w:top w:val="none" w:sz="0" w:space="0" w:color="auto"/>
        <w:left w:val="none" w:sz="0" w:space="0" w:color="auto"/>
        <w:bottom w:val="none" w:sz="0" w:space="0" w:color="auto"/>
        <w:right w:val="none" w:sz="0" w:space="0" w:color="auto"/>
      </w:divBdr>
    </w:div>
    <w:div w:id="1520267724">
      <w:bodyDiv w:val="1"/>
      <w:marLeft w:val="0"/>
      <w:marRight w:val="0"/>
      <w:marTop w:val="0"/>
      <w:marBottom w:val="0"/>
      <w:divBdr>
        <w:top w:val="none" w:sz="0" w:space="0" w:color="auto"/>
        <w:left w:val="none" w:sz="0" w:space="0" w:color="auto"/>
        <w:bottom w:val="none" w:sz="0" w:space="0" w:color="auto"/>
        <w:right w:val="none" w:sz="0" w:space="0" w:color="auto"/>
      </w:divBdr>
    </w:div>
    <w:div w:id="1520386455">
      <w:bodyDiv w:val="1"/>
      <w:marLeft w:val="0"/>
      <w:marRight w:val="0"/>
      <w:marTop w:val="0"/>
      <w:marBottom w:val="0"/>
      <w:divBdr>
        <w:top w:val="none" w:sz="0" w:space="0" w:color="auto"/>
        <w:left w:val="none" w:sz="0" w:space="0" w:color="auto"/>
        <w:bottom w:val="none" w:sz="0" w:space="0" w:color="auto"/>
        <w:right w:val="none" w:sz="0" w:space="0" w:color="auto"/>
      </w:divBdr>
    </w:div>
    <w:div w:id="1521552650">
      <w:bodyDiv w:val="1"/>
      <w:marLeft w:val="0"/>
      <w:marRight w:val="0"/>
      <w:marTop w:val="0"/>
      <w:marBottom w:val="0"/>
      <w:divBdr>
        <w:top w:val="none" w:sz="0" w:space="0" w:color="auto"/>
        <w:left w:val="none" w:sz="0" w:space="0" w:color="auto"/>
        <w:bottom w:val="none" w:sz="0" w:space="0" w:color="auto"/>
        <w:right w:val="none" w:sz="0" w:space="0" w:color="auto"/>
      </w:divBdr>
    </w:div>
    <w:div w:id="1522427448">
      <w:bodyDiv w:val="1"/>
      <w:marLeft w:val="0"/>
      <w:marRight w:val="0"/>
      <w:marTop w:val="0"/>
      <w:marBottom w:val="0"/>
      <w:divBdr>
        <w:top w:val="none" w:sz="0" w:space="0" w:color="auto"/>
        <w:left w:val="none" w:sz="0" w:space="0" w:color="auto"/>
        <w:bottom w:val="none" w:sz="0" w:space="0" w:color="auto"/>
        <w:right w:val="none" w:sz="0" w:space="0" w:color="auto"/>
      </w:divBdr>
    </w:div>
    <w:div w:id="1522889970">
      <w:bodyDiv w:val="1"/>
      <w:marLeft w:val="0"/>
      <w:marRight w:val="0"/>
      <w:marTop w:val="0"/>
      <w:marBottom w:val="0"/>
      <w:divBdr>
        <w:top w:val="none" w:sz="0" w:space="0" w:color="auto"/>
        <w:left w:val="none" w:sz="0" w:space="0" w:color="auto"/>
        <w:bottom w:val="none" w:sz="0" w:space="0" w:color="auto"/>
        <w:right w:val="none" w:sz="0" w:space="0" w:color="auto"/>
      </w:divBdr>
    </w:div>
    <w:div w:id="1523133615">
      <w:bodyDiv w:val="1"/>
      <w:marLeft w:val="0"/>
      <w:marRight w:val="0"/>
      <w:marTop w:val="0"/>
      <w:marBottom w:val="0"/>
      <w:divBdr>
        <w:top w:val="none" w:sz="0" w:space="0" w:color="auto"/>
        <w:left w:val="none" w:sz="0" w:space="0" w:color="auto"/>
        <w:bottom w:val="none" w:sz="0" w:space="0" w:color="auto"/>
        <w:right w:val="none" w:sz="0" w:space="0" w:color="auto"/>
      </w:divBdr>
    </w:div>
    <w:div w:id="1523395006">
      <w:bodyDiv w:val="1"/>
      <w:marLeft w:val="0"/>
      <w:marRight w:val="0"/>
      <w:marTop w:val="0"/>
      <w:marBottom w:val="0"/>
      <w:divBdr>
        <w:top w:val="none" w:sz="0" w:space="0" w:color="auto"/>
        <w:left w:val="none" w:sz="0" w:space="0" w:color="auto"/>
        <w:bottom w:val="none" w:sz="0" w:space="0" w:color="auto"/>
        <w:right w:val="none" w:sz="0" w:space="0" w:color="auto"/>
      </w:divBdr>
    </w:div>
    <w:div w:id="1523395716">
      <w:bodyDiv w:val="1"/>
      <w:marLeft w:val="0"/>
      <w:marRight w:val="0"/>
      <w:marTop w:val="0"/>
      <w:marBottom w:val="0"/>
      <w:divBdr>
        <w:top w:val="none" w:sz="0" w:space="0" w:color="auto"/>
        <w:left w:val="none" w:sz="0" w:space="0" w:color="auto"/>
        <w:bottom w:val="none" w:sz="0" w:space="0" w:color="auto"/>
        <w:right w:val="none" w:sz="0" w:space="0" w:color="auto"/>
      </w:divBdr>
    </w:div>
    <w:div w:id="1524368629">
      <w:bodyDiv w:val="1"/>
      <w:marLeft w:val="0"/>
      <w:marRight w:val="0"/>
      <w:marTop w:val="0"/>
      <w:marBottom w:val="0"/>
      <w:divBdr>
        <w:top w:val="none" w:sz="0" w:space="0" w:color="auto"/>
        <w:left w:val="none" w:sz="0" w:space="0" w:color="auto"/>
        <w:bottom w:val="none" w:sz="0" w:space="0" w:color="auto"/>
        <w:right w:val="none" w:sz="0" w:space="0" w:color="auto"/>
      </w:divBdr>
    </w:div>
    <w:div w:id="1524857886">
      <w:bodyDiv w:val="1"/>
      <w:marLeft w:val="0"/>
      <w:marRight w:val="0"/>
      <w:marTop w:val="0"/>
      <w:marBottom w:val="0"/>
      <w:divBdr>
        <w:top w:val="none" w:sz="0" w:space="0" w:color="auto"/>
        <w:left w:val="none" w:sz="0" w:space="0" w:color="auto"/>
        <w:bottom w:val="none" w:sz="0" w:space="0" w:color="auto"/>
        <w:right w:val="none" w:sz="0" w:space="0" w:color="auto"/>
      </w:divBdr>
    </w:div>
    <w:div w:id="1525097516">
      <w:bodyDiv w:val="1"/>
      <w:marLeft w:val="0"/>
      <w:marRight w:val="0"/>
      <w:marTop w:val="0"/>
      <w:marBottom w:val="0"/>
      <w:divBdr>
        <w:top w:val="none" w:sz="0" w:space="0" w:color="auto"/>
        <w:left w:val="none" w:sz="0" w:space="0" w:color="auto"/>
        <w:bottom w:val="none" w:sz="0" w:space="0" w:color="auto"/>
        <w:right w:val="none" w:sz="0" w:space="0" w:color="auto"/>
      </w:divBdr>
      <w:divsChild>
        <w:div w:id="948200100">
          <w:marLeft w:val="0"/>
          <w:marRight w:val="0"/>
          <w:marTop w:val="0"/>
          <w:marBottom w:val="0"/>
          <w:divBdr>
            <w:top w:val="none" w:sz="0" w:space="0" w:color="auto"/>
            <w:left w:val="none" w:sz="0" w:space="0" w:color="auto"/>
            <w:bottom w:val="none" w:sz="0" w:space="0" w:color="auto"/>
            <w:right w:val="none" w:sz="0" w:space="0" w:color="auto"/>
          </w:divBdr>
          <w:divsChild>
            <w:div w:id="20591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80202">
      <w:bodyDiv w:val="1"/>
      <w:marLeft w:val="0"/>
      <w:marRight w:val="0"/>
      <w:marTop w:val="0"/>
      <w:marBottom w:val="0"/>
      <w:divBdr>
        <w:top w:val="none" w:sz="0" w:space="0" w:color="auto"/>
        <w:left w:val="none" w:sz="0" w:space="0" w:color="auto"/>
        <w:bottom w:val="none" w:sz="0" w:space="0" w:color="auto"/>
        <w:right w:val="none" w:sz="0" w:space="0" w:color="auto"/>
      </w:divBdr>
    </w:div>
    <w:div w:id="1533179501">
      <w:bodyDiv w:val="1"/>
      <w:marLeft w:val="0"/>
      <w:marRight w:val="0"/>
      <w:marTop w:val="0"/>
      <w:marBottom w:val="0"/>
      <w:divBdr>
        <w:top w:val="none" w:sz="0" w:space="0" w:color="auto"/>
        <w:left w:val="none" w:sz="0" w:space="0" w:color="auto"/>
        <w:bottom w:val="none" w:sz="0" w:space="0" w:color="auto"/>
        <w:right w:val="none" w:sz="0" w:space="0" w:color="auto"/>
      </w:divBdr>
    </w:div>
    <w:div w:id="1533228550">
      <w:bodyDiv w:val="1"/>
      <w:marLeft w:val="0"/>
      <w:marRight w:val="0"/>
      <w:marTop w:val="0"/>
      <w:marBottom w:val="0"/>
      <w:divBdr>
        <w:top w:val="none" w:sz="0" w:space="0" w:color="auto"/>
        <w:left w:val="none" w:sz="0" w:space="0" w:color="auto"/>
        <w:bottom w:val="none" w:sz="0" w:space="0" w:color="auto"/>
        <w:right w:val="none" w:sz="0" w:space="0" w:color="auto"/>
      </w:divBdr>
    </w:div>
    <w:div w:id="1534344779">
      <w:bodyDiv w:val="1"/>
      <w:marLeft w:val="0"/>
      <w:marRight w:val="0"/>
      <w:marTop w:val="0"/>
      <w:marBottom w:val="0"/>
      <w:divBdr>
        <w:top w:val="none" w:sz="0" w:space="0" w:color="auto"/>
        <w:left w:val="none" w:sz="0" w:space="0" w:color="auto"/>
        <w:bottom w:val="none" w:sz="0" w:space="0" w:color="auto"/>
        <w:right w:val="none" w:sz="0" w:space="0" w:color="auto"/>
      </w:divBdr>
    </w:div>
    <w:div w:id="1534686154">
      <w:bodyDiv w:val="1"/>
      <w:marLeft w:val="0"/>
      <w:marRight w:val="0"/>
      <w:marTop w:val="0"/>
      <w:marBottom w:val="0"/>
      <w:divBdr>
        <w:top w:val="none" w:sz="0" w:space="0" w:color="auto"/>
        <w:left w:val="none" w:sz="0" w:space="0" w:color="auto"/>
        <w:bottom w:val="none" w:sz="0" w:space="0" w:color="auto"/>
        <w:right w:val="none" w:sz="0" w:space="0" w:color="auto"/>
      </w:divBdr>
    </w:div>
    <w:div w:id="1535653959">
      <w:bodyDiv w:val="1"/>
      <w:marLeft w:val="0"/>
      <w:marRight w:val="0"/>
      <w:marTop w:val="0"/>
      <w:marBottom w:val="0"/>
      <w:divBdr>
        <w:top w:val="none" w:sz="0" w:space="0" w:color="auto"/>
        <w:left w:val="none" w:sz="0" w:space="0" w:color="auto"/>
        <w:bottom w:val="none" w:sz="0" w:space="0" w:color="auto"/>
        <w:right w:val="none" w:sz="0" w:space="0" w:color="auto"/>
      </w:divBdr>
    </w:div>
    <w:div w:id="1536502454">
      <w:bodyDiv w:val="1"/>
      <w:marLeft w:val="0"/>
      <w:marRight w:val="0"/>
      <w:marTop w:val="0"/>
      <w:marBottom w:val="0"/>
      <w:divBdr>
        <w:top w:val="none" w:sz="0" w:space="0" w:color="auto"/>
        <w:left w:val="none" w:sz="0" w:space="0" w:color="auto"/>
        <w:bottom w:val="none" w:sz="0" w:space="0" w:color="auto"/>
        <w:right w:val="none" w:sz="0" w:space="0" w:color="auto"/>
      </w:divBdr>
    </w:div>
    <w:div w:id="1537624593">
      <w:bodyDiv w:val="1"/>
      <w:marLeft w:val="0"/>
      <w:marRight w:val="0"/>
      <w:marTop w:val="0"/>
      <w:marBottom w:val="0"/>
      <w:divBdr>
        <w:top w:val="none" w:sz="0" w:space="0" w:color="auto"/>
        <w:left w:val="none" w:sz="0" w:space="0" w:color="auto"/>
        <w:bottom w:val="none" w:sz="0" w:space="0" w:color="auto"/>
        <w:right w:val="none" w:sz="0" w:space="0" w:color="auto"/>
      </w:divBdr>
    </w:div>
    <w:div w:id="1537960838">
      <w:bodyDiv w:val="1"/>
      <w:marLeft w:val="0"/>
      <w:marRight w:val="0"/>
      <w:marTop w:val="0"/>
      <w:marBottom w:val="0"/>
      <w:divBdr>
        <w:top w:val="none" w:sz="0" w:space="0" w:color="auto"/>
        <w:left w:val="none" w:sz="0" w:space="0" w:color="auto"/>
        <w:bottom w:val="none" w:sz="0" w:space="0" w:color="auto"/>
        <w:right w:val="none" w:sz="0" w:space="0" w:color="auto"/>
      </w:divBdr>
    </w:div>
    <w:div w:id="1538200871">
      <w:bodyDiv w:val="1"/>
      <w:marLeft w:val="0"/>
      <w:marRight w:val="0"/>
      <w:marTop w:val="0"/>
      <w:marBottom w:val="0"/>
      <w:divBdr>
        <w:top w:val="none" w:sz="0" w:space="0" w:color="auto"/>
        <w:left w:val="none" w:sz="0" w:space="0" w:color="auto"/>
        <w:bottom w:val="none" w:sz="0" w:space="0" w:color="auto"/>
        <w:right w:val="none" w:sz="0" w:space="0" w:color="auto"/>
      </w:divBdr>
    </w:div>
    <w:div w:id="1540244440">
      <w:bodyDiv w:val="1"/>
      <w:marLeft w:val="0"/>
      <w:marRight w:val="0"/>
      <w:marTop w:val="0"/>
      <w:marBottom w:val="0"/>
      <w:divBdr>
        <w:top w:val="none" w:sz="0" w:space="0" w:color="auto"/>
        <w:left w:val="none" w:sz="0" w:space="0" w:color="auto"/>
        <w:bottom w:val="none" w:sz="0" w:space="0" w:color="auto"/>
        <w:right w:val="none" w:sz="0" w:space="0" w:color="auto"/>
      </w:divBdr>
    </w:div>
    <w:div w:id="1540312825">
      <w:bodyDiv w:val="1"/>
      <w:marLeft w:val="0"/>
      <w:marRight w:val="0"/>
      <w:marTop w:val="0"/>
      <w:marBottom w:val="0"/>
      <w:divBdr>
        <w:top w:val="none" w:sz="0" w:space="0" w:color="auto"/>
        <w:left w:val="none" w:sz="0" w:space="0" w:color="auto"/>
        <w:bottom w:val="none" w:sz="0" w:space="0" w:color="auto"/>
        <w:right w:val="none" w:sz="0" w:space="0" w:color="auto"/>
      </w:divBdr>
    </w:div>
    <w:div w:id="1542936740">
      <w:bodyDiv w:val="1"/>
      <w:marLeft w:val="0"/>
      <w:marRight w:val="0"/>
      <w:marTop w:val="0"/>
      <w:marBottom w:val="0"/>
      <w:divBdr>
        <w:top w:val="none" w:sz="0" w:space="0" w:color="auto"/>
        <w:left w:val="none" w:sz="0" w:space="0" w:color="auto"/>
        <w:bottom w:val="none" w:sz="0" w:space="0" w:color="auto"/>
        <w:right w:val="none" w:sz="0" w:space="0" w:color="auto"/>
      </w:divBdr>
    </w:div>
    <w:div w:id="1545945149">
      <w:bodyDiv w:val="1"/>
      <w:marLeft w:val="0"/>
      <w:marRight w:val="0"/>
      <w:marTop w:val="0"/>
      <w:marBottom w:val="0"/>
      <w:divBdr>
        <w:top w:val="none" w:sz="0" w:space="0" w:color="auto"/>
        <w:left w:val="none" w:sz="0" w:space="0" w:color="auto"/>
        <w:bottom w:val="none" w:sz="0" w:space="0" w:color="auto"/>
        <w:right w:val="none" w:sz="0" w:space="0" w:color="auto"/>
      </w:divBdr>
    </w:div>
    <w:div w:id="1546064735">
      <w:bodyDiv w:val="1"/>
      <w:marLeft w:val="0"/>
      <w:marRight w:val="0"/>
      <w:marTop w:val="0"/>
      <w:marBottom w:val="0"/>
      <w:divBdr>
        <w:top w:val="none" w:sz="0" w:space="0" w:color="auto"/>
        <w:left w:val="none" w:sz="0" w:space="0" w:color="auto"/>
        <w:bottom w:val="none" w:sz="0" w:space="0" w:color="auto"/>
        <w:right w:val="none" w:sz="0" w:space="0" w:color="auto"/>
      </w:divBdr>
    </w:div>
    <w:div w:id="1547372488">
      <w:bodyDiv w:val="1"/>
      <w:marLeft w:val="0"/>
      <w:marRight w:val="0"/>
      <w:marTop w:val="0"/>
      <w:marBottom w:val="0"/>
      <w:divBdr>
        <w:top w:val="none" w:sz="0" w:space="0" w:color="auto"/>
        <w:left w:val="none" w:sz="0" w:space="0" w:color="auto"/>
        <w:bottom w:val="none" w:sz="0" w:space="0" w:color="auto"/>
        <w:right w:val="none" w:sz="0" w:space="0" w:color="auto"/>
      </w:divBdr>
    </w:div>
    <w:div w:id="1549998474">
      <w:bodyDiv w:val="1"/>
      <w:marLeft w:val="0"/>
      <w:marRight w:val="0"/>
      <w:marTop w:val="0"/>
      <w:marBottom w:val="0"/>
      <w:divBdr>
        <w:top w:val="none" w:sz="0" w:space="0" w:color="auto"/>
        <w:left w:val="none" w:sz="0" w:space="0" w:color="auto"/>
        <w:bottom w:val="none" w:sz="0" w:space="0" w:color="auto"/>
        <w:right w:val="none" w:sz="0" w:space="0" w:color="auto"/>
      </w:divBdr>
    </w:div>
    <w:div w:id="1550535330">
      <w:bodyDiv w:val="1"/>
      <w:marLeft w:val="0"/>
      <w:marRight w:val="0"/>
      <w:marTop w:val="0"/>
      <w:marBottom w:val="0"/>
      <w:divBdr>
        <w:top w:val="none" w:sz="0" w:space="0" w:color="auto"/>
        <w:left w:val="none" w:sz="0" w:space="0" w:color="auto"/>
        <w:bottom w:val="none" w:sz="0" w:space="0" w:color="auto"/>
        <w:right w:val="none" w:sz="0" w:space="0" w:color="auto"/>
      </w:divBdr>
    </w:div>
    <w:div w:id="1551071783">
      <w:bodyDiv w:val="1"/>
      <w:marLeft w:val="0"/>
      <w:marRight w:val="0"/>
      <w:marTop w:val="0"/>
      <w:marBottom w:val="0"/>
      <w:divBdr>
        <w:top w:val="none" w:sz="0" w:space="0" w:color="auto"/>
        <w:left w:val="none" w:sz="0" w:space="0" w:color="auto"/>
        <w:bottom w:val="none" w:sz="0" w:space="0" w:color="auto"/>
        <w:right w:val="none" w:sz="0" w:space="0" w:color="auto"/>
      </w:divBdr>
    </w:div>
    <w:div w:id="1552032158">
      <w:bodyDiv w:val="1"/>
      <w:marLeft w:val="0"/>
      <w:marRight w:val="0"/>
      <w:marTop w:val="0"/>
      <w:marBottom w:val="0"/>
      <w:divBdr>
        <w:top w:val="none" w:sz="0" w:space="0" w:color="auto"/>
        <w:left w:val="none" w:sz="0" w:space="0" w:color="auto"/>
        <w:bottom w:val="none" w:sz="0" w:space="0" w:color="auto"/>
        <w:right w:val="none" w:sz="0" w:space="0" w:color="auto"/>
      </w:divBdr>
    </w:div>
    <w:div w:id="1552110332">
      <w:bodyDiv w:val="1"/>
      <w:marLeft w:val="0"/>
      <w:marRight w:val="0"/>
      <w:marTop w:val="0"/>
      <w:marBottom w:val="0"/>
      <w:divBdr>
        <w:top w:val="none" w:sz="0" w:space="0" w:color="auto"/>
        <w:left w:val="none" w:sz="0" w:space="0" w:color="auto"/>
        <w:bottom w:val="none" w:sz="0" w:space="0" w:color="auto"/>
        <w:right w:val="none" w:sz="0" w:space="0" w:color="auto"/>
      </w:divBdr>
    </w:div>
    <w:div w:id="1553271670">
      <w:bodyDiv w:val="1"/>
      <w:marLeft w:val="0"/>
      <w:marRight w:val="0"/>
      <w:marTop w:val="0"/>
      <w:marBottom w:val="0"/>
      <w:divBdr>
        <w:top w:val="none" w:sz="0" w:space="0" w:color="auto"/>
        <w:left w:val="none" w:sz="0" w:space="0" w:color="auto"/>
        <w:bottom w:val="none" w:sz="0" w:space="0" w:color="auto"/>
        <w:right w:val="none" w:sz="0" w:space="0" w:color="auto"/>
      </w:divBdr>
    </w:div>
    <w:div w:id="1553806677">
      <w:bodyDiv w:val="1"/>
      <w:marLeft w:val="0"/>
      <w:marRight w:val="0"/>
      <w:marTop w:val="0"/>
      <w:marBottom w:val="0"/>
      <w:divBdr>
        <w:top w:val="none" w:sz="0" w:space="0" w:color="auto"/>
        <w:left w:val="none" w:sz="0" w:space="0" w:color="auto"/>
        <w:bottom w:val="none" w:sz="0" w:space="0" w:color="auto"/>
        <w:right w:val="none" w:sz="0" w:space="0" w:color="auto"/>
      </w:divBdr>
    </w:div>
    <w:div w:id="1557275575">
      <w:bodyDiv w:val="1"/>
      <w:marLeft w:val="0"/>
      <w:marRight w:val="0"/>
      <w:marTop w:val="0"/>
      <w:marBottom w:val="0"/>
      <w:divBdr>
        <w:top w:val="none" w:sz="0" w:space="0" w:color="auto"/>
        <w:left w:val="none" w:sz="0" w:space="0" w:color="auto"/>
        <w:bottom w:val="none" w:sz="0" w:space="0" w:color="auto"/>
        <w:right w:val="none" w:sz="0" w:space="0" w:color="auto"/>
      </w:divBdr>
    </w:div>
    <w:div w:id="1557350173">
      <w:bodyDiv w:val="1"/>
      <w:marLeft w:val="0"/>
      <w:marRight w:val="0"/>
      <w:marTop w:val="0"/>
      <w:marBottom w:val="0"/>
      <w:divBdr>
        <w:top w:val="none" w:sz="0" w:space="0" w:color="auto"/>
        <w:left w:val="none" w:sz="0" w:space="0" w:color="auto"/>
        <w:bottom w:val="none" w:sz="0" w:space="0" w:color="auto"/>
        <w:right w:val="none" w:sz="0" w:space="0" w:color="auto"/>
      </w:divBdr>
    </w:div>
    <w:div w:id="1558584336">
      <w:bodyDiv w:val="1"/>
      <w:marLeft w:val="0"/>
      <w:marRight w:val="0"/>
      <w:marTop w:val="0"/>
      <w:marBottom w:val="0"/>
      <w:divBdr>
        <w:top w:val="none" w:sz="0" w:space="0" w:color="auto"/>
        <w:left w:val="none" w:sz="0" w:space="0" w:color="auto"/>
        <w:bottom w:val="none" w:sz="0" w:space="0" w:color="auto"/>
        <w:right w:val="none" w:sz="0" w:space="0" w:color="auto"/>
      </w:divBdr>
    </w:div>
    <w:div w:id="1559121257">
      <w:bodyDiv w:val="1"/>
      <w:marLeft w:val="0"/>
      <w:marRight w:val="0"/>
      <w:marTop w:val="0"/>
      <w:marBottom w:val="0"/>
      <w:divBdr>
        <w:top w:val="none" w:sz="0" w:space="0" w:color="auto"/>
        <w:left w:val="none" w:sz="0" w:space="0" w:color="auto"/>
        <w:bottom w:val="none" w:sz="0" w:space="0" w:color="auto"/>
        <w:right w:val="none" w:sz="0" w:space="0" w:color="auto"/>
      </w:divBdr>
    </w:div>
    <w:div w:id="1559583353">
      <w:bodyDiv w:val="1"/>
      <w:marLeft w:val="0"/>
      <w:marRight w:val="0"/>
      <w:marTop w:val="0"/>
      <w:marBottom w:val="0"/>
      <w:divBdr>
        <w:top w:val="none" w:sz="0" w:space="0" w:color="auto"/>
        <w:left w:val="none" w:sz="0" w:space="0" w:color="auto"/>
        <w:bottom w:val="none" w:sz="0" w:space="0" w:color="auto"/>
        <w:right w:val="none" w:sz="0" w:space="0" w:color="auto"/>
      </w:divBdr>
    </w:div>
    <w:div w:id="1560823236">
      <w:bodyDiv w:val="1"/>
      <w:marLeft w:val="0"/>
      <w:marRight w:val="0"/>
      <w:marTop w:val="0"/>
      <w:marBottom w:val="0"/>
      <w:divBdr>
        <w:top w:val="none" w:sz="0" w:space="0" w:color="auto"/>
        <w:left w:val="none" w:sz="0" w:space="0" w:color="auto"/>
        <w:bottom w:val="none" w:sz="0" w:space="0" w:color="auto"/>
        <w:right w:val="none" w:sz="0" w:space="0" w:color="auto"/>
      </w:divBdr>
      <w:divsChild>
        <w:div w:id="473449035">
          <w:marLeft w:val="0"/>
          <w:marRight w:val="0"/>
          <w:marTop w:val="0"/>
          <w:marBottom w:val="0"/>
          <w:divBdr>
            <w:top w:val="none" w:sz="0" w:space="0" w:color="auto"/>
            <w:left w:val="none" w:sz="0" w:space="0" w:color="auto"/>
            <w:bottom w:val="none" w:sz="0" w:space="0" w:color="auto"/>
            <w:right w:val="none" w:sz="0" w:space="0" w:color="auto"/>
          </w:divBdr>
          <w:divsChild>
            <w:div w:id="1963802849">
              <w:marLeft w:val="0"/>
              <w:marRight w:val="0"/>
              <w:marTop w:val="0"/>
              <w:marBottom w:val="0"/>
              <w:divBdr>
                <w:top w:val="none" w:sz="0" w:space="0" w:color="auto"/>
                <w:left w:val="none" w:sz="0" w:space="0" w:color="auto"/>
                <w:bottom w:val="none" w:sz="0" w:space="0" w:color="auto"/>
                <w:right w:val="none" w:sz="0" w:space="0" w:color="auto"/>
              </w:divBdr>
              <w:divsChild>
                <w:div w:id="1764762649">
                  <w:marLeft w:val="0"/>
                  <w:marRight w:val="0"/>
                  <w:marTop w:val="0"/>
                  <w:marBottom w:val="0"/>
                  <w:divBdr>
                    <w:top w:val="none" w:sz="0" w:space="0" w:color="auto"/>
                    <w:left w:val="none" w:sz="0" w:space="0" w:color="auto"/>
                    <w:bottom w:val="none" w:sz="0" w:space="0" w:color="auto"/>
                    <w:right w:val="none" w:sz="0" w:space="0" w:color="auto"/>
                  </w:divBdr>
                  <w:divsChild>
                    <w:div w:id="1294826958">
                      <w:marLeft w:val="0"/>
                      <w:marRight w:val="0"/>
                      <w:marTop w:val="0"/>
                      <w:marBottom w:val="0"/>
                      <w:divBdr>
                        <w:top w:val="none" w:sz="0" w:space="0" w:color="auto"/>
                        <w:left w:val="none" w:sz="0" w:space="0" w:color="auto"/>
                        <w:bottom w:val="none" w:sz="0" w:space="0" w:color="auto"/>
                        <w:right w:val="none" w:sz="0" w:space="0" w:color="auto"/>
                      </w:divBdr>
                      <w:divsChild>
                        <w:div w:id="1426422217">
                          <w:marLeft w:val="0"/>
                          <w:marRight w:val="0"/>
                          <w:marTop w:val="0"/>
                          <w:marBottom w:val="0"/>
                          <w:divBdr>
                            <w:top w:val="none" w:sz="0" w:space="0" w:color="auto"/>
                            <w:left w:val="none" w:sz="0" w:space="0" w:color="auto"/>
                            <w:bottom w:val="none" w:sz="0" w:space="0" w:color="auto"/>
                            <w:right w:val="none" w:sz="0" w:space="0" w:color="auto"/>
                          </w:divBdr>
                          <w:divsChild>
                            <w:div w:id="330255040">
                              <w:marLeft w:val="0"/>
                              <w:marRight w:val="0"/>
                              <w:marTop w:val="0"/>
                              <w:marBottom w:val="0"/>
                              <w:divBdr>
                                <w:top w:val="none" w:sz="0" w:space="0" w:color="auto"/>
                                <w:left w:val="none" w:sz="0" w:space="0" w:color="auto"/>
                                <w:bottom w:val="none" w:sz="0" w:space="0" w:color="auto"/>
                                <w:right w:val="none" w:sz="0" w:space="0" w:color="auto"/>
                              </w:divBdr>
                              <w:divsChild>
                                <w:div w:id="814755440">
                                  <w:marLeft w:val="0"/>
                                  <w:marRight w:val="0"/>
                                  <w:marTop w:val="0"/>
                                  <w:marBottom w:val="0"/>
                                  <w:divBdr>
                                    <w:top w:val="none" w:sz="0" w:space="0" w:color="auto"/>
                                    <w:left w:val="none" w:sz="0" w:space="0" w:color="auto"/>
                                    <w:bottom w:val="none" w:sz="0" w:space="0" w:color="auto"/>
                                    <w:right w:val="none" w:sz="0" w:space="0" w:color="auto"/>
                                  </w:divBdr>
                                  <w:divsChild>
                                    <w:div w:id="1372072390">
                                      <w:marLeft w:val="0"/>
                                      <w:marRight w:val="0"/>
                                      <w:marTop w:val="0"/>
                                      <w:marBottom w:val="0"/>
                                      <w:divBdr>
                                        <w:top w:val="none" w:sz="0" w:space="0" w:color="auto"/>
                                        <w:left w:val="none" w:sz="0" w:space="0" w:color="auto"/>
                                        <w:bottom w:val="none" w:sz="0" w:space="0" w:color="auto"/>
                                        <w:right w:val="none" w:sz="0" w:space="0" w:color="auto"/>
                                      </w:divBdr>
                                      <w:divsChild>
                                        <w:div w:id="481502616">
                                          <w:marLeft w:val="0"/>
                                          <w:marRight w:val="0"/>
                                          <w:marTop w:val="0"/>
                                          <w:marBottom w:val="0"/>
                                          <w:divBdr>
                                            <w:top w:val="none" w:sz="0" w:space="0" w:color="auto"/>
                                            <w:left w:val="none" w:sz="0" w:space="0" w:color="auto"/>
                                            <w:bottom w:val="none" w:sz="0" w:space="0" w:color="auto"/>
                                            <w:right w:val="none" w:sz="0" w:space="0" w:color="auto"/>
                                          </w:divBdr>
                                          <w:divsChild>
                                            <w:div w:id="1528371252">
                                              <w:marLeft w:val="0"/>
                                              <w:marRight w:val="0"/>
                                              <w:marTop w:val="0"/>
                                              <w:marBottom w:val="0"/>
                                              <w:divBdr>
                                                <w:top w:val="none" w:sz="0" w:space="0" w:color="auto"/>
                                                <w:left w:val="none" w:sz="0" w:space="0" w:color="auto"/>
                                                <w:bottom w:val="none" w:sz="0" w:space="0" w:color="auto"/>
                                                <w:right w:val="none" w:sz="0" w:space="0" w:color="auto"/>
                                              </w:divBdr>
                                              <w:divsChild>
                                                <w:div w:id="189340850">
                                                  <w:marLeft w:val="0"/>
                                                  <w:marRight w:val="0"/>
                                                  <w:marTop w:val="0"/>
                                                  <w:marBottom w:val="0"/>
                                                  <w:divBdr>
                                                    <w:top w:val="none" w:sz="0" w:space="0" w:color="auto"/>
                                                    <w:left w:val="none" w:sz="0" w:space="0" w:color="auto"/>
                                                    <w:bottom w:val="none" w:sz="0" w:space="0" w:color="auto"/>
                                                    <w:right w:val="none" w:sz="0" w:space="0" w:color="auto"/>
                                                  </w:divBdr>
                                                  <w:divsChild>
                                                    <w:div w:id="1593006130">
                                                      <w:marLeft w:val="0"/>
                                                      <w:marRight w:val="0"/>
                                                      <w:marTop w:val="0"/>
                                                      <w:marBottom w:val="0"/>
                                                      <w:divBdr>
                                                        <w:top w:val="none" w:sz="0" w:space="0" w:color="auto"/>
                                                        <w:left w:val="none" w:sz="0" w:space="0" w:color="auto"/>
                                                        <w:bottom w:val="none" w:sz="0" w:space="0" w:color="auto"/>
                                                        <w:right w:val="none" w:sz="0" w:space="0" w:color="auto"/>
                                                      </w:divBdr>
                                                      <w:divsChild>
                                                        <w:div w:id="72175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4679828">
      <w:bodyDiv w:val="1"/>
      <w:marLeft w:val="0"/>
      <w:marRight w:val="0"/>
      <w:marTop w:val="0"/>
      <w:marBottom w:val="0"/>
      <w:divBdr>
        <w:top w:val="none" w:sz="0" w:space="0" w:color="auto"/>
        <w:left w:val="none" w:sz="0" w:space="0" w:color="auto"/>
        <w:bottom w:val="none" w:sz="0" w:space="0" w:color="auto"/>
        <w:right w:val="none" w:sz="0" w:space="0" w:color="auto"/>
      </w:divBdr>
    </w:div>
    <w:div w:id="1564832850">
      <w:bodyDiv w:val="1"/>
      <w:marLeft w:val="0"/>
      <w:marRight w:val="0"/>
      <w:marTop w:val="0"/>
      <w:marBottom w:val="0"/>
      <w:divBdr>
        <w:top w:val="none" w:sz="0" w:space="0" w:color="auto"/>
        <w:left w:val="none" w:sz="0" w:space="0" w:color="auto"/>
        <w:bottom w:val="none" w:sz="0" w:space="0" w:color="auto"/>
        <w:right w:val="none" w:sz="0" w:space="0" w:color="auto"/>
      </w:divBdr>
    </w:div>
    <w:div w:id="1564947827">
      <w:bodyDiv w:val="1"/>
      <w:marLeft w:val="0"/>
      <w:marRight w:val="0"/>
      <w:marTop w:val="0"/>
      <w:marBottom w:val="0"/>
      <w:divBdr>
        <w:top w:val="none" w:sz="0" w:space="0" w:color="auto"/>
        <w:left w:val="none" w:sz="0" w:space="0" w:color="auto"/>
        <w:bottom w:val="none" w:sz="0" w:space="0" w:color="auto"/>
        <w:right w:val="none" w:sz="0" w:space="0" w:color="auto"/>
      </w:divBdr>
    </w:div>
    <w:div w:id="1565294028">
      <w:bodyDiv w:val="1"/>
      <w:marLeft w:val="0"/>
      <w:marRight w:val="0"/>
      <w:marTop w:val="0"/>
      <w:marBottom w:val="0"/>
      <w:divBdr>
        <w:top w:val="none" w:sz="0" w:space="0" w:color="auto"/>
        <w:left w:val="none" w:sz="0" w:space="0" w:color="auto"/>
        <w:bottom w:val="none" w:sz="0" w:space="0" w:color="auto"/>
        <w:right w:val="none" w:sz="0" w:space="0" w:color="auto"/>
      </w:divBdr>
    </w:div>
    <w:div w:id="1569068806">
      <w:bodyDiv w:val="1"/>
      <w:marLeft w:val="0"/>
      <w:marRight w:val="0"/>
      <w:marTop w:val="0"/>
      <w:marBottom w:val="0"/>
      <w:divBdr>
        <w:top w:val="none" w:sz="0" w:space="0" w:color="auto"/>
        <w:left w:val="none" w:sz="0" w:space="0" w:color="auto"/>
        <w:bottom w:val="none" w:sz="0" w:space="0" w:color="auto"/>
        <w:right w:val="none" w:sz="0" w:space="0" w:color="auto"/>
      </w:divBdr>
    </w:div>
    <w:div w:id="1570572540">
      <w:bodyDiv w:val="1"/>
      <w:marLeft w:val="0"/>
      <w:marRight w:val="0"/>
      <w:marTop w:val="0"/>
      <w:marBottom w:val="0"/>
      <w:divBdr>
        <w:top w:val="none" w:sz="0" w:space="0" w:color="auto"/>
        <w:left w:val="none" w:sz="0" w:space="0" w:color="auto"/>
        <w:bottom w:val="none" w:sz="0" w:space="0" w:color="auto"/>
        <w:right w:val="none" w:sz="0" w:space="0" w:color="auto"/>
      </w:divBdr>
    </w:div>
    <w:div w:id="1570963552">
      <w:bodyDiv w:val="1"/>
      <w:marLeft w:val="0"/>
      <w:marRight w:val="0"/>
      <w:marTop w:val="0"/>
      <w:marBottom w:val="0"/>
      <w:divBdr>
        <w:top w:val="none" w:sz="0" w:space="0" w:color="auto"/>
        <w:left w:val="none" w:sz="0" w:space="0" w:color="auto"/>
        <w:bottom w:val="none" w:sz="0" w:space="0" w:color="auto"/>
        <w:right w:val="none" w:sz="0" w:space="0" w:color="auto"/>
      </w:divBdr>
    </w:div>
    <w:div w:id="1570968431">
      <w:bodyDiv w:val="1"/>
      <w:marLeft w:val="0"/>
      <w:marRight w:val="0"/>
      <w:marTop w:val="0"/>
      <w:marBottom w:val="0"/>
      <w:divBdr>
        <w:top w:val="none" w:sz="0" w:space="0" w:color="auto"/>
        <w:left w:val="none" w:sz="0" w:space="0" w:color="auto"/>
        <w:bottom w:val="none" w:sz="0" w:space="0" w:color="auto"/>
        <w:right w:val="none" w:sz="0" w:space="0" w:color="auto"/>
      </w:divBdr>
    </w:div>
    <w:div w:id="1571967639">
      <w:bodyDiv w:val="1"/>
      <w:marLeft w:val="0"/>
      <w:marRight w:val="0"/>
      <w:marTop w:val="0"/>
      <w:marBottom w:val="0"/>
      <w:divBdr>
        <w:top w:val="none" w:sz="0" w:space="0" w:color="auto"/>
        <w:left w:val="none" w:sz="0" w:space="0" w:color="auto"/>
        <w:bottom w:val="none" w:sz="0" w:space="0" w:color="auto"/>
        <w:right w:val="none" w:sz="0" w:space="0" w:color="auto"/>
      </w:divBdr>
    </w:div>
    <w:div w:id="1573151763">
      <w:bodyDiv w:val="1"/>
      <w:marLeft w:val="0"/>
      <w:marRight w:val="0"/>
      <w:marTop w:val="0"/>
      <w:marBottom w:val="0"/>
      <w:divBdr>
        <w:top w:val="none" w:sz="0" w:space="0" w:color="auto"/>
        <w:left w:val="none" w:sz="0" w:space="0" w:color="auto"/>
        <w:bottom w:val="none" w:sz="0" w:space="0" w:color="auto"/>
        <w:right w:val="none" w:sz="0" w:space="0" w:color="auto"/>
      </w:divBdr>
    </w:div>
    <w:div w:id="1574117292">
      <w:bodyDiv w:val="1"/>
      <w:marLeft w:val="0"/>
      <w:marRight w:val="0"/>
      <w:marTop w:val="0"/>
      <w:marBottom w:val="0"/>
      <w:divBdr>
        <w:top w:val="none" w:sz="0" w:space="0" w:color="auto"/>
        <w:left w:val="none" w:sz="0" w:space="0" w:color="auto"/>
        <w:bottom w:val="none" w:sz="0" w:space="0" w:color="auto"/>
        <w:right w:val="none" w:sz="0" w:space="0" w:color="auto"/>
      </w:divBdr>
    </w:div>
    <w:div w:id="1574197078">
      <w:bodyDiv w:val="1"/>
      <w:marLeft w:val="0"/>
      <w:marRight w:val="0"/>
      <w:marTop w:val="0"/>
      <w:marBottom w:val="0"/>
      <w:divBdr>
        <w:top w:val="none" w:sz="0" w:space="0" w:color="auto"/>
        <w:left w:val="none" w:sz="0" w:space="0" w:color="auto"/>
        <w:bottom w:val="none" w:sz="0" w:space="0" w:color="auto"/>
        <w:right w:val="none" w:sz="0" w:space="0" w:color="auto"/>
      </w:divBdr>
    </w:div>
    <w:div w:id="1575627589">
      <w:bodyDiv w:val="1"/>
      <w:marLeft w:val="0"/>
      <w:marRight w:val="0"/>
      <w:marTop w:val="0"/>
      <w:marBottom w:val="0"/>
      <w:divBdr>
        <w:top w:val="none" w:sz="0" w:space="0" w:color="auto"/>
        <w:left w:val="none" w:sz="0" w:space="0" w:color="auto"/>
        <w:bottom w:val="none" w:sz="0" w:space="0" w:color="auto"/>
        <w:right w:val="none" w:sz="0" w:space="0" w:color="auto"/>
      </w:divBdr>
    </w:div>
    <w:div w:id="1576084129">
      <w:bodyDiv w:val="1"/>
      <w:marLeft w:val="0"/>
      <w:marRight w:val="0"/>
      <w:marTop w:val="0"/>
      <w:marBottom w:val="0"/>
      <w:divBdr>
        <w:top w:val="none" w:sz="0" w:space="0" w:color="auto"/>
        <w:left w:val="none" w:sz="0" w:space="0" w:color="auto"/>
        <w:bottom w:val="none" w:sz="0" w:space="0" w:color="auto"/>
        <w:right w:val="none" w:sz="0" w:space="0" w:color="auto"/>
      </w:divBdr>
    </w:div>
    <w:div w:id="1577202596">
      <w:bodyDiv w:val="1"/>
      <w:marLeft w:val="0"/>
      <w:marRight w:val="0"/>
      <w:marTop w:val="0"/>
      <w:marBottom w:val="0"/>
      <w:divBdr>
        <w:top w:val="none" w:sz="0" w:space="0" w:color="auto"/>
        <w:left w:val="none" w:sz="0" w:space="0" w:color="auto"/>
        <w:bottom w:val="none" w:sz="0" w:space="0" w:color="auto"/>
        <w:right w:val="none" w:sz="0" w:space="0" w:color="auto"/>
      </w:divBdr>
    </w:div>
    <w:div w:id="1577939898">
      <w:bodyDiv w:val="1"/>
      <w:marLeft w:val="0"/>
      <w:marRight w:val="0"/>
      <w:marTop w:val="0"/>
      <w:marBottom w:val="0"/>
      <w:divBdr>
        <w:top w:val="none" w:sz="0" w:space="0" w:color="auto"/>
        <w:left w:val="none" w:sz="0" w:space="0" w:color="auto"/>
        <w:bottom w:val="none" w:sz="0" w:space="0" w:color="auto"/>
        <w:right w:val="none" w:sz="0" w:space="0" w:color="auto"/>
      </w:divBdr>
      <w:divsChild>
        <w:div w:id="1218395419">
          <w:marLeft w:val="0"/>
          <w:marRight w:val="0"/>
          <w:marTop w:val="0"/>
          <w:marBottom w:val="0"/>
          <w:divBdr>
            <w:top w:val="none" w:sz="0" w:space="0" w:color="auto"/>
            <w:left w:val="none" w:sz="0" w:space="0" w:color="auto"/>
            <w:bottom w:val="none" w:sz="0" w:space="0" w:color="auto"/>
            <w:right w:val="none" w:sz="0" w:space="0" w:color="auto"/>
          </w:divBdr>
          <w:divsChild>
            <w:div w:id="184196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64624">
      <w:bodyDiv w:val="1"/>
      <w:marLeft w:val="0"/>
      <w:marRight w:val="0"/>
      <w:marTop w:val="0"/>
      <w:marBottom w:val="0"/>
      <w:divBdr>
        <w:top w:val="none" w:sz="0" w:space="0" w:color="auto"/>
        <w:left w:val="none" w:sz="0" w:space="0" w:color="auto"/>
        <w:bottom w:val="none" w:sz="0" w:space="0" w:color="auto"/>
        <w:right w:val="none" w:sz="0" w:space="0" w:color="auto"/>
      </w:divBdr>
    </w:div>
    <w:div w:id="1579633699">
      <w:bodyDiv w:val="1"/>
      <w:marLeft w:val="0"/>
      <w:marRight w:val="0"/>
      <w:marTop w:val="0"/>
      <w:marBottom w:val="0"/>
      <w:divBdr>
        <w:top w:val="none" w:sz="0" w:space="0" w:color="auto"/>
        <w:left w:val="none" w:sz="0" w:space="0" w:color="auto"/>
        <w:bottom w:val="none" w:sz="0" w:space="0" w:color="auto"/>
        <w:right w:val="none" w:sz="0" w:space="0" w:color="auto"/>
      </w:divBdr>
    </w:div>
    <w:div w:id="1581938645">
      <w:bodyDiv w:val="1"/>
      <w:marLeft w:val="0"/>
      <w:marRight w:val="0"/>
      <w:marTop w:val="0"/>
      <w:marBottom w:val="0"/>
      <w:divBdr>
        <w:top w:val="none" w:sz="0" w:space="0" w:color="auto"/>
        <w:left w:val="none" w:sz="0" w:space="0" w:color="auto"/>
        <w:bottom w:val="none" w:sz="0" w:space="0" w:color="auto"/>
        <w:right w:val="none" w:sz="0" w:space="0" w:color="auto"/>
      </w:divBdr>
    </w:div>
    <w:div w:id="1582643245">
      <w:bodyDiv w:val="1"/>
      <w:marLeft w:val="0"/>
      <w:marRight w:val="0"/>
      <w:marTop w:val="0"/>
      <w:marBottom w:val="0"/>
      <w:divBdr>
        <w:top w:val="none" w:sz="0" w:space="0" w:color="auto"/>
        <w:left w:val="none" w:sz="0" w:space="0" w:color="auto"/>
        <w:bottom w:val="none" w:sz="0" w:space="0" w:color="auto"/>
        <w:right w:val="none" w:sz="0" w:space="0" w:color="auto"/>
      </w:divBdr>
    </w:div>
    <w:div w:id="1583874833">
      <w:bodyDiv w:val="1"/>
      <w:marLeft w:val="0"/>
      <w:marRight w:val="0"/>
      <w:marTop w:val="0"/>
      <w:marBottom w:val="0"/>
      <w:divBdr>
        <w:top w:val="none" w:sz="0" w:space="0" w:color="auto"/>
        <w:left w:val="none" w:sz="0" w:space="0" w:color="auto"/>
        <w:bottom w:val="none" w:sz="0" w:space="0" w:color="auto"/>
        <w:right w:val="none" w:sz="0" w:space="0" w:color="auto"/>
      </w:divBdr>
    </w:div>
    <w:div w:id="1584491230">
      <w:bodyDiv w:val="1"/>
      <w:marLeft w:val="0"/>
      <w:marRight w:val="0"/>
      <w:marTop w:val="0"/>
      <w:marBottom w:val="0"/>
      <w:divBdr>
        <w:top w:val="none" w:sz="0" w:space="0" w:color="auto"/>
        <w:left w:val="none" w:sz="0" w:space="0" w:color="auto"/>
        <w:bottom w:val="none" w:sz="0" w:space="0" w:color="auto"/>
        <w:right w:val="none" w:sz="0" w:space="0" w:color="auto"/>
      </w:divBdr>
    </w:div>
    <w:div w:id="1585072463">
      <w:bodyDiv w:val="1"/>
      <w:marLeft w:val="0"/>
      <w:marRight w:val="0"/>
      <w:marTop w:val="0"/>
      <w:marBottom w:val="0"/>
      <w:divBdr>
        <w:top w:val="none" w:sz="0" w:space="0" w:color="auto"/>
        <w:left w:val="none" w:sz="0" w:space="0" w:color="auto"/>
        <w:bottom w:val="none" w:sz="0" w:space="0" w:color="auto"/>
        <w:right w:val="none" w:sz="0" w:space="0" w:color="auto"/>
      </w:divBdr>
    </w:div>
    <w:div w:id="1585261703">
      <w:bodyDiv w:val="1"/>
      <w:marLeft w:val="0"/>
      <w:marRight w:val="0"/>
      <w:marTop w:val="0"/>
      <w:marBottom w:val="0"/>
      <w:divBdr>
        <w:top w:val="none" w:sz="0" w:space="0" w:color="auto"/>
        <w:left w:val="none" w:sz="0" w:space="0" w:color="auto"/>
        <w:bottom w:val="none" w:sz="0" w:space="0" w:color="auto"/>
        <w:right w:val="none" w:sz="0" w:space="0" w:color="auto"/>
      </w:divBdr>
    </w:div>
    <w:div w:id="1585336176">
      <w:bodyDiv w:val="1"/>
      <w:marLeft w:val="0"/>
      <w:marRight w:val="0"/>
      <w:marTop w:val="0"/>
      <w:marBottom w:val="0"/>
      <w:divBdr>
        <w:top w:val="none" w:sz="0" w:space="0" w:color="auto"/>
        <w:left w:val="none" w:sz="0" w:space="0" w:color="auto"/>
        <w:bottom w:val="none" w:sz="0" w:space="0" w:color="auto"/>
        <w:right w:val="none" w:sz="0" w:space="0" w:color="auto"/>
      </w:divBdr>
    </w:div>
    <w:div w:id="1586113881">
      <w:bodyDiv w:val="1"/>
      <w:marLeft w:val="0"/>
      <w:marRight w:val="0"/>
      <w:marTop w:val="0"/>
      <w:marBottom w:val="0"/>
      <w:divBdr>
        <w:top w:val="none" w:sz="0" w:space="0" w:color="auto"/>
        <w:left w:val="none" w:sz="0" w:space="0" w:color="auto"/>
        <w:bottom w:val="none" w:sz="0" w:space="0" w:color="auto"/>
        <w:right w:val="none" w:sz="0" w:space="0" w:color="auto"/>
      </w:divBdr>
    </w:div>
    <w:div w:id="1586914730">
      <w:bodyDiv w:val="1"/>
      <w:marLeft w:val="0"/>
      <w:marRight w:val="0"/>
      <w:marTop w:val="0"/>
      <w:marBottom w:val="0"/>
      <w:divBdr>
        <w:top w:val="none" w:sz="0" w:space="0" w:color="auto"/>
        <w:left w:val="none" w:sz="0" w:space="0" w:color="auto"/>
        <w:bottom w:val="none" w:sz="0" w:space="0" w:color="auto"/>
        <w:right w:val="none" w:sz="0" w:space="0" w:color="auto"/>
      </w:divBdr>
    </w:div>
    <w:div w:id="1590191796">
      <w:bodyDiv w:val="1"/>
      <w:marLeft w:val="0"/>
      <w:marRight w:val="0"/>
      <w:marTop w:val="0"/>
      <w:marBottom w:val="0"/>
      <w:divBdr>
        <w:top w:val="none" w:sz="0" w:space="0" w:color="auto"/>
        <w:left w:val="none" w:sz="0" w:space="0" w:color="auto"/>
        <w:bottom w:val="none" w:sz="0" w:space="0" w:color="auto"/>
        <w:right w:val="none" w:sz="0" w:space="0" w:color="auto"/>
      </w:divBdr>
    </w:div>
    <w:div w:id="1590307605">
      <w:bodyDiv w:val="1"/>
      <w:marLeft w:val="0"/>
      <w:marRight w:val="0"/>
      <w:marTop w:val="0"/>
      <w:marBottom w:val="0"/>
      <w:divBdr>
        <w:top w:val="none" w:sz="0" w:space="0" w:color="auto"/>
        <w:left w:val="none" w:sz="0" w:space="0" w:color="auto"/>
        <w:bottom w:val="none" w:sz="0" w:space="0" w:color="auto"/>
        <w:right w:val="none" w:sz="0" w:space="0" w:color="auto"/>
      </w:divBdr>
    </w:div>
    <w:div w:id="1590384557">
      <w:bodyDiv w:val="1"/>
      <w:marLeft w:val="0"/>
      <w:marRight w:val="0"/>
      <w:marTop w:val="0"/>
      <w:marBottom w:val="0"/>
      <w:divBdr>
        <w:top w:val="none" w:sz="0" w:space="0" w:color="auto"/>
        <w:left w:val="none" w:sz="0" w:space="0" w:color="auto"/>
        <w:bottom w:val="none" w:sz="0" w:space="0" w:color="auto"/>
        <w:right w:val="none" w:sz="0" w:space="0" w:color="auto"/>
      </w:divBdr>
    </w:div>
    <w:div w:id="1591888124">
      <w:bodyDiv w:val="1"/>
      <w:marLeft w:val="0"/>
      <w:marRight w:val="0"/>
      <w:marTop w:val="0"/>
      <w:marBottom w:val="0"/>
      <w:divBdr>
        <w:top w:val="none" w:sz="0" w:space="0" w:color="auto"/>
        <w:left w:val="none" w:sz="0" w:space="0" w:color="auto"/>
        <w:bottom w:val="none" w:sz="0" w:space="0" w:color="auto"/>
        <w:right w:val="none" w:sz="0" w:space="0" w:color="auto"/>
      </w:divBdr>
    </w:div>
    <w:div w:id="1592087185">
      <w:bodyDiv w:val="1"/>
      <w:marLeft w:val="0"/>
      <w:marRight w:val="0"/>
      <w:marTop w:val="0"/>
      <w:marBottom w:val="0"/>
      <w:divBdr>
        <w:top w:val="none" w:sz="0" w:space="0" w:color="auto"/>
        <w:left w:val="none" w:sz="0" w:space="0" w:color="auto"/>
        <w:bottom w:val="none" w:sz="0" w:space="0" w:color="auto"/>
        <w:right w:val="none" w:sz="0" w:space="0" w:color="auto"/>
      </w:divBdr>
    </w:div>
    <w:div w:id="1592464841">
      <w:bodyDiv w:val="1"/>
      <w:marLeft w:val="0"/>
      <w:marRight w:val="0"/>
      <w:marTop w:val="0"/>
      <w:marBottom w:val="0"/>
      <w:divBdr>
        <w:top w:val="none" w:sz="0" w:space="0" w:color="auto"/>
        <w:left w:val="none" w:sz="0" w:space="0" w:color="auto"/>
        <w:bottom w:val="none" w:sz="0" w:space="0" w:color="auto"/>
        <w:right w:val="none" w:sz="0" w:space="0" w:color="auto"/>
      </w:divBdr>
    </w:div>
    <w:div w:id="1593271386">
      <w:bodyDiv w:val="1"/>
      <w:marLeft w:val="0"/>
      <w:marRight w:val="0"/>
      <w:marTop w:val="0"/>
      <w:marBottom w:val="0"/>
      <w:divBdr>
        <w:top w:val="none" w:sz="0" w:space="0" w:color="auto"/>
        <w:left w:val="none" w:sz="0" w:space="0" w:color="auto"/>
        <w:bottom w:val="none" w:sz="0" w:space="0" w:color="auto"/>
        <w:right w:val="none" w:sz="0" w:space="0" w:color="auto"/>
      </w:divBdr>
    </w:div>
    <w:div w:id="1593273611">
      <w:bodyDiv w:val="1"/>
      <w:marLeft w:val="0"/>
      <w:marRight w:val="0"/>
      <w:marTop w:val="0"/>
      <w:marBottom w:val="0"/>
      <w:divBdr>
        <w:top w:val="none" w:sz="0" w:space="0" w:color="auto"/>
        <w:left w:val="none" w:sz="0" w:space="0" w:color="auto"/>
        <w:bottom w:val="none" w:sz="0" w:space="0" w:color="auto"/>
        <w:right w:val="none" w:sz="0" w:space="0" w:color="auto"/>
      </w:divBdr>
    </w:div>
    <w:div w:id="1593540268">
      <w:bodyDiv w:val="1"/>
      <w:marLeft w:val="0"/>
      <w:marRight w:val="0"/>
      <w:marTop w:val="0"/>
      <w:marBottom w:val="0"/>
      <w:divBdr>
        <w:top w:val="none" w:sz="0" w:space="0" w:color="auto"/>
        <w:left w:val="none" w:sz="0" w:space="0" w:color="auto"/>
        <w:bottom w:val="none" w:sz="0" w:space="0" w:color="auto"/>
        <w:right w:val="none" w:sz="0" w:space="0" w:color="auto"/>
      </w:divBdr>
    </w:div>
    <w:div w:id="1595430070">
      <w:bodyDiv w:val="1"/>
      <w:marLeft w:val="0"/>
      <w:marRight w:val="0"/>
      <w:marTop w:val="0"/>
      <w:marBottom w:val="0"/>
      <w:divBdr>
        <w:top w:val="none" w:sz="0" w:space="0" w:color="auto"/>
        <w:left w:val="none" w:sz="0" w:space="0" w:color="auto"/>
        <w:bottom w:val="none" w:sz="0" w:space="0" w:color="auto"/>
        <w:right w:val="none" w:sz="0" w:space="0" w:color="auto"/>
      </w:divBdr>
    </w:div>
    <w:div w:id="1595821009">
      <w:bodyDiv w:val="1"/>
      <w:marLeft w:val="0"/>
      <w:marRight w:val="0"/>
      <w:marTop w:val="0"/>
      <w:marBottom w:val="0"/>
      <w:divBdr>
        <w:top w:val="none" w:sz="0" w:space="0" w:color="auto"/>
        <w:left w:val="none" w:sz="0" w:space="0" w:color="auto"/>
        <w:bottom w:val="none" w:sz="0" w:space="0" w:color="auto"/>
        <w:right w:val="none" w:sz="0" w:space="0" w:color="auto"/>
      </w:divBdr>
    </w:div>
    <w:div w:id="1597985050">
      <w:bodyDiv w:val="1"/>
      <w:marLeft w:val="0"/>
      <w:marRight w:val="0"/>
      <w:marTop w:val="0"/>
      <w:marBottom w:val="0"/>
      <w:divBdr>
        <w:top w:val="none" w:sz="0" w:space="0" w:color="auto"/>
        <w:left w:val="none" w:sz="0" w:space="0" w:color="auto"/>
        <w:bottom w:val="none" w:sz="0" w:space="0" w:color="auto"/>
        <w:right w:val="none" w:sz="0" w:space="0" w:color="auto"/>
      </w:divBdr>
    </w:div>
    <w:div w:id="1598518331">
      <w:bodyDiv w:val="1"/>
      <w:marLeft w:val="0"/>
      <w:marRight w:val="0"/>
      <w:marTop w:val="0"/>
      <w:marBottom w:val="0"/>
      <w:divBdr>
        <w:top w:val="none" w:sz="0" w:space="0" w:color="auto"/>
        <w:left w:val="none" w:sz="0" w:space="0" w:color="auto"/>
        <w:bottom w:val="none" w:sz="0" w:space="0" w:color="auto"/>
        <w:right w:val="none" w:sz="0" w:space="0" w:color="auto"/>
      </w:divBdr>
    </w:div>
    <w:div w:id="1599168745">
      <w:bodyDiv w:val="1"/>
      <w:marLeft w:val="0"/>
      <w:marRight w:val="0"/>
      <w:marTop w:val="0"/>
      <w:marBottom w:val="0"/>
      <w:divBdr>
        <w:top w:val="none" w:sz="0" w:space="0" w:color="auto"/>
        <w:left w:val="none" w:sz="0" w:space="0" w:color="auto"/>
        <w:bottom w:val="none" w:sz="0" w:space="0" w:color="auto"/>
        <w:right w:val="none" w:sz="0" w:space="0" w:color="auto"/>
      </w:divBdr>
    </w:div>
    <w:div w:id="1602227180">
      <w:bodyDiv w:val="1"/>
      <w:marLeft w:val="0"/>
      <w:marRight w:val="0"/>
      <w:marTop w:val="0"/>
      <w:marBottom w:val="0"/>
      <w:divBdr>
        <w:top w:val="none" w:sz="0" w:space="0" w:color="auto"/>
        <w:left w:val="none" w:sz="0" w:space="0" w:color="auto"/>
        <w:bottom w:val="none" w:sz="0" w:space="0" w:color="auto"/>
        <w:right w:val="none" w:sz="0" w:space="0" w:color="auto"/>
      </w:divBdr>
    </w:div>
    <w:div w:id="1602956936">
      <w:bodyDiv w:val="1"/>
      <w:marLeft w:val="0"/>
      <w:marRight w:val="0"/>
      <w:marTop w:val="0"/>
      <w:marBottom w:val="0"/>
      <w:divBdr>
        <w:top w:val="none" w:sz="0" w:space="0" w:color="auto"/>
        <w:left w:val="none" w:sz="0" w:space="0" w:color="auto"/>
        <w:bottom w:val="none" w:sz="0" w:space="0" w:color="auto"/>
        <w:right w:val="none" w:sz="0" w:space="0" w:color="auto"/>
      </w:divBdr>
    </w:div>
    <w:div w:id="1605725309">
      <w:bodyDiv w:val="1"/>
      <w:marLeft w:val="0"/>
      <w:marRight w:val="0"/>
      <w:marTop w:val="0"/>
      <w:marBottom w:val="0"/>
      <w:divBdr>
        <w:top w:val="none" w:sz="0" w:space="0" w:color="auto"/>
        <w:left w:val="none" w:sz="0" w:space="0" w:color="auto"/>
        <w:bottom w:val="none" w:sz="0" w:space="0" w:color="auto"/>
        <w:right w:val="none" w:sz="0" w:space="0" w:color="auto"/>
      </w:divBdr>
    </w:div>
    <w:div w:id="1607618685">
      <w:bodyDiv w:val="1"/>
      <w:marLeft w:val="0"/>
      <w:marRight w:val="0"/>
      <w:marTop w:val="0"/>
      <w:marBottom w:val="0"/>
      <w:divBdr>
        <w:top w:val="none" w:sz="0" w:space="0" w:color="auto"/>
        <w:left w:val="none" w:sz="0" w:space="0" w:color="auto"/>
        <w:bottom w:val="none" w:sz="0" w:space="0" w:color="auto"/>
        <w:right w:val="none" w:sz="0" w:space="0" w:color="auto"/>
      </w:divBdr>
    </w:div>
    <w:div w:id="1609191941">
      <w:bodyDiv w:val="1"/>
      <w:marLeft w:val="0"/>
      <w:marRight w:val="0"/>
      <w:marTop w:val="0"/>
      <w:marBottom w:val="0"/>
      <w:divBdr>
        <w:top w:val="none" w:sz="0" w:space="0" w:color="auto"/>
        <w:left w:val="none" w:sz="0" w:space="0" w:color="auto"/>
        <w:bottom w:val="none" w:sz="0" w:space="0" w:color="auto"/>
        <w:right w:val="none" w:sz="0" w:space="0" w:color="auto"/>
      </w:divBdr>
    </w:div>
    <w:div w:id="1611742470">
      <w:bodyDiv w:val="1"/>
      <w:marLeft w:val="0"/>
      <w:marRight w:val="0"/>
      <w:marTop w:val="0"/>
      <w:marBottom w:val="0"/>
      <w:divBdr>
        <w:top w:val="none" w:sz="0" w:space="0" w:color="auto"/>
        <w:left w:val="none" w:sz="0" w:space="0" w:color="auto"/>
        <w:bottom w:val="none" w:sz="0" w:space="0" w:color="auto"/>
        <w:right w:val="none" w:sz="0" w:space="0" w:color="auto"/>
      </w:divBdr>
    </w:div>
    <w:div w:id="1611938727">
      <w:bodyDiv w:val="1"/>
      <w:marLeft w:val="0"/>
      <w:marRight w:val="0"/>
      <w:marTop w:val="0"/>
      <w:marBottom w:val="0"/>
      <w:divBdr>
        <w:top w:val="none" w:sz="0" w:space="0" w:color="auto"/>
        <w:left w:val="none" w:sz="0" w:space="0" w:color="auto"/>
        <w:bottom w:val="none" w:sz="0" w:space="0" w:color="auto"/>
        <w:right w:val="none" w:sz="0" w:space="0" w:color="auto"/>
      </w:divBdr>
    </w:div>
    <w:div w:id="1612126108">
      <w:bodyDiv w:val="1"/>
      <w:marLeft w:val="0"/>
      <w:marRight w:val="0"/>
      <w:marTop w:val="0"/>
      <w:marBottom w:val="0"/>
      <w:divBdr>
        <w:top w:val="none" w:sz="0" w:space="0" w:color="auto"/>
        <w:left w:val="none" w:sz="0" w:space="0" w:color="auto"/>
        <w:bottom w:val="none" w:sz="0" w:space="0" w:color="auto"/>
        <w:right w:val="none" w:sz="0" w:space="0" w:color="auto"/>
      </w:divBdr>
    </w:div>
    <w:div w:id="1612710761">
      <w:bodyDiv w:val="1"/>
      <w:marLeft w:val="0"/>
      <w:marRight w:val="0"/>
      <w:marTop w:val="0"/>
      <w:marBottom w:val="0"/>
      <w:divBdr>
        <w:top w:val="none" w:sz="0" w:space="0" w:color="auto"/>
        <w:left w:val="none" w:sz="0" w:space="0" w:color="auto"/>
        <w:bottom w:val="none" w:sz="0" w:space="0" w:color="auto"/>
        <w:right w:val="none" w:sz="0" w:space="0" w:color="auto"/>
      </w:divBdr>
    </w:div>
    <w:div w:id="1613245843">
      <w:bodyDiv w:val="1"/>
      <w:marLeft w:val="0"/>
      <w:marRight w:val="0"/>
      <w:marTop w:val="0"/>
      <w:marBottom w:val="0"/>
      <w:divBdr>
        <w:top w:val="none" w:sz="0" w:space="0" w:color="auto"/>
        <w:left w:val="none" w:sz="0" w:space="0" w:color="auto"/>
        <w:bottom w:val="none" w:sz="0" w:space="0" w:color="auto"/>
        <w:right w:val="none" w:sz="0" w:space="0" w:color="auto"/>
      </w:divBdr>
    </w:div>
    <w:div w:id="1614438321">
      <w:bodyDiv w:val="1"/>
      <w:marLeft w:val="0"/>
      <w:marRight w:val="0"/>
      <w:marTop w:val="0"/>
      <w:marBottom w:val="0"/>
      <w:divBdr>
        <w:top w:val="none" w:sz="0" w:space="0" w:color="auto"/>
        <w:left w:val="none" w:sz="0" w:space="0" w:color="auto"/>
        <w:bottom w:val="none" w:sz="0" w:space="0" w:color="auto"/>
        <w:right w:val="none" w:sz="0" w:space="0" w:color="auto"/>
      </w:divBdr>
    </w:div>
    <w:div w:id="1614676411">
      <w:bodyDiv w:val="1"/>
      <w:marLeft w:val="0"/>
      <w:marRight w:val="0"/>
      <w:marTop w:val="0"/>
      <w:marBottom w:val="0"/>
      <w:divBdr>
        <w:top w:val="none" w:sz="0" w:space="0" w:color="auto"/>
        <w:left w:val="none" w:sz="0" w:space="0" w:color="auto"/>
        <w:bottom w:val="none" w:sz="0" w:space="0" w:color="auto"/>
        <w:right w:val="none" w:sz="0" w:space="0" w:color="auto"/>
      </w:divBdr>
    </w:div>
    <w:div w:id="1616596830">
      <w:bodyDiv w:val="1"/>
      <w:marLeft w:val="0"/>
      <w:marRight w:val="0"/>
      <w:marTop w:val="0"/>
      <w:marBottom w:val="0"/>
      <w:divBdr>
        <w:top w:val="none" w:sz="0" w:space="0" w:color="auto"/>
        <w:left w:val="none" w:sz="0" w:space="0" w:color="auto"/>
        <w:bottom w:val="none" w:sz="0" w:space="0" w:color="auto"/>
        <w:right w:val="none" w:sz="0" w:space="0" w:color="auto"/>
      </w:divBdr>
    </w:div>
    <w:div w:id="1616667207">
      <w:bodyDiv w:val="1"/>
      <w:marLeft w:val="0"/>
      <w:marRight w:val="0"/>
      <w:marTop w:val="0"/>
      <w:marBottom w:val="0"/>
      <w:divBdr>
        <w:top w:val="none" w:sz="0" w:space="0" w:color="auto"/>
        <w:left w:val="none" w:sz="0" w:space="0" w:color="auto"/>
        <w:bottom w:val="none" w:sz="0" w:space="0" w:color="auto"/>
        <w:right w:val="none" w:sz="0" w:space="0" w:color="auto"/>
      </w:divBdr>
    </w:div>
    <w:div w:id="1617982769">
      <w:bodyDiv w:val="1"/>
      <w:marLeft w:val="0"/>
      <w:marRight w:val="0"/>
      <w:marTop w:val="0"/>
      <w:marBottom w:val="0"/>
      <w:divBdr>
        <w:top w:val="none" w:sz="0" w:space="0" w:color="auto"/>
        <w:left w:val="none" w:sz="0" w:space="0" w:color="auto"/>
        <w:bottom w:val="none" w:sz="0" w:space="0" w:color="auto"/>
        <w:right w:val="none" w:sz="0" w:space="0" w:color="auto"/>
      </w:divBdr>
    </w:div>
    <w:div w:id="1620800607">
      <w:bodyDiv w:val="1"/>
      <w:marLeft w:val="0"/>
      <w:marRight w:val="0"/>
      <w:marTop w:val="0"/>
      <w:marBottom w:val="0"/>
      <w:divBdr>
        <w:top w:val="none" w:sz="0" w:space="0" w:color="auto"/>
        <w:left w:val="none" w:sz="0" w:space="0" w:color="auto"/>
        <w:bottom w:val="none" w:sz="0" w:space="0" w:color="auto"/>
        <w:right w:val="none" w:sz="0" w:space="0" w:color="auto"/>
      </w:divBdr>
    </w:div>
    <w:div w:id="1623728820">
      <w:bodyDiv w:val="1"/>
      <w:marLeft w:val="0"/>
      <w:marRight w:val="0"/>
      <w:marTop w:val="0"/>
      <w:marBottom w:val="0"/>
      <w:divBdr>
        <w:top w:val="none" w:sz="0" w:space="0" w:color="auto"/>
        <w:left w:val="none" w:sz="0" w:space="0" w:color="auto"/>
        <w:bottom w:val="none" w:sz="0" w:space="0" w:color="auto"/>
        <w:right w:val="none" w:sz="0" w:space="0" w:color="auto"/>
      </w:divBdr>
    </w:div>
    <w:div w:id="1623882104">
      <w:bodyDiv w:val="1"/>
      <w:marLeft w:val="0"/>
      <w:marRight w:val="0"/>
      <w:marTop w:val="0"/>
      <w:marBottom w:val="0"/>
      <w:divBdr>
        <w:top w:val="none" w:sz="0" w:space="0" w:color="auto"/>
        <w:left w:val="none" w:sz="0" w:space="0" w:color="auto"/>
        <w:bottom w:val="none" w:sz="0" w:space="0" w:color="auto"/>
        <w:right w:val="none" w:sz="0" w:space="0" w:color="auto"/>
      </w:divBdr>
    </w:div>
    <w:div w:id="1626429767">
      <w:bodyDiv w:val="1"/>
      <w:marLeft w:val="0"/>
      <w:marRight w:val="0"/>
      <w:marTop w:val="0"/>
      <w:marBottom w:val="0"/>
      <w:divBdr>
        <w:top w:val="none" w:sz="0" w:space="0" w:color="auto"/>
        <w:left w:val="none" w:sz="0" w:space="0" w:color="auto"/>
        <w:bottom w:val="none" w:sz="0" w:space="0" w:color="auto"/>
        <w:right w:val="none" w:sz="0" w:space="0" w:color="auto"/>
      </w:divBdr>
    </w:div>
    <w:div w:id="1630361898">
      <w:bodyDiv w:val="1"/>
      <w:marLeft w:val="0"/>
      <w:marRight w:val="0"/>
      <w:marTop w:val="0"/>
      <w:marBottom w:val="0"/>
      <w:divBdr>
        <w:top w:val="none" w:sz="0" w:space="0" w:color="auto"/>
        <w:left w:val="none" w:sz="0" w:space="0" w:color="auto"/>
        <w:bottom w:val="none" w:sz="0" w:space="0" w:color="auto"/>
        <w:right w:val="none" w:sz="0" w:space="0" w:color="auto"/>
      </w:divBdr>
    </w:div>
    <w:div w:id="1631859160">
      <w:bodyDiv w:val="1"/>
      <w:marLeft w:val="0"/>
      <w:marRight w:val="0"/>
      <w:marTop w:val="0"/>
      <w:marBottom w:val="0"/>
      <w:divBdr>
        <w:top w:val="none" w:sz="0" w:space="0" w:color="auto"/>
        <w:left w:val="none" w:sz="0" w:space="0" w:color="auto"/>
        <w:bottom w:val="none" w:sz="0" w:space="0" w:color="auto"/>
        <w:right w:val="none" w:sz="0" w:space="0" w:color="auto"/>
      </w:divBdr>
    </w:div>
    <w:div w:id="1631859396">
      <w:bodyDiv w:val="1"/>
      <w:marLeft w:val="0"/>
      <w:marRight w:val="0"/>
      <w:marTop w:val="0"/>
      <w:marBottom w:val="0"/>
      <w:divBdr>
        <w:top w:val="none" w:sz="0" w:space="0" w:color="auto"/>
        <w:left w:val="none" w:sz="0" w:space="0" w:color="auto"/>
        <w:bottom w:val="none" w:sz="0" w:space="0" w:color="auto"/>
        <w:right w:val="none" w:sz="0" w:space="0" w:color="auto"/>
      </w:divBdr>
    </w:div>
    <w:div w:id="1638951046">
      <w:bodyDiv w:val="1"/>
      <w:marLeft w:val="0"/>
      <w:marRight w:val="0"/>
      <w:marTop w:val="0"/>
      <w:marBottom w:val="0"/>
      <w:divBdr>
        <w:top w:val="none" w:sz="0" w:space="0" w:color="auto"/>
        <w:left w:val="none" w:sz="0" w:space="0" w:color="auto"/>
        <w:bottom w:val="none" w:sz="0" w:space="0" w:color="auto"/>
        <w:right w:val="none" w:sz="0" w:space="0" w:color="auto"/>
      </w:divBdr>
    </w:div>
    <w:div w:id="1641038874">
      <w:bodyDiv w:val="1"/>
      <w:marLeft w:val="0"/>
      <w:marRight w:val="0"/>
      <w:marTop w:val="0"/>
      <w:marBottom w:val="0"/>
      <w:divBdr>
        <w:top w:val="none" w:sz="0" w:space="0" w:color="auto"/>
        <w:left w:val="none" w:sz="0" w:space="0" w:color="auto"/>
        <w:bottom w:val="none" w:sz="0" w:space="0" w:color="auto"/>
        <w:right w:val="none" w:sz="0" w:space="0" w:color="auto"/>
      </w:divBdr>
    </w:div>
    <w:div w:id="1642267818">
      <w:bodyDiv w:val="1"/>
      <w:marLeft w:val="0"/>
      <w:marRight w:val="0"/>
      <w:marTop w:val="0"/>
      <w:marBottom w:val="0"/>
      <w:divBdr>
        <w:top w:val="none" w:sz="0" w:space="0" w:color="auto"/>
        <w:left w:val="none" w:sz="0" w:space="0" w:color="auto"/>
        <w:bottom w:val="none" w:sz="0" w:space="0" w:color="auto"/>
        <w:right w:val="none" w:sz="0" w:space="0" w:color="auto"/>
      </w:divBdr>
    </w:div>
    <w:div w:id="1643193542">
      <w:bodyDiv w:val="1"/>
      <w:marLeft w:val="0"/>
      <w:marRight w:val="0"/>
      <w:marTop w:val="0"/>
      <w:marBottom w:val="0"/>
      <w:divBdr>
        <w:top w:val="none" w:sz="0" w:space="0" w:color="auto"/>
        <w:left w:val="none" w:sz="0" w:space="0" w:color="auto"/>
        <w:bottom w:val="none" w:sz="0" w:space="0" w:color="auto"/>
        <w:right w:val="none" w:sz="0" w:space="0" w:color="auto"/>
      </w:divBdr>
    </w:div>
    <w:div w:id="1643653756">
      <w:bodyDiv w:val="1"/>
      <w:marLeft w:val="0"/>
      <w:marRight w:val="0"/>
      <w:marTop w:val="0"/>
      <w:marBottom w:val="0"/>
      <w:divBdr>
        <w:top w:val="none" w:sz="0" w:space="0" w:color="auto"/>
        <w:left w:val="none" w:sz="0" w:space="0" w:color="auto"/>
        <w:bottom w:val="none" w:sz="0" w:space="0" w:color="auto"/>
        <w:right w:val="none" w:sz="0" w:space="0" w:color="auto"/>
      </w:divBdr>
    </w:div>
    <w:div w:id="1643656876">
      <w:bodyDiv w:val="1"/>
      <w:marLeft w:val="0"/>
      <w:marRight w:val="0"/>
      <w:marTop w:val="0"/>
      <w:marBottom w:val="0"/>
      <w:divBdr>
        <w:top w:val="none" w:sz="0" w:space="0" w:color="auto"/>
        <w:left w:val="none" w:sz="0" w:space="0" w:color="auto"/>
        <w:bottom w:val="none" w:sz="0" w:space="0" w:color="auto"/>
        <w:right w:val="none" w:sz="0" w:space="0" w:color="auto"/>
      </w:divBdr>
    </w:div>
    <w:div w:id="1644970153">
      <w:bodyDiv w:val="1"/>
      <w:marLeft w:val="0"/>
      <w:marRight w:val="0"/>
      <w:marTop w:val="0"/>
      <w:marBottom w:val="0"/>
      <w:divBdr>
        <w:top w:val="none" w:sz="0" w:space="0" w:color="auto"/>
        <w:left w:val="none" w:sz="0" w:space="0" w:color="auto"/>
        <w:bottom w:val="none" w:sz="0" w:space="0" w:color="auto"/>
        <w:right w:val="none" w:sz="0" w:space="0" w:color="auto"/>
      </w:divBdr>
    </w:div>
    <w:div w:id="1646203847">
      <w:bodyDiv w:val="1"/>
      <w:marLeft w:val="0"/>
      <w:marRight w:val="0"/>
      <w:marTop w:val="0"/>
      <w:marBottom w:val="0"/>
      <w:divBdr>
        <w:top w:val="none" w:sz="0" w:space="0" w:color="auto"/>
        <w:left w:val="none" w:sz="0" w:space="0" w:color="auto"/>
        <w:bottom w:val="none" w:sz="0" w:space="0" w:color="auto"/>
        <w:right w:val="none" w:sz="0" w:space="0" w:color="auto"/>
      </w:divBdr>
    </w:div>
    <w:div w:id="1647658622">
      <w:bodyDiv w:val="1"/>
      <w:marLeft w:val="0"/>
      <w:marRight w:val="0"/>
      <w:marTop w:val="0"/>
      <w:marBottom w:val="0"/>
      <w:divBdr>
        <w:top w:val="none" w:sz="0" w:space="0" w:color="auto"/>
        <w:left w:val="none" w:sz="0" w:space="0" w:color="auto"/>
        <w:bottom w:val="none" w:sz="0" w:space="0" w:color="auto"/>
        <w:right w:val="none" w:sz="0" w:space="0" w:color="auto"/>
      </w:divBdr>
    </w:div>
    <w:div w:id="1650212238">
      <w:bodyDiv w:val="1"/>
      <w:marLeft w:val="0"/>
      <w:marRight w:val="0"/>
      <w:marTop w:val="0"/>
      <w:marBottom w:val="0"/>
      <w:divBdr>
        <w:top w:val="none" w:sz="0" w:space="0" w:color="auto"/>
        <w:left w:val="none" w:sz="0" w:space="0" w:color="auto"/>
        <w:bottom w:val="none" w:sz="0" w:space="0" w:color="auto"/>
        <w:right w:val="none" w:sz="0" w:space="0" w:color="auto"/>
      </w:divBdr>
    </w:div>
    <w:div w:id="1652711009">
      <w:bodyDiv w:val="1"/>
      <w:marLeft w:val="0"/>
      <w:marRight w:val="0"/>
      <w:marTop w:val="0"/>
      <w:marBottom w:val="0"/>
      <w:divBdr>
        <w:top w:val="none" w:sz="0" w:space="0" w:color="auto"/>
        <w:left w:val="none" w:sz="0" w:space="0" w:color="auto"/>
        <w:bottom w:val="none" w:sz="0" w:space="0" w:color="auto"/>
        <w:right w:val="none" w:sz="0" w:space="0" w:color="auto"/>
      </w:divBdr>
    </w:div>
    <w:div w:id="1652828872">
      <w:bodyDiv w:val="1"/>
      <w:marLeft w:val="0"/>
      <w:marRight w:val="0"/>
      <w:marTop w:val="0"/>
      <w:marBottom w:val="0"/>
      <w:divBdr>
        <w:top w:val="none" w:sz="0" w:space="0" w:color="auto"/>
        <w:left w:val="none" w:sz="0" w:space="0" w:color="auto"/>
        <w:bottom w:val="none" w:sz="0" w:space="0" w:color="auto"/>
        <w:right w:val="none" w:sz="0" w:space="0" w:color="auto"/>
      </w:divBdr>
    </w:div>
    <w:div w:id="1653100567">
      <w:bodyDiv w:val="1"/>
      <w:marLeft w:val="0"/>
      <w:marRight w:val="0"/>
      <w:marTop w:val="0"/>
      <w:marBottom w:val="0"/>
      <w:divBdr>
        <w:top w:val="none" w:sz="0" w:space="0" w:color="auto"/>
        <w:left w:val="none" w:sz="0" w:space="0" w:color="auto"/>
        <w:bottom w:val="none" w:sz="0" w:space="0" w:color="auto"/>
        <w:right w:val="none" w:sz="0" w:space="0" w:color="auto"/>
      </w:divBdr>
    </w:div>
    <w:div w:id="1654329306">
      <w:bodyDiv w:val="1"/>
      <w:marLeft w:val="0"/>
      <w:marRight w:val="0"/>
      <w:marTop w:val="0"/>
      <w:marBottom w:val="0"/>
      <w:divBdr>
        <w:top w:val="none" w:sz="0" w:space="0" w:color="auto"/>
        <w:left w:val="none" w:sz="0" w:space="0" w:color="auto"/>
        <w:bottom w:val="none" w:sz="0" w:space="0" w:color="auto"/>
        <w:right w:val="none" w:sz="0" w:space="0" w:color="auto"/>
      </w:divBdr>
    </w:div>
    <w:div w:id="1655059297">
      <w:bodyDiv w:val="1"/>
      <w:marLeft w:val="0"/>
      <w:marRight w:val="0"/>
      <w:marTop w:val="0"/>
      <w:marBottom w:val="0"/>
      <w:divBdr>
        <w:top w:val="none" w:sz="0" w:space="0" w:color="auto"/>
        <w:left w:val="none" w:sz="0" w:space="0" w:color="auto"/>
        <w:bottom w:val="none" w:sz="0" w:space="0" w:color="auto"/>
        <w:right w:val="none" w:sz="0" w:space="0" w:color="auto"/>
      </w:divBdr>
    </w:div>
    <w:div w:id="1658146538">
      <w:bodyDiv w:val="1"/>
      <w:marLeft w:val="0"/>
      <w:marRight w:val="0"/>
      <w:marTop w:val="0"/>
      <w:marBottom w:val="0"/>
      <w:divBdr>
        <w:top w:val="none" w:sz="0" w:space="0" w:color="auto"/>
        <w:left w:val="none" w:sz="0" w:space="0" w:color="auto"/>
        <w:bottom w:val="none" w:sz="0" w:space="0" w:color="auto"/>
        <w:right w:val="none" w:sz="0" w:space="0" w:color="auto"/>
      </w:divBdr>
    </w:div>
    <w:div w:id="1659306243">
      <w:bodyDiv w:val="1"/>
      <w:marLeft w:val="0"/>
      <w:marRight w:val="0"/>
      <w:marTop w:val="0"/>
      <w:marBottom w:val="0"/>
      <w:divBdr>
        <w:top w:val="none" w:sz="0" w:space="0" w:color="auto"/>
        <w:left w:val="none" w:sz="0" w:space="0" w:color="auto"/>
        <w:bottom w:val="none" w:sz="0" w:space="0" w:color="auto"/>
        <w:right w:val="none" w:sz="0" w:space="0" w:color="auto"/>
      </w:divBdr>
    </w:div>
    <w:div w:id="1659528277">
      <w:bodyDiv w:val="1"/>
      <w:marLeft w:val="0"/>
      <w:marRight w:val="0"/>
      <w:marTop w:val="0"/>
      <w:marBottom w:val="0"/>
      <w:divBdr>
        <w:top w:val="none" w:sz="0" w:space="0" w:color="auto"/>
        <w:left w:val="none" w:sz="0" w:space="0" w:color="auto"/>
        <w:bottom w:val="none" w:sz="0" w:space="0" w:color="auto"/>
        <w:right w:val="none" w:sz="0" w:space="0" w:color="auto"/>
      </w:divBdr>
    </w:div>
    <w:div w:id="1659724654">
      <w:bodyDiv w:val="1"/>
      <w:marLeft w:val="0"/>
      <w:marRight w:val="0"/>
      <w:marTop w:val="0"/>
      <w:marBottom w:val="0"/>
      <w:divBdr>
        <w:top w:val="none" w:sz="0" w:space="0" w:color="auto"/>
        <w:left w:val="none" w:sz="0" w:space="0" w:color="auto"/>
        <w:bottom w:val="none" w:sz="0" w:space="0" w:color="auto"/>
        <w:right w:val="none" w:sz="0" w:space="0" w:color="auto"/>
      </w:divBdr>
    </w:div>
    <w:div w:id="1659724730">
      <w:bodyDiv w:val="1"/>
      <w:marLeft w:val="0"/>
      <w:marRight w:val="0"/>
      <w:marTop w:val="0"/>
      <w:marBottom w:val="0"/>
      <w:divBdr>
        <w:top w:val="none" w:sz="0" w:space="0" w:color="auto"/>
        <w:left w:val="none" w:sz="0" w:space="0" w:color="auto"/>
        <w:bottom w:val="none" w:sz="0" w:space="0" w:color="auto"/>
        <w:right w:val="none" w:sz="0" w:space="0" w:color="auto"/>
      </w:divBdr>
    </w:div>
    <w:div w:id="1663509719">
      <w:bodyDiv w:val="1"/>
      <w:marLeft w:val="0"/>
      <w:marRight w:val="0"/>
      <w:marTop w:val="0"/>
      <w:marBottom w:val="0"/>
      <w:divBdr>
        <w:top w:val="none" w:sz="0" w:space="0" w:color="auto"/>
        <w:left w:val="none" w:sz="0" w:space="0" w:color="auto"/>
        <w:bottom w:val="none" w:sz="0" w:space="0" w:color="auto"/>
        <w:right w:val="none" w:sz="0" w:space="0" w:color="auto"/>
      </w:divBdr>
    </w:div>
    <w:div w:id="1666739101">
      <w:bodyDiv w:val="1"/>
      <w:marLeft w:val="0"/>
      <w:marRight w:val="0"/>
      <w:marTop w:val="0"/>
      <w:marBottom w:val="0"/>
      <w:divBdr>
        <w:top w:val="none" w:sz="0" w:space="0" w:color="auto"/>
        <w:left w:val="none" w:sz="0" w:space="0" w:color="auto"/>
        <w:bottom w:val="none" w:sz="0" w:space="0" w:color="auto"/>
        <w:right w:val="none" w:sz="0" w:space="0" w:color="auto"/>
      </w:divBdr>
    </w:div>
    <w:div w:id="1667323275">
      <w:bodyDiv w:val="1"/>
      <w:marLeft w:val="0"/>
      <w:marRight w:val="0"/>
      <w:marTop w:val="0"/>
      <w:marBottom w:val="0"/>
      <w:divBdr>
        <w:top w:val="none" w:sz="0" w:space="0" w:color="auto"/>
        <w:left w:val="none" w:sz="0" w:space="0" w:color="auto"/>
        <w:bottom w:val="none" w:sz="0" w:space="0" w:color="auto"/>
        <w:right w:val="none" w:sz="0" w:space="0" w:color="auto"/>
      </w:divBdr>
    </w:div>
    <w:div w:id="1667978906">
      <w:bodyDiv w:val="1"/>
      <w:marLeft w:val="0"/>
      <w:marRight w:val="0"/>
      <w:marTop w:val="0"/>
      <w:marBottom w:val="0"/>
      <w:divBdr>
        <w:top w:val="none" w:sz="0" w:space="0" w:color="auto"/>
        <w:left w:val="none" w:sz="0" w:space="0" w:color="auto"/>
        <w:bottom w:val="none" w:sz="0" w:space="0" w:color="auto"/>
        <w:right w:val="none" w:sz="0" w:space="0" w:color="auto"/>
      </w:divBdr>
      <w:divsChild>
        <w:div w:id="1938950124">
          <w:marLeft w:val="0"/>
          <w:marRight w:val="0"/>
          <w:marTop w:val="0"/>
          <w:marBottom w:val="0"/>
          <w:divBdr>
            <w:top w:val="none" w:sz="0" w:space="0" w:color="auto"/>
            <w:left w:val="none" w:sz="0" w:space="0" w:color="auto"/>
            <w:bottom w:val="none" w:sz="0" w:space="0" w:color="auto"/>
            <w:right w:val="none" w:sz="0" w:space="0" w:color="auto"/>
          </w:divBdr>
          <w:divsChild>
            <w:div w:id="1585531041">
              <w:marLeft w:val="0"/>
              <w:marRight w:val="0"/>
              <w:marTop w:val="0"/>
              <w:marBottom w:val="0"/>
              <w:divBdr>
                <w:top w:val="none" w:sz="0" w:space="0" w:color="auto"/>
                <w:left w:val="none" w:sz="0" w:space="0" w:color="auto"/>
                <w:bottom w:val="none" w:sz="0" w:space="0" w:color="auto"/>
                <w:right w:val="none" w:sz="0" w:space="0" w:color="auto"/>
              </w:divBdr>
              <w:divsChild>
                <w:div w:id="694307734">
                  <w:marLeft w:val="0"/>
                  <w:marRight w:val="0"/>
                  <w:marTop w:val="0"/>
                  <w:marBottom w:val="0"/>
                  <w:divBdr>
                    <w:top w:val="none" w:sz="0" w:space="0" w:color="auto"/>
                    <w:left w:val="none" w:sz="0" w:space="0" w:color="auto"/>
                    <w:bottom w:val="none" w:sz="0" w:space="0" w:color="auto"/>
                    <w:right w:val="none" w:sz="0" w:space="0" w:color="auto"/>
                  </w:divBdr>
                  <w:divsChild>
                    <w:div w:id="755444283">
                      <w:marLeft w:val="0"/>
                      <w:marRight w:val="0"/>
                      <w:marTop w:val="0"/>
                      <w:marBottom w:val="0"/>
                      <w:divBdr>
                        <w:top w:val="none" w:sz="0" w:space="0" w:color="auto"/>
                        <w:left w:val="none" w:sz="0" w:space="0" w:color="auto"/>
                        <w:bottom w:val="none" w:sz="0" w:space="0" w:color="auto"/>
                        <w:right w:val="none" w:sz="0" w:space="0" w:color="auto"/>
                      </w:divBdr>
                      <w:divsChild>
                        <w:div w:id="931744678">
                          <w:marLeft w:val="-204"/>
                          <w:marRight w:val="0"/>
                          <w:marTop w:val="0"/>
                          <w:marBottom w:val="0"/>
                          <w:divBdr>
                            <w:top w:val="none" w:sz="0" w:space="0" w:color="auto"/>
                            <w:left w:val="none" w:sz="0" w:space="0" w:color="auto"/>
                            <w:bottom w:val="none" w:sz="0" w:space="0" w:color="auto"/>
                            <w:right w:val="none" w:sz="0" w:space="0" w:color="auto"/>
                          </w:divBdr>
                          <w:divsChild>
                            <w:div w:id="650713578">
                              <w:marLeft w:val="0"/>
                              <w:marRight w:val="0"/>
                              <w:marTop w:val="0"/>
                              <w:marBottom w:val="0"/>
                              <w:divBdr>
                                <w:top w:val="none" w:sz="0" w:space="0" w:color="auto"/>
                                <w:left w:val="none" w:sz="0" w:space="0" w:color="auto"/>
                                <w:bottom w:val="none" w:sz="0" w:space="0" w:color="auto"/>
                                <w:right w:val="none" w:sz="0" w:space="0" w:color="auto"/>
                              </w:divBdr>
                              <w:divsChild>
                                <w:div w:id="349527607">
                                  <w:marLeft w:val="0"/>
                                  <w:marRight w:val="0"/>
                                  <w:marTop w:val="0"/>
                                  <w:marBottom w:val="0"/>
                                  <w:divBdr>
                                    <w:top w:val="none" w:sz="0" w:space="0" w:color="auto"/>
                                    <w:left w:val="none" w:sz="0" w:space="0" w:color="auto"/>
                                    <w:bottom w:val="none" w:sz="0" w:space="0" w:color="auto"/>
                                    <w:right w:val="none" w:sz="0" w:space="0" w:color="auto"/>
                                  </w:divBdr>
                                  <w:divsChild>
                                    <w:div w:id="468983650">
                                      <w:marLeft w:val="0"/>
                                      <w:marRight w:val="0"/>
                                      <w:marTop w:val="0"/>
                                      <w:marBottom w:val="0"/>
                                      <w:divBdr>
                                        <w:top w:val="none" w:sz="0" w:space="0" w:color="auto"/>
                                        <w:left w:val="none" w:sz="0" w:space="0" w:color="auto"/>
                                        <w:bottom w:val="none" w:sz="0" w:space="0" w:color="auto"/>
                                        <w:right w:val="none" w:sz="0" w:space="0" w:color="auto"/>
                                      </w:divBdr>
                                    </w:div>
                                  </w:divsChild>
                                </w:div>
                                <w:div w:id="859584226">
                                  <w:marLeft w:val="0"/>
                                  <w:marRight w:val="0"/>
                                  <w:marTop w:val="0"/>
                                  <w:marBottom w:val="312"/>
                                  <w:divBdr>
                                    <w:top w:val="none" w:sz="0" w:space="0" w:color="auto"/>
                                    <w:left w:val="none" w:sz="0" w:space="0" w:color="auto"/>
                                    <w:bottom w:val="none" w:sz="0" w:space="0" w:color="auto"/>
                                    <w:right w:val="none" w:sz="0" w:space="0" w:color="auto"/>
                                  </w:divBdr>
                                  <w:divsChild>
                                    <w:div w:id="28508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441029">
      <w:bodyDiv w:val="1"/>
      <w:marLeft w:val="0"/>
      <w:marRight w:val="0"/>
      <w:marTop w:val="0"/>
      <w:marBottom w:val="0"/>
      <w:divBdr>
        <w:top w:val="none" w:sz="0" w:space="0" w:color="auto"/>
        <w:left w:val="none" w:sz="0" w:space="0" w:color="auto"/>
        <w:bottom w:val="none" w:sz="0" w:space="0" w:color="auto"/>
        <w:right w:val="none" w:sz="0" w:space="0" w:color="auto"/>
      </w:divBdr>
    </w:div>
    <w:div w:id="1672029074">
      <w:bodyDiv w:val="1"/>
      <w:marLeft w:val="0"/>
      <w:marRight w:val="0"/>
      <w:marTop w:val="0"/>
      <w:marBottom w:val="0"/>
      <w:divBdr>
        <w:top w:val="none" w:sz="0" w:space="0" w:color="auto"/>
        <w:left w:val="none" w:sz="0" w:space="0" w:color="auto"/>
        <w:bottom w:val="none" w:sz="0" w:space="0" w:color="auto"/>
        <w:right w:val="none" w:sz="0" w:space="0" w:color="auto"/>
      </w:divBdr>
    </w:div>
    <w:div w:id="1672103948">
      <w:bodyDiv w:val="1"/>
      <w:marLeft w:val="0"/>
      <w:marRight w:val="0"/>
      <w:marTop w:val="0"/>
      <w:marBottom w:val="0"/>
      <w:divBdr>
        <w:top w:val="none" w:sz="0" w:space="0" w:color="auto"/>
        <w:left w:val="none" w:sz="0" w:space="0" w:color="auto"/>
        <w:bottom w:val="none" w:sz="0" w:space="0" w:color="auto"/>
        <w:right w:val="none" w:sz="0" w:space="0" w:color="auto"/>
      </w:divBdr>
    </w:div>
    <w:div w:id="1674451816">
      <w:bodyDiv w:val="1"/>
      <w:marLeft w:val="0"/>
      <w:marRight w:val="0"/>
      <w:marTop w:val="0"/>
      <w:marBottom w:val="0"/>
      <w:divBdr>
        <w:top w:val="none" w:sz="0" w:space="0" w:color="auto"/>
        <w:left w:val="none" w:sz="0" w:space="0" w:color="auto"/>
        <w:bottom w:val="none" w:sz="0" w:space="0" w:color="auto"/>
        <w:right w:val="none" w:sz="0" w:space="0" w:color="auto"/>
      </w:divBdr>
      <w:divsChild>
        <w:div w:id="2081977748">
          <w:marLeft w:val="0"/>
          <w:marRight w:val="0"/>
          <w:marTop w:val="0"/>
          <w:marBottom w:val="0"/>
          <w:divBdr>
            <w:top w:val="none" w:sz="0" w:space="0" w:color="auto"/>
            <w:left w:val="none" w:sz="0" w:space="0" w:color="auto"/>
            <w:bottom w:val="none" w:sz="0" w:space="0" w:color="auto"/>
            <w:right w:val="none" w:sz="0" w:space="0" w:color="auto"/>
          </w:divBdr>
          <w:divsChild>
            <w:div w:id="154371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07257">
      <w:bodyDiv w:val="1"/>
      <w:marLeft w:val="0"/>
      <w:marRight w:val="0"/>
      <w:marTop w:val="0"/>
      <w:marBottom w:val="0"/>
      <w:divBdr>
        <w:top w:val="none" w:sz="0" w:space="0" w:color="auto"/>
        <w:left w:val="none" w:sz="0" w:space="0" w:color="auto"/>
        <w:bottom w:val="none" w:sz="0" w:space="0" w:color="auto"/>
        <w:right w:val="none" w:sz="0" w:space="0" w:color="auto"/>
      </w:divBdr>
    </w:div>
    <w:div w:id="1680431186">
      <w:bodyDiv w:val="1"/>
      <w:marLeft w:val="0"/>
      <w:marRight w:val="0"/>
      <w:marTop w:val="0"/>
      <w:marBottom w:val="0"/>
      <w:divBdr>
        <w:top w:val="none" w:sz="0" w:space="0" w:color="auto"/>
        <w:left w:val="none" w:sz="0" w:space="0" w:color="auto"/>
        <w:bottom w:val="none" w:sz="0" w:space="0" w:color="auto"/>
        <w:right w:val="none" w:sz="0" w:space="0" w:color="auto"/>
      </w:divBdr>
    </w:div>
    <w:div w:id="1681346559">
      <w:bodyDiv w:val="1"/>
      <w:marLeft w:val="0"/>
      <w:marRight w:val="0"/>
      <w:marTop w:val="0"/>
      <w:marBottom w:val="0"/>
      <w:divBdr>
        <w:top w:val="none" w:sz="0" w:space="0" w:color="auto"/>
        <w:left w:val="none" w:sz="0" w:space="0" w:color="auto"/>
        <w:bottom w:val="none" w:sz="0" w:space="0" w:color="auto"/>
        <w:right w:val="none" w:sz="0" w:space="0" w:color="auto"/>
      </w:divBdr>
    </w:div>
    <w:div w:id="1681739325">
      <w:bodyDiv w:val="1"/>
      <w:marLeft w:val="0"/>
      <w:marRight w:val="0"/>
      <w:marTop w:val="0"/>
      <w:marBottom w:val="0"/>
      <w:divBdr>
        <w:top w:val="none" w:sz="0" w:space="0" w:color="auto"/>
        <w:left w:val="none" w:sz="0" w:space="0" w:color="auto"/>
        <w:bottom w:val="none" w:sz="0" w:space="0" w:color="auto"/>
        <w:right w:val="none" w:sz="0" w:space="0" w:color="auto"/>
      </w:divBdr>
    </w:div>
    <w:div w:id="1684429049">
      <w:bodyDiv w:val="1"/>
      <w:marLeft w:val="0"/>
      <w:marRight w:val="0"/>
      <w:marTop w:val="0"/>
      <w:marBottom w:val="0"/>
      <w:divBdr>
        <w:top w:val="none" w:sz="0" w:space="0" w:color="auto"/>
        <w:left w:val="none" w:sz="0" w:space="0" w:color="auto"/>
        <w:bottom w:val="none" w:sz="0" w:space="0" w:color="auto"/>
        <w:right w:val="none" w:sz="0" w:space="0" w:color="auto"/>
      </w:divBdr>
    </w:div>
    <w:div w:id="1684746220">
      <w:bodyDiv w:val="1"/>
      <w:marLeft w:val="0"/>
      <w:marRight w:val="0"/>
      <w:marTop w:val="0"/>
      <w:marBottom w:val="0"/>
      <w:divBdr>
        <w:top w:val="none" w:sz="0" w:space="0" w:color="auto"/>
        <w:left w:val="none" w:sz="0" w:space="0" w:color="auto"/>
        <w:bottom w:val="none" w:sz="0" w:space="0" w:color="auto"/>
        <w:right w:val="none" w:sz="0" w:space="0" w:color="auto"/>
      </w:divBdr>
    </w:div>
    <w:div w:id="1685596590">
      <w:bodyDiv w:val="1"/>
      <w:marLeft w:val="0"/>
      <w:marRight w:val="0"/>
      <w:marTop w:val="0"/>
      <w:marBottom w:val="0"/>
      <w:divBdr>
        <w:top w:val="none" w:sz="0" w:space="0" w:color="auto"/>
        <w:left w:val="none" w:sz="0" w:space="0" w:color="auto"/>
        <w:bottom w:val="none" w:sz="0" w:space="0" w:color="auto"/>
        <w:right w:val="none" w:sz="0" w:space="0" w:color="auto"/>
      </w:divBdr>
    </w:div>
    <w:div w:id="1686860084">
      <w:bodyDiv w:val="1"/>
      <w:marLeft w:val="0"/>
      <w:marRight w:val="0"/>
      <w:marTop w:val="0"/>
      <w:marBottom w:val="0"/>
      <w:divBdr>
        <w:top w:val="none" w:sz="0" w:space="0" w:color="auto"/>
        <w:left w:val="none" w:sz="0" w:space="0" w:color="auto"/>
        <w:bottom w:val="none" w:sz="0" w:space="0" w:color="auto"/>
        <w:right w:val="none" w:sz="0" w:space="0" w:color="auto"/>
      </w:divBdr>
    </w:div>
    <w:div w:id="1687488033">
      <w:bodyDiv w:val="1"/>
      <w:marLeft w:val="0"/>
      <w:marRight w:val="0"/>
      <w:marTop w:val="0"/>
      <w:marBottom w:val="0"/>
      <w:divBdr>
        <w:top w:val="none" w:sz="0" w:space="0" w:color="auto"/>
        <w:left w:val="none" w:sz="0" w:space="0" w:color="auto"/>
        <w:bottom w:val="none" w:sz="0" w:space="0" w:color="auto"/>
        <w:right w:val="none" w:sz="0" w:space="0" w:color="auto"/>
      </w:divBdr>
    </w:div>
    <w:div w:id="1687635659">
      <w:bodyDiv w:val="1"/>
      <w:marLeft w:val="0"/>
      <w:marRight w:val="0"/>
      <w:marTop w:val="0"/>
      <w:marBottom w:val="0"/>
      <w:divBdr>
        <w:top w:val="none" w:sz="0" w:space="0" w:color="auto"/>
        <w:left w:val="none" w:sz="0" w:space="0" w:color="auto"/>
        <w:bottom w:val="none" w:sz="0" w:space="0" w:color="auto"/>
        <w:right w:val="none" w:sz="0" w:space="0" w:color="auto"/>
      </w:divBdr>
    </w:div>
    <w:div w:id="1687756132">
      <w:bodyDiv w:val="1"/>
      <w:marLeft w:val="0"/>
      <w:marRight w:val="0"/>
      <w:marTop w:val="0"/>
      <w:marBottom w:val="0"/>
      <w:divBdr>
        <w:top w:val="none" w:sz="0" w:space="0" w:color="auto"/>
        <w:left w:val="none" w:sz="0" w:space="0" w:color="auto"/>
        <w:bottom w:val="none" w:sz="0" w:space="0" w:color="auto"/>
        <w:right w:val="none" w:sz="0" w:space="0" w:color="auto"/>
      </w:divBdr>
    </w:div>
    <w:div w:id="1694379199">
      <w:bodyDiv w:val="1"/>
      <w:marLeft w:val="0"/>
      <w:marRight w:val="0"/>
      <w:marTop w:val="0"/>
      <w:marBottom w:val="0"/>
      <w:divBdr>
        <w:top w:val="none" w:sz="0" w:space="0" w:color="auto"/>
        <w:left w:val="none" w:sz="0" w:space="0" w:color="auto"/>
        <w:bottom w:val="none" w:sz="0" w:space="0" w:color="auto"/>
        <w:right w:val="none" w:sz="0" w:space="0" w:color="auto"/>
      </w:divBdr>
    </w:div>
    <w:div w:id="1696611985">
      <w:bodyDiv w:val="1"/>
      <w:marLeft w:val="0"/>
      <w:marRight w:val="0"/>
      <w:marTop w:val="0"/>
      <w:marBottom w:val="0"/>
      <w:divBdr>
        <w:top w:val="none" w:sz="0" w:space="0" w:color="auto"/>
        <w:left w:val="none" w:sz="0" w:space="0" w:color="auto"/>
        <w:bottom w:val="none" w:sz="0" w:space="0" w:color="auto"/>
        <w:right w:val="none" w:sz="0" w:space="0" w:color="auto"/>
      </w:divBdr>
    </w:div>
    <w:div w:id="1696734345">
      <w:bodyDiv w:val="1"/>
      <w:marLeft w:val="0"/>
      <w:marRight w:val="0"/>
      <w:marTop w:val="0"/>
      <w:marBottom w:val="0"/>
      <w:divBdr>
        <w:top w:val="none" w:sz="0" w:space="0" w:color="auto"/>
        <w:left w:val="none" w:sz="0" w:space="0" w:color="auto"/>
        <w:bottom w:val="none" w:sz="0" w:space="0" w:color="auto"/>
        <w:right w:val="none" w:sz="0" w:space="0" w:color="auto"/>
      </w:divBdr>
    </w:div>
    <w:div w:id="1697003673">
      <w:bodyDiv w:val="1"/>
      <w:marLeft w:val="0"/>
      <w:marRight w:val="0"/>
      <w:marTop w:val="0"/>
      <w:marBottom w:val="0"/>
      <w:divBdr>
        <w:top w:val="none" w:sz="0" w:space="0" w:color="auto"/>
        <w:left w:val="none" w:sz="0" w:space="0" w:color="auto"/>
        <w:bottom w:val="none" w:sz="0" w:space="0" w:color="auto"/>
        <w:right w:val="none" w:sz="0" w:space="0" w:color="auto"/>
      </w:divBdr>
    </w:div>
    <w:div w:id="1698117133">
      <w:bodyDiv w:val="1"/>
      <w:marLeft w:val="0"/>
      <w:marRight w:val="0"/>
      <w:marTop w:val="0"/>
      <w:marBottom w:val="0"/>
      <w:divBdr>
        <w:top w:val="none" w:sz="0" w:space="0" w:color="auto"/>
        <w:left w:val="none" w:sz="0" w:space="0" w:color="auto"/>
        <w:bottom w:val="none" w:sz="0" w:space="0" w:color="auto"/>
        <w:right w:val="none" w:sz="0" w:space="0" w:color="auto"/>
      </w:divBdr>
    </w:div>
    <w:div w:id="1700275442">
      <w:bodyDiv w:val="1"/>
      <w:marLeft w:val="0"/>
      <w:marRight w:val="0"/>
      <w:marTop w:val="0"/>
      <w:marBottom w:val="0"/>
      <w:divBdr>
        <w:top w:val="none" w:sz="0" w:space="0" w:color="auto"/>
        <w:left w:val="none" w:sz="0" w:space="0" w:color="auto"/>
        <w:bottom w:val="none" w:sz="0" w:space="0" w:color="auto"/>
        <w:right w:val="none" w:sz="0" w:space="0" w:color="auto"/>
      </w:divBdr>
      <w:divsChild>
        <w:div w:id="981160261">
          <w:marLeft w:val="0"/>
          <w:marRight w:val="0"/>
          <w:marTop w:val="0"/>
          <w:marBottom w:val="0"/>
          <w:divBdr>
            <w:top w:val="none" w:sz="0" w:space="0" w:color="auto"/>
            <w:left w:val="none" w:sz="0" w:space="0" w:color="auto"/>
            <w:bottom w:val="none" w:sz="0" w:space="0" w:color="auto"/>
            <w:right w:val="none" w:sz="0" w:space="0" w:color="auto"/>
          </w:divBdr>
        </w:div>
      </w:divsChild>
    </w:div>
    <w:div w:id="1700859275">
      <w:bodyDiv w:val="1"/>
      <w:marLeft w:val="0"/>
      <w:marRight w:val="0"/>
      <w:marTop w:val="0"/>
      <w:marBottom w:val="0"/>
      <w:divBdr>
        <w:top w:val="none" w:sz="0" w:space="0" w:color="auto"/>
        <w:left w:val="none" w:sz="0" w:space="0" w:color="auto"/>
        <w:bottom w:val="none" w:sz="0" w:space="0" w:color="auto"/>
        <w:right w:val="none" w:sz="0" w:space="0" w:color="auto"/>
      </w:divBdr>
      <w:divsChild>
        <w:div w:id="920331826">
          <w:marLeft w:val="0"/>
          <w:marRight w:val="0"/>
          <w:marTop w:val="0"/>
          <w:marBottom w:val="0"/>
          <w:divBdr>
            <w:top w:val="none" w:sz="0" w:space="0" w:color="auto"/>
            <w:left w:val="none" w:sz="0" w:space="0" w:color="auto"/>
            <w:bottom w:val="none" w:sz="0" w:space="0" w:color="auto"/>
            <w:right w:val="none" w:sz="0" w:space="0" w:color="auto"/>
          </w:divBdr>
          <w:divsChild>
            <w:div w:id="144067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24303">
      <w:bodyDiv w:val="1"/>
      <w:marLeft w:val="0"/>
      <w:marRight w:val="0"/>
      <w:marTop w:val="0"/>
      <w:marBottom w:val="0"/>
      <w:divBdr>
        <w:top w:val="none" w:sz="0" w:space="0" w:color="auto"/>
        <w:left w:val="none" w:sz="0" w:space="0" w:color="auto"/>
        <w:bottom w:val="none" w:sz="0" w:space="0" w:color="auto"/>
        <w:right w:val="none" w:sz="0" w:space="0" w:color="auto"/>
      </w:divBdr>
    </w:div>
    <w:div w:id="1704284488">
      <w:bodyDiv w:val="1"/>
      <w:marLeft w:val="0"/>
      <w:marRight w:val="0"/>
      <w:marTop w:val="0"/>
      <w:marBottom w:val="0"/>
      <w:divBdr>
        <w:top w:val="none" w:sz="0" w:space="0" w:color="auto"/>
        <w:left w:val="none" w:sz="0" w:space="0" w:color="auto"/>
        <w:bottom w:val="none" w:sz="0" w:space="0" w:color="auto"/>
        <w:right w:val="none" w:sz="0" w:space="0" w:color="auto"/>
      </w:divBdr>
    </w:div>
    <w:div w:id="1704673224">
      <w:bodyDiv w:val="1"/>
      <w:marLeft w:val="0"/>
      <w:marRight w:val="0"/>
      <w:marTop w:val="0"/>
      <w:marBottom w:val="0"/>
      <w:divBdr>
        <w:top w:val="none" w:sz="0" w:space="0" w:color="auto"/>
        <w:left w:val="none" w:sz="0" w:space="0" w:color="auto"/>
        <w:bottom w:val="none" w:sz="0" w:space="0" w:color="auto"/>
        <w:right w:val="none" w:sz="0" w:space="0" w:color="auto"/>
      </w:divBdr>
    </w:div>
    <w:div w:id="1704743303">
      <w:bodyDiv w:val="1"/>
      <w:marLeft w:val="0"/>
      <w:marRight w:val="0"/>
      <w:marTop w:val="0"/>
      <w:marBottom w:val="0"/>
      <w:divBdr>
        <w:top w:val="none" w:sz="0" w:space="0" w:color="auto"/>
        <w:left w:val="none" w:sz="0" w:space="0" w:color="auto"/>
        <w:bottom w:val="none" w:sz="0" w:space="0" w:color="auto"/>
        <w:right w:val="none" w:sz="0" w:space="0" w:color="auto"/>
      </w:divBdr>
    </w:div>
    <w:div w:id="1705062255">
      <w:bodyDiv w:val="1"/>
      <w:marLeft w:val="0"/>
      <w:marRight w:val="0"/>
      <w:marTop w:val="0"/>
      <w:marBottom w:val="0"/>
      <w:divBdr>
        <w:top w:val="none" w:sz="0" w:space="0" w:color="auto"/>
        <w:left w:val="none" w:sz="0" w:space="0" w:color="auto"/>
        <w:bottom w:val="none" w:sz="0" w:space="0" w:color="auto"/>
        <w:right w:val="none" w:sz="0" w:space="0" w:color="auto"/>
      </w:divBdr>
    </w:div>
    <w:div w:id="1705597607">
      <w:bodyDiv w:val="1"/>
      <w:marLeft w:val="0"/>
      <w:marRight w:val="0"/>
      <w:marTop w:val="0"/>
      <w:marBottom w:val="0"/>
      <w:divBdr>
        <w:top w:val="none" w:sz="0" w:space="0" w:color="auto"/>
        <w:left w:val="none" w:sz="0" w:space="0" w:color="auto"/>
        <w:bottom w:val="none" w:sz="0" w:space="0" w:color="auto"/>
        <w:right w:val="none" w:sz="0" w:space="0" w:color="auto"/>
      </w:divBdr>
    </w:div>
    <w:div w:id="1708288422">
      <w:bodyDiv w:val="1"/>
      <w:marLeft w:val="0"/>
      <w:marRight w:val="0"/>
      <w:marTop w:val="0"/>
      <w:marBottom w:val="0"/>
      <w:divBdr>
        <w:top w:val="none" w:sz="0" w:space="0" w:color="auto"/>
        <w:left w:val="none" w:sz="0" w:space="0" w:color="auto"/>
        <w:bottom w:val="none" w:sz="0" w:space="0" w:color="auto"/>
        <w:right w:val="none" w:sz="0" w:space="0" w:color="auto"/>
      </w:divBdr>
    </w:div>
    <w:div w:id="1708414040">
      <w:bodyDiv w:val="1"/>
      <w:marLeft w:val="0"/>
      <w:marRight w:val="0"/>
      <w:marTop w:val="0"/>
      <w:marBottom w:val="0"/>
      <w:divBdr>
        <w:top w:val="none" w:sz="0" w:space="0" w:color="auto"/>
        <w:left w:val="none" w:sz="0" w:space="0" w:color="auto"/>
        <w:bottom w:val="none" w:sz="0" w:space="0" w:color="auto"/>
        <w:right w:val="none" w:sz="0" w:space="0" w:color="auto"/>
      </w:divBdr>
    </w:div>
    <w:div w:id="1708676246">
      <w:bodyDiv w:val="1"/>
      <w:marLeft w:val="0"/>
      <w:marRight w:val="0"/>
      <w:marTop w:val="0"/>
      <w:marBottom w:val="0"/>
      <w:divBdr>
        <w:top w:val="none" w:sz="0" w:space="0" w:color="auto"/>
        <w:left w:val="none" w:sz="0" w:space="0" w:color="auto"/>
        <w:bottom w:val="none" w:sz="0" w:space="0" w:color="auto"/>
        <w:right w:val="none" w:sz="0" w:space="0" w:color="auto"/>
      </w:divBdr>
    </w:div>
    <w:div w:id="1710228795">
      <w:bodyDiv w:val="1"/>
      <w:marLeft w:val="0"/>
      <w:marRight w:val="0"/>
      <w:marTop w:val="0"/>
      <w:marBottom w:val="0"/>
      <w:divBdr>
        <w:top w:val="none" w:sz="0" w:space="0" w:color="auto"/>
        <w:left w:val="none" w:sz="0" w:space="0" w:color="auto"/>
        <w:bottom w:val="none" w:sz="0" w:space="0" w:color="auto"/>
        <w:right w:val="none" w:sz="0" w:space="0" w:color="auto"/>
      </w:divBdr>
    </w:div>
    <w:div w:id="1710374785">
      <w:bodyDiv w:val="1"/>
      <w:marLeft w:val="0"/>
      <w:marRight w:val="0"/>
      <w:marTop w:val="0"/>
      <w:marBottom w:val="0"/>
      <w:divBdr>
        <w:top w:val="none" w:sz="0" w:space="0" w:color="auto"/>
        <w:left w:val="none" w:sz="0" w:space="0" w:color="auto"/>
        <w:bottom w:val="none" w:sz="0" w:space="0" w:color="auto"/>
        <w:right w:val="none" w:sz="0" w:space="0" w:color="auto"/>
      </w:divBdr>
    </w:div>
    <w:div w:id="1710841305">
      <w:bodyDiv w:val="1"/>
      <w:marLeft w:val="0"/>
      <w:marRight w:val="0"/>
      <w:marTop w:val="0"/>
      <w:marBottom w:val="0"/>
      <w:divBdr>
        <w:top w:val="none" w:sz="0" w:space="0" w:color="auto"/>
        <w:left w:val="none" w:sz="0" w:space="0" w:color="auto"/>
        <w:bottom w:val="none" w:sz="0" w:space="0" w:color="auto"/>
        <w:right w:val="none" w:sz="0" w:space="0" w:color="auto"/>
      </w:divBdr>
    </w:div>
    <w:div w:id="1711219779">
      <w:bodyDiv w:val="1"/>
      <w:marLeft w:val="0"/>
      <w:marRight w:val="0"/>
      <w:marTop w:val="0"/>
      <w:marBottom w:val="0"/>
      <w:divBdr>
        <w:top w:val="none" w:sz="0" w:space="0" w:color="auto"/>
        <w:left w:val="none" w:sz="0" w:space="0" w:color="auto"/>
        <w:bottom w:val="none" w:sz="0" w:space="0" w:color="auto"/>
        <w:right w:val="none" w:sz="0" w:space="0" w:color="auto"/>
      </w:divBdr>
    </w:div>
    <w:div w:id="1713580824">
      <w:bodyDiv w:val="1"/>
      <w:marLeft w:val="0"/>
      <w:marRight w:val="0"/>
      <w:marTop w:val="0"/>
      <w:marBottom w:val="0"/>
      <w:divBdr>
        <w:top w:val="none" w:sz="0" w:space="0" w:color="auto"/>
        <w:left w:val="none" w:sz="0" w:space="0" w:color="auto"/>
        <w:bottom w:val="none" w:sz="0" w:space="0" w:color="auto"/>
        <w:right w:val="none" w:sz="0" w:space="0" w:color="auto"/>
      </w:divBdr>
    </w:div>
    <w:div w:id="1714498461">
      <w:bodyDiv w:val="1"/>
      <w:marLeft w:val="0"/>
      <w:marRight w:val="0"/>
      <w:marTop w:val="0"/>
      <w:marBottom w:val="0"/>
      <w:divBdr>
        <w:top w:val="none" w:sz="0" w:space="0" w:color="auto"/>
        <w:left w:val="none" w:sz="0" w:space="0" w:color="auto"/>
        <w:bottom w:val="none" w:sz="0" w:space="0" w:color="auto"/>
        <w:right w:val="none" w:sz="0" w:space="0" w:color="auto"/>
      </w:divBdr>
    </w:div>
    <w:div w:id="1715228827">
      <w:bodyDiv w:val="1"/>
      <w:marLeft w:val="0"/>
      <w:marRight w:val="0"/>
      <w:marTop w:val="0"/>
      <w:marBottom w:val="0"/>
      <w:divBdr>
        <w:top w:val="none" w:sz="0" w:space="0" w:color="auto"/>
        <w:left w:val="none" w:sz="0" w:space="0" w:color="auto"/>
        <w:bottom w:val="none" w:sz="0" w:space="0" w:color="auto"/>
        <w:right w:val="none" w:sz="0" w:space="0" w:color="auto"/>
      </w:divBdr>
    </w:div>
    <w:div w:id="1716156532">
      <w:bodyDiv w:val="1"/>
      <w:marLeft w:val="0"/>
      <w:marRight w:val="0"/>
      <w:marTop w:val="0"/>
      <w:marBottom w:val="0"/>
      <w:divBdr>
        <w:top w:val="none" w:sz="0" w:space="0" w:color="auto"/>
        <w:left w:val="none" w:sz="0" w:space="0" w:color="auto"/>
        <w:bottom w:val="none" w:sz="0" w:space="0" w:color="auto"/>
        <w:right w:val="none" w:sz="0" w:space="0" w:color="auto"/>
      </w:divBdr>
    </w:div>
    <w:div w:id="1716351237">
      <w:bodyDiv w:val="1"/>
      <w:marLeft w:val="0"/>
      <w:marRight w:val="0"/>
      <w:marTop w:val="0"/>
      <w:marBottom w:val="0"/>
      <w:divBdr>
        <w:top w:val="none" w:sz="0" w:space="0" w:color="auto"/>
        <w:left w:val="none" w:sz="0" w:space="0" w:color="auto"/>
        <w:bottom w:val="none" w:sz="0" w:space="0" w:color="auto"/>
        <w:right w:val="none" w:sz="0" w:space="0" w:color="auto"/>
      </w:divBdr>
    </w:div>
    <w:div w:id="1716660805">
      <w:bodyDiv w:val="1"/>
      <w:marLeft w:val="0"/>
      <w:marRight w:val="0"/>
      <w:marTop w:val="0"/>
      <w:marBottom w:val="0"/>
      <w:divBdr>
        <w:top w:val="none" w:sz="0" w:space="0" w:color="auto"/>
        <w:left w:val="none" w:sz="0" w:space="0" w:color="auto"/>
        <w:bottom w:val="none" w:sz="0" w:space="0" w:color="auto"/>
        <w:right w:val="none" w:sz="0" w:space="0" w:color="auto"/>
      </w:divBdr>
    </w:div>
    <w:div w:id="1716664178">
      <w:bodyDiv w:val="1"/>
      <w:marLeft w:val="0"/>
      <w:marRight w:val="0"/>
      <w:marTop w:val="0"/>
      <w:marBottom w:val="0"/>
      <w:divBdr>
        <w:top w:val="none" w:sz="0" w:space="0" w:color="auto"/>
        <w:left w:val="none" w:sz="0" w:space="0" w:color="auto"/>
        <w:bottom w:val="none" w:sz="0" w:space="0" w:color="auto"/>
        <w:right w:val="none" w:sz="0" w:space="0" w:color="auto"/>
      </w:divBdr>
    </w:div>
    <w:div w:id="1717272159">
      <w:bodyDiv w:val="1"/>
      <w:marLeft w:val="0"/>
      <w:marRight w:val="0"/>
      <w:marTop w:val="0"/>
      <w:marBottom w:val="0"/>
      <w:divBdr>
        <w:top w:val="none" w:sz="0" w:space="0" w:color="auto"/>
        <w:left w:val="none" w:sz="0" w:space="0" w:color="auto"/>
        <w:bottom w:val="none" w:sz="0" w:space="0" w:color="auto"/>
        <w:right w:val="none" w:sz="0" w:space="0" w:color="auto"/>
      </w:divBdr>
    </w:div>
    <w:div w:id="1717730034">
      <w:bodyDiv w:val="1"/>
      <w:marLeft w:val="0"/>
      <w:marRight w:val="0"/>
      <w:marTop w:val="0"/>
      <w:marBottom w:val="0"/>
      <w:divBdr>
        <w:top w:val="none" w:sz="0" w:space="0" w:color="auto"/>
        <w:left w:val="none" w:sz="0" w:space="0" w:color="auto"/>
        <w:bottom w:val="none" w:sz="0" w:space="0" w:color="auto"/>
        <w:right w:val="none" w:sz="0" w:space="0" w:color="auto"/>
      </w:divBdr>
    </w:div>
    <w:div w:id="1718698324">
      <w:bodyDiv w:val="1"/>
      <w:marLeft w:val="0"/>
      <w:marRight w:val="0"/>
      <w:marTop w:val="0"/>
      <w:marBottom w:val="0"/>
      <w:divBdr>
        <w:top w:val="none" w:sz="0" w:space="0" w:color="auto"/>
        <w:left w:val="none" w:sz="0" w:space="0" w:color="auto"/>
        <w:bottom w:val="none" w:sz="0" w:space="0" w:color="auto"/>
        <w:right w:val="none" w:sz="0" w:space="0" w:color="auto"/>
      </w:divBdr>
    </w:div>
    <w:div w:id="1718972813">
      <w:bodyDiv w:val="1"/>
      <w:marLeft w:val="0"/>
      <w:marRight w:val="0"/>
      <w:marTop w:val="0"/>
      <w:marBottom w:val="0"/>
      <w:divBdr>
        <w:top w:val="none" w:sz="0" w:space="0" w:color="auto"/>
        <w:left w:val="none" w:sz="0" w:space="0" w:color="auto"/>
        <w:bottom w:val="none" w:sz="0" w:space="0" w:color="auto"/>
        <w:right w:val="none" w:sz="0" w:space="0" w:color="auto"/>
      </w:divBdr>
    </w:div>
    <w:div w:id="1720011082">
      <w:bodyDiv w:val="1"/>
      <w:marLeft w:val="0"/>
      <w:marRight w:val="0"/>
      <w:marTop w:val="0"/>
      <w:marBottom w:val="0"/>
      <w:divBdr>
        <w:top w:val="none" w:sz="0" w:space="0" w:color="auto"/>
        <w:left w:val="none" w:sz="0" w:space="0" w:color="auto"/>
        <w:bottom w:val="none" w:sz="0" w:space="0" w:color="auto"/>
        <w:right w:val="none" w:sz="0" w:space="0" w:color="auto"/>
      </w:divBdr>
    </w:div>
    <w:div w:id="1720325107">
      <w:bodyDiv w:val="1"/>
      <w:marLeft w:val="0"/>
      <w:marRight w:val="0"/>
      <w:marTop w:val="0"/>
      <w:marBottom w:val="0"/>
      <w:divBdr>
        <w:top w:val="none" w:sz="0" w:space="0" w:color="auto"/>
        <w:left w:val="none" w:sz="0" w:space="0" w:color="auto"/>
        <w:bottom w:val="none" w:sz="0" w:space="0" w:color="auto"/>
        <w:right w:val="none" w:sz="0" w:space="0" w:color="auto"/>
      </w:divBdr>
    </w:div>
    <w:div w:id="1723669424">
      <w:bodyDiv w:val="1"/>
      <w:marLeft w:val="0"/>
      <w:marRight w:val="0"/>
      <w:marTop w:val="0"/>
      <w:marBottom w:val="0"/>
      <w:divBdr>
        <w:top w:val="none" w:sz="0" w:space="0" w:color="auto"/>
        <w:left w:val="none" w:sz="0" w:space="0" w:color="auto"/>
        <w:bottom w:val="none" w:sz="0" w:space="0" w:color="auto"/>
        <w:right w:val="none" w:sz="0" w:space="0" w:color="auto"/>
      </w:divBdr>
    </w:div>
    <w:div w:id="1723678272">
      <w:bodyDiv w:val="1"/>
      <w:marLeft w:val="0"/>
      <w:marRight w:val="0"/>
      <w:marTop w:val="0"/>
      <w:marBottom w:val="0"/>
      <w:divBdr>
        <w:top w:val="none" w:sz="0" w:space="0" w:color="auto"/>
        <w:left w:val="none" w:sz="0" w:space="0" w:color="auto"/>
        <w:bottom w:val="none" w:sz="0" w:space="0" w:color="auto"/>
        <w:right w:val="none" w:sz="0" w:space="0" w:color="auto"/>
      </w:divBdr>
    </w:div>
    <w:div w:id="1726098826">
      <w:bodyDiv w:val="1"/>
      <w:marLeft w:val="0"/>
      <w:marRight w:val="0"/>
      <w:marTop w:val="0"/>
      <w:marBottom w:val="0"/>
      <w:divBdr>
        <w:top w:val="none" w:sz="0" w:space="0" w:color="auto"/>
        <w:left w:val="none" w:sz="0" w:space="0" w:color="auto"/>
        <w:bottom w:val="none" w:sz="0" w:space="0" w:color="auto"/>
        <w:right w:val="none" w:sz="0" w:space="0" w:color="auto"/>
      </w:divBdr>
    </w:div>
    <w:div w:id="1727147298">
      <w:bodyDiv w:val="1"/>
      <w:marLeft w:val="0"/>
      <w:marRight w:val="0"/>
      <w:marTop w:val="0"/>
      <w:marBottom w:val="0"/>
      <w:divBdr>
        <w:top w:val="none" w:sz="0" w:space="0" w:color="auto"/>
        <w:left w:val="none" w:sz="0" w:space="0" w:color="auto"/>
        <w:bottom w:val="none" w:sz="0" w:space="0" w:color="auto"/>
        <w:right w:val="none" w:sz="0" w:space="0" w:color="auto"/>
      </w:divBdr>
    </w:div>
    <w:div w:id="1728996340">
      <w:bodyDiv w:val="1"/>
      <w:marLeft w:val="0"/>
      <w:marRight w:val="0"/>
      <w:marTop w:val="0"/>
      <w:marBottom w:val="0"/>
      <w:divBdr>
        <w:top w:val="none" w:sz="0" w:space="0" w:color="auto"/>
        <w:left w:val="none" w:sz="0" w:space="0" w:color="auto"/>
        <w:bottom w:val="none" w:sz="0" w:space="0" w:color="auto"/>
        <w:right w:val="none" w:sz="0" w:space="0" w:color="auto"/>
      </w:divBdr>
    </w:div>
    <w:div w:id="1729264447">
      <w:bodyDiv w:val="1"/>
      <w:marLeft w:val="0"/>
      <w:marRight w:val="0"/>
      <w:marTop w:val="0"/>
      <w:marBottom w:val="0"/>
      <w:divBdr>
        <w:top w:val="none" w:sz="0" w:space="0" w:color="auto"/>
        <w:left w:val="none" w:sz="0" w:space="0" w:color="auto"/>
        <w:bottom w:val="none" w:sz="0" w:space="0" w:color="auto"/>
        <w:right w:val="none" w:sz="0" w:space="0" w:color="auto"/>
      </w:divBdr>
    </w:div>
    <w:div w:id="1730692496">
      <w:bodyDiv w:val="1"/>
      <w:marLeft w:val="0"/>
      <w:marRight w:val="0"/>
      <w:marTop w:val="0"/>
      <w:marBottom w:val="0"/>
      <w:divBdr>
        <w:top w:val="none" w:sz="0" w:space="0" w:color="auto"/>
        <w:left w:val="none" w:sz="0" w:space="0" w:color="auto"/>
        <w:bottom w:val="none" w:sz="0" w:space="0" w:color="auto"/>
        <w:right w:val="none" w:sz="0" w:space="0" w:color="auto"/>
      </w:divBdr>
    </w:div>
    <w:div w:id="1733504161">
      <w:bodyDiv w:val="1"/>
      <w:marLeft w:val="0"/>
      <w:marRight w:val="0"/>
      <w:marTop w:val="0"/>
      <w:marBottom w:val="0"/>
      <w:divBdr>
        <w:top w:val="none" w:sz="0" w:space="0" w:color="auto"/>
        <w:left w:val="none" w:sz="0" w:space="0" w:color="auto"/>
        <w:bottom w:val="none" w:sz="0" w:space="0" w:color="auto"/>
        <w:right w:val="none" w:sz="0" w:space="0" w:color="auto"/>
      </w:divBdr>
    </w:div>
    <w:div w:id="1733504331">
      <w:bodyDiv w:val="1"/>
      <w:marLeft w:val="0"/>
      <w:marRight w:val="0"/>
      <w:marTop w:val="0"/>
      <w:marBottom w:val="0"/>
      <w:divBdr>
        <w:top w:val="none" w:sz="0" w:space="0" w:color="auto"/>
        <w:left w:val="none" w:sz="0" w:space="0" w:color="auto"/>
        <w:bottom w:val="none" w:sz="0" w:space="0" w:color="auto"/>
        <w:right w:val="none" w:sz="0" w:space="0" w:color="auto"/>
      </w:divBdr>
    </w:div>
    <w:div w:id="1734815207">
      <w:bodyDiv w:val="1"/>
      <w:marLeft w:val="0"/>
      <w:marRight w:val="0"/>
      <w:marTop w:val="0"/>
      <w:marBottom w:val="0"/>
      <w:divBdr>
        <w:top w:val="none" w:sz="0" w:space="0" w:color="auto"/>
        <w:left w:val="none" w:sz="0" w:space="0" w:color="auto"/>
        <w:bottom w:val="none" w:sz="0" w:space="0" w:color="auto"/>
        <w:right w:val="none" w:sz="0" w:space="0" w:color="auto"/>
      </w:divBdr>
    </w:div>
    <w:div w:id="1739088642">
      <w:bodyDiv w:val="1"/>
      <w:marLeft w:val="0"/>
      <w:marRight w:val="0"/>
      <w:marTop w:val="0"/>
      <w:marBottom w:val="0"/>
      <w:divBdr>
        <w:top w:val="none" w:sz="0" w:space="0" w:color="auto"/>
        <w:left w:val="none" w:sz="0" w:space="0" w:color="auto"/>
        <w:bottom w:val="none" w:sz="0" w:space="0" w:color="auto"/>
        <w:right w:val="none" w:sz="0" w:space="0" w:color="auto"/>
      </w:divBdr>
    </w:div>
    <w:div w:id="1741441456">
      <w:bodyDiv w:val="1"/>
      <w:marLeft w:val="0"/>
      <w:marRight w:val="0"/>
      <w:marTop w:val="0"/>
      <w:marBottom w:val="0"/>
      <w:divBdr>
        <w:top w:val="none" w:sz="0" w:space="0" w:color="auto"/>
        <w:left w:val="none" w:sz="0" w:space="0" w:color="auto"/>
        <w:bottom w:val="none" w:sz="0" w:space="0" w:color="auto"/>
        <w:right w:val="none" w:sz="0" w:space="0" w:color="auto"/>
      </w:divBdr>
    </w:div>
    <w:div w:id="1741755397">
      <w:bodyDiv w:val="1"/>
      <w:marLeft w:val="0"/>
      <w:marRight w:val="0"/>
      <w:marTop w:val="0"/>
      <w:marBottom w:val="0"/>
      <w:divBdr>
        <w:top w:val="none" w:sz="0" w:space="0" w:color="auto"/>
        <w:left w:val="none" w:sz="0" w:space="0" w:color="auto"/>
        <w:bottom w:val="none" w:sz="0" w:space="0" w:color="auto"/>
        <w:right w:val="none" w:sz="0" w:space="0" w:color="auto"/>
      </w:divBdr>
    </w:div>
    <w:div w:id="1741830211">
      <w:bodyDiv w:val="1"/>
      <w:marLeft w:val="0"/>
      <w:marRight w:val="0"/>
      <w:marTop w:val="0"/>
      <w:marBottom w:val="0"/>
      <w:divBdr>
        <w:top w:val="none" w:sz="0" w:space="0" w:color="auto"/>
        <w:left w:val="none" w:sz="0" w:space="0" w:color="auto"/>
        <w:bottom w:val="none" w:sz="0" w:space="0" w:color="auto"/>
        <w:right w:val="none" w:sz="0" w:space="0" w:color="auto"/>
      </w:divBdr>
    </w:div>
    <w:div w:id="1743218583">
      <w:bodyDiv w:val="1"/>
      <w:marLeft w:val="0"/>
      <w:marRight w:val="0"/>
      <w:marTop w:val="0"/>
      <w:marBottom w:val="0"/>
      <w:divBdr>
        <w:top w:val="none" w:sz="0" w:space="0" w:color="auto"/>
        <w:left w:val="none" w:sz="0" w:space="0" w:color="auto"/>
        <w:bottom w:val="none" w:sz="0" w:space="0" w:color="auto"/>
        <w:right w:val="none" w:sz="0" w:space="0" w:color="auto"/>
      </w:divBdr>
    </w:div>
    <w:div w:id="1743481376">
      <w:bodyDiv w:val="1"/>
      <w:marLeft w:val="0"/>
      <w:marRight w:val="0"/>
      <w:marTop w:val="0"/>
      <w:marBottom w:val="0"/>
      <w:divBdr>
        <w:top w:val="none" w:sz="0" w:space="0" w:color="auto"/>
        <w:left w:val="none" w:sz="0" w:space="0" w:color="auto"/>
        <w:bottom w:val="none" w:sz="0" w:space="0" w:color="auto"/>
        <w:right w:val="none" w:sz="0" w:space="0" w:color="auto"/>
      </w:divBdr>
    </w:div>
    <w:div w:id="1746873777">
      <w:bodyDiv w:val="1"/>
      <w:marLeft w:val="0"/>
      <w:marRight w:val="0"/>
      <w:marTop w:val="0"/>
      <w:marBottom w:val="0"/>
      <w:divBdr>
        <w:top w:val="none" w:sz="0" w:space="0" w:color="auto"/>
        <w:left w:val="none" w:sz="0" w:space="0" w:color="auto"/>
        <w:bottom w:val="none" w:sz="0" w:space="0" w:color="auto"/>
        <w:right w:val="none" w:sz="0" w:space="0" w:color="auto"/>
      </w:divBdr>
    </w:div>
    <w:div w:id="1747219886">
      <w:bodyDiv w:val="1"/>
      <w:marLeft w:val="0"/>
      <w:marRight w:val="0"/>
      <w:marTop w:val="0"/>
      <w:marBottom w:val="0"/>
      <w:divBdr>
        <w:top w:val="none" w:sz="0" w:space="0" w:color="auto"/>
        <w:left w:val="none" w:sz="0" w:space="0" w:color="auto"/>
        <w:bottom w:val="none" w:sz="0" w:space="0" w:color="auto"/>
        <w:right w:val="none" w:sz="0" w:space="0" w:color="auto"/>
      </w:divBdr>
    </w:div>
    <w:div w:id="1748381083">
      <w:bodyDiv w:val="1"/>
      <w:marLeft w:val="0"/>
      <w:marRight w:val="0"/>
      <w:marTop w:val="0"/>
      <w:marBottom w:val="0"/>
      <w:divBdr>
        <w:top w:val="none" w:sz="0" w:space="0" w:color="auto"/>
        <w:left w:val="none" w:sz="0" w:space="0" w:color="auto"/>
        <w:bottom w:val="none" w:sz="0" w:space="0" w:color="auto"/>
        <w:right w:val="none" w:sz="0" w:space="0" w:color="auto"/>
      </w:divBdr>
    </w:div>
    <w:div w:id="1748963601">
      <w:bodyDiv w:val="1"/>
      <w:marLeft w:val="0"/>
      <w:marRight w:val="0"/>
      <w:marTop w:val="0"/>
      <w:marBottom w:val="0"/>
      <w:divBdr>
        <w:top w:val="none" w:sz="0" w:space="0" w:color="auto"/>
        <w:left w:val="none" w:sz="0" w:space="0" w:color="auto"/>
        <w:bottom w:val="none" w:sz="0" w:space="0" w:color="auto"/>
        <w:right w:val="none" w:sz="0" w:space="0" w:color="auto"/>
      </w:divBdr>
    </w:div>
    <w:div w:id="1749496731">
      <w:bodyDiv w:val="1"/>
      <w:marLeft w:val="0"/>
      <w:marRight w:val="0"/>
      <w:marTop w:val="0"/>
      <w:marBottom w:val="0"/>
      <w:divBdr>
        <w:top w:val="none" w:sz="0" w:space="0" w:color="auto"/>
        <w:left w:val="none" w:sz="0" w:space="0" w:color="auto"/>
        <w:bottom w:val="none" w:sz="0" w:space="0" w:color="auto"/>
        <w:right w:val="none" w:sz="0" w:space="0" w:color="auto"/>
      </w:divBdr>
    </w:div>
    <w:div w:id="1749570637">
      <w:bodyDiv w:val="1"/>
      <w:marLeft w:val="0"/>
      <w:marRight w:val="0"/>
      <w:marTop w:val="0"/>
      <w:marBottom w:val="0"/>
      <w:divBdr>
        <w:top w:val="none" w:sz="0" w:space="0" w:color="auto"/>
        <w:left w:val="none" w:sz="0" w:space="0" w:color="auto"/>
        <w:bottom w:val="none" w:sz="0" w:space="0" w:color="auto"/>
        <w:right w:val="none" w:sz="0" w:space="0" w:color="auto"/>
      </w:divBdr>
    </w:div>
    <w:div w:id="1749956690">
      <w:bodyDiv w:val="1"/>
      <w:marLeft w:val="0"/>
      <w:marRight w:val="0"/>
      <w:marTop w:val="0"/>
      <w:marBottom w:val="0"/>
      <w:divBdr>
        <w:top w:val="none" w:sz="0" w:space="0" w:color="auto"/>
        <w:left w:val="none" w:sz="0" w:space="0" w:color="auto"/>
        <w:bottom w:val="none" w:sz="0" w:space="0" w:color="auto"/>
        <w:right w:val="none" w:sz="0" w:space="0" w:color="auto"/>
      </w:divBdr>
    </w:div>
    <w:div w:id="1750466669">
      <w:bodyDiv w:val="1"/>
      <w:marLeft w:val="0"/>
      <w:marRight w:val="0"/>
      <w:marTop w:val="0"/>
      <w:marBottom w:val="0"/>
      <w:divBdr>
        <w:top w:val="none" w:sz="0" w:space="0" w:color="auto"/>
        <w:left w:val="none" w:sz="0" w:space="0" w:color="auto"/>
        <w:bottom w:val="none" w:sz="0" w:space="0" w:color="auto"/>
        <w:right w:val="none" w:sz="0" w:space="0" w:color="auto"/>
      </w:divBdr>
    </w:div>
    <w:div w:id="1750497983">
      <w:bodyDiv w:val="1"/>
      <w:marLeft w:val="0"/>
      <w:marRight w:val="0"/>
      <w:marTop w:val="0"/>
      <w:marBottom w:val="0"/>
      <w:divBdr>
        <w:top w:val="none" w:sz="0" w:space="0" w:color="auto"/>
        <w:left w:val="none" w:sz="0" w:space="0" w:color="auto"/>
        <w:bottom w:val="none" w:sz="0" w:space="0" w:color="auto"/>
        <w:right w:val="none" w:sz="0" w:space="0" w:color="auto"/>
      </w:divBdr>
    </w:div>
    <w:div w:id="1753038407">
      <w:bodyDiv w:val="1"/>
      <w:marLeft w:val="0"/>
      <w:marRight w:val="0"/>
      <w:marTop w:val="0"/>
      <w:marBottom w:val="0"/>
      <w:divBdr>
        <w:top w:val="none" w:sz="0" w:space="0" w:color="auto"/>
        <w:left w:val="none" w:sz="0" w:space="0" w:color="auto"/>
        <w:bottom w:val="none" w:sz="0" w:space="0" w:color="auto"/>
        <w:right w:val="none" w:sz="0" w:space="0" w:color="auto"/>
      </w:divBdr>
    </w:div>
    <w:div w:id="1753237067">
      <w:bodyDiv w:val="1"/>
      <w:marLeft w:val="0"/>
      <w:marRight w:val="0"/>
      <w:marTop w:val="0"/>
      <w:marBottom w:val="0"/>
      <w:divBdr>
        <w:top w:val="none" w:sz="0" w:space="0" w:color="auto"/>
        <w:left w:val="none" w:sz="0" w:space="0" w:color="auto"/>
        <w:bottom w:val="none" w:sz="0" w:space="0" w:color="auto"/>
        <w:right w:val="none" w:sz="0" w:space="0" w:color="auto"/>
      </w:divBdr>
    </w:div>
    <w:div w:id="1756510866">
      <w:bodyDiv w:val="1"/>
      <w:marLeft w:val="0"/>
      <w:marRight w:val="0"/>
      <w:marTop w:val="0"/>
      <w:marBottom w:val="0"/>
      <w:divBdr>
        <w:top w:val="none" w:sz="0" w:space="0" w:color="auto"/>
        <w:left w:val="none" w:sz="0" w:space="0" w:color="auto"/>
        <w:bottom w:val="none" w:sz="0" w:space="0" w:color="auto"/>
        <w:right w:val="none" w:sz="0" w:space="0" w:color="auto"/>
      </w:divBdr>
    </w:div>
    <w:div w:id="1757051538">
      <w:bodyDiv w:val="1"/>
      <w:marLeft w:val="0"/>
      <w:marRight w:val="0"/>
      <w:marTop w:val="0"/>
      <w:marBottom w:val="0"/>
      <w:divBdr>
        <w:top w:val="none" w:sz="0" w:space="0" w:color="auto"/>
        <w:left w:val="none" w:sz="0" w:space="0" w:color="auto"/>
        <w:bottom w:val="none" w:sz="0" w:space="0" w:color="auto"/>
        <w:right w:val="none" w:sz="0" w:space="0" w:color="auto"/>
      </w:divBdr>
    </w:div>
    <w:div w:id="1757092389">
      <w:bodyDiv w:val="1"/>
      <w:marLeft w:val="0"/>
      <w:marRight w:val="0"/>
      <w:marTop w:val="0"/>
      <w:marBottom w:val="0"/>
      <w:divBdr>
        <w:top w:val="none" w:sz="0" w:space="0" w:color="auto"/>
        <w:left w:val="none" w:sz="0" w:space="0" w:color="auto"/>
        <w:bottom w:val="none" w:sz="0" w:space="0" w:color="auto"/>
        <w:right w:val="none" w:sz="0" w:space="0" w:color="auto"/>
      </w:divBdr>
    </w:div>
    <w:div w:id="1760101099">
      <w:bodyDiv w:val="1"/>
      <w:marLeft w:val="0"/>
      <w:marRight w:val="0"/>
      <w:marTop w:val="0"/>
      <w:marBottom w:val="0"/>
      <w:divBdr>
        <w:top w:val="none" w:sz="0" w:space="0" w:color="auto"/>
        <w:left w:val="none" w:sz="0" w:space="0" w:color="auto"/>
        <w:bottom w:val="none" w:sz="0" w:space="0" w:color="auto"/>
        <w:right w:val="none" w:sz="0" w:space="0" w:color="auto"/>
      </w:divBdr>
    </w:div>
    <w:div w:id="1761175612">
      <w:bodyDiv w:val="1"/>
      <w:marLeft w:val="0"/>
      <w:marRight w:val="0"/>
      <w:marTop w:val="0"/>
      <w:marBottom w:val="0"/>
      <w:divBdr>
        <w:top w:val="none" w:sz="0" w:space="0" w:color="auto"/>
        <w:left w:val="none" w:sz="0" w:space="0" w:color="auto"/>
        <w:bottom w:val="none" w:sz="0" w:space="0" w:color="auto"/>
        <w:right w:val="none" w:sz="0" w:space="0" w:color="auto"/>
      </w:divBdr>
    </w:div>
    <w:div w:id="1761373229">
      <w:bodyDiv w:val="1"/>
      <w:marLeft w:val="0"/>
      <w:marRight w:val="0"/>
      <w:marTop w:val="0"/>
      <w:marBottom w:val="0"/>
      <w:divBdr>
        <w:top w:val="none" w:sz="0" w:space="0" w:color="auto"/>
        <w:left w:val="none" w:sz="0" w:space="0" w:color="auto"/>
        <w:bottom w:val="none" w:sz="0" w:space="0" w:color="auto"/>
        <w:right w:val="none" w:sz="0" w:space="0" w:color="auto"/>
      </w:divBdr>
    </w:div>
    <w:div w:id="1761943399">
      <w:bodyDiv w:val="1"/>
      <w:marLeft w:val="0"/>
      <w:marRight w:val="0"/>
      <w:marTop w:val="0"/>
      <w:marBottom w:val="0"/>
      <w:divBdr>
        <w:top w:val="none" w:sz="0" w:space="0" w:color="auto"/>
        <w:left w:val="none" w:sz="0" w:space="0" w:color="auto"/>
        <w:bottom w:val="none" w:sz="0" w:space="0" w:color="auto"/>
        <w:right w:val="none" w:sz="0" w:space="0" w:color="auto"/>
      </w:divBdr>
    </w:div>
    <w:div w:id="1762220559">
      <w:bodyDiv w:val="1"/>
      <w:marLeft w:val="0"/>
      <w:marRight w:val="0"/>
      <w:marTop w:val="0"/>
      <w:marBottom w:val="0"/>
      <w:divBdr>
        <w:top w:val="none" w:sz="0" w:space="0" w:color="auto"/>
        <w:left w:val="none" w:sz="0" w:space="0" w:color="auto"/>
        <w:bottom w:val="none" w:sz="0" w:space="0" w:color="auto"/>
        <w:right w:val="none" w:sz="0" w:space="0" w:color="auto"/>
      </w:divBdr>
    </w:div>
    <w:div w:id="1762556607">
      <w:bodyDiv w:val="1"/>
      <w:marLeft w:val="0"/>
      <w:marRight w:val="0"/>
      <w:marTop w:val="0"/>
      <w:marBottom w:val="0"/>
      <w:divBdr>
        <w:top w:val="none" w:sz="0" w:space="0" w:color="auto"/>
        <w:left w:val="none" w:sz="0" w:space="0" w:color="auto"/>
        <w:bottom w:val="none" w:sz="0" w:space="0" w:color="auto"/>
        <w:right w:val="none" w:sz="0" w:space="0" w:color="auto"/>
      </w:divBdr>
    </w:div>
    <w:div w:id="1763256414">
      <w:bodyDiv w:val="1"/>
      <w:marLeft w:val="0"/>
      <w:marRight w:val="0"/>
      <w:marTop w:val="0"/>
      <w:marBottom w:val="0"/>
      <w:divBdr>
        <w:top w:val="none" w:sz="0" w:space="0" w:color="auto"/>
        <w:left w:val="none" w:sz="0" w:space="0" w:color="auto"/>
        <w:bottom w:val="none" w:sz="0" w:space="0" w:color="auto"/>
        <w:right w:val="none" w:sz="0" w:space="0" w:color="auto"/>
      </w:divBdr>
    </w:div>
    <w:div w:id="1763987277">
      <w:bodyDiv w:val="1"/>
      <w:marLeft w:val="0"/>
      <w:marRight w:val="0"/>
      <w:marTop w:val="0"/>
      <w:marBottom w:val="0"/>
      <w:divBdr>
        <w:top w:val="none" w:sz="0" w:space="0" w:color="auto"/>
        <w:left w:val="none" w:sz="0" w:space="0" w:color="auto"/>
        <w:bottom w:val="none" w:sz="0" w:space="0" w:color="auto"/>
        <w:right w:val="none" w:sz="0" w:space="0" w:color="auto"/>
      </w:divBdr>
    </w:div>
    <w:div w:id="1765106511">
      <w:bodyDiv w:val="1"/>
      <w:marLeft w:val="0"/>
      <w:marRight w:val="0"/>
      <w:marTop w:val="0"/>
      <w:marBottom w:val="0"/>
      <w:divBdr>
        <w:top w:val="none" w:sz="0" w:space="0" w:color="auto"/>
        <w:left w:val="none" w:sz="0" w:space="0" w:color="auto"/>
        <w:bottom w:val="none" w:sz="0" w:space="0" w:color="auto"/>
        <w:right w:val="none" w:sz="0" w:space="0" w:color="auto"/>
      </w:divBdr>
    </w:div>
    <w:div w:id="1765111407">
      <w:bodyDiv w:val="1"/>
      <w:marLeft w:val="0"/>
      <w:marRight w:val="0"/>
      <w:marTop w:val="0"/>
      <w:marBottom w:val="0"/>
      <w:divBdr>
        <w:top w:val="none" w:sz="0" w:space="0" w:color="auto"/>
        <w:left w:val="none" w:sz="0" w:space="0" w:color="auto"/>
        <w:bottom w:val="none" w:sz="0" w:space="0" w:color="auto"/>
        <w:right w:val="none" w:sz="0" w:space="0" w:color="auto"/>
      </w:divBdr>
    </w:div>
    <w:div w:id="1767310813">
      <w:bodyDiv w:val="1"/>
      <w:marLeft w:val="0"/>
      <w:marRight w:val="0"/>
      <w:marTop w:val="0"/>
      <w:marBottom w:val="0"/>
      <w:divBdr>
        <w:top w:val="none" w:sz="0" w:space="0" w:color="auto"/>
        <w:left w:val="none" w:sz="0" w:space="0" w:color="auto"/>
        <w:bottom w:val="none" w:sz="0" w:space="0" w:color="auto"/>
        <w:right w:val="none" w:sz="0" w:space="0" w:color="auto"/>
      </w:divBdr>
    </w:div>
    <w:div w:id="1767991907">
      <w:bodyDiv w:val="1"/>
      <w:marLeft w:val="0"/>
      <w:marRight w:val="0"/>
      <w:marTop w:val="0"/>
      <w:marBottom w:val="0"/>
      <w:divBdr>
        <w:top w:val="none" w:sz="0" w:space="0" w:color="auto"/>
        <w:left w:val="none" w:sz="0" w:space="0" w:color="auto"/>
        <w:bottom w:val="none" w:sz="0" w:space="0" w:color="auto"/>
        <w:right w:val="none" w:sz="0" w:space="0" w:color="auto"/>
      </w:divBdr>
    </w:div>
    <w:div w:id="1768110431">
      <w:bodyDiv w:val="1"/>
      <w:marLeft w:val="0"/>
      <w:marRight w:val="0"/>
      <w:marTop w:val="0"/>
      <w:marBottom w:val="0"/>
      <w:divBdr>
        <w:top w:val="none" w:sz="0" w:space="0" w:color="auto"/>
        <w:left w:val="none" w:sz="0" w:space="0" w:color="auto"/>
        <w:bottom w:val="none" w:sz="0" w:space="0" w:color="auto"/>
        <w:right w:val="none" w:sz="0" w:space="0" w:color="auto"/>
      </w:divBdr>
    </w:div>
    <w:div w:id="1768770994">
      <w:bodyDiv w:val="1"/>
      <w:marLeft w:val="0"/>
      <w:marRight w:val="0"/>
      <w:marTop w:val="0"/>
      <w:marBottom w:val="0"/>
      <w:divBdr>
        <w:top w:val="none" w:sz="0" w:space="0" w:color="auto"/>
        <w:left w:val="none" w:sz="0" w:space="0" w:color="auto"/>
        <w:bottom w:val="none" w:sz="0" w:space="0" w:color="auto"/>
        <w:right w:val="none" w:sz="0" w:space="0" w:color="auto"/>
      </w:divBdr>
    </w:div>
    <w:div w:id="1769234168">
      <w:bodyDiv w:val="1"/>
      <w:marLeft w:val="0"/>
      <w:marRight w:val="0"/>
      <w:marTop w:val="0"/>
      <w:marBottom w:val="0"/>
      <w:divBdr>
        <w:top w:val="none" w:sz="0" w:space="0" w:color="auto"/>
        <w:left w:val="none" w:sz="0" w:space="0" w:color="auto"/>
        <w:bottom w:val="none" w:sz="0" w:space="0" w:color="auto"/>
        <w:right w:val="none" w:sz="0" w:space="0" w:color="auto"/>
      </w:divBdr>
    </w:div>
    <w:div w:id="1769497352">
      <w:bodyDiv w:val="1"/>
      <w:marLeft w:val="0"/>
      <w:marRight w:val="0"/>
      <w:marTop w:val="0"/>
      <w:marBottom w:val="0"/>
      <w:divBdr>
        <w:top w:val="none" w:sz="0" w:space="0" w:color="auto"/>
        <w:left w:val="none" w:sz="0" w:space="0" w:color="auto"/>
        <w:bottom w:val="none" w:sz="0" w:space="0" w:color="auto"/>
        <w:right w:val="none" w:sz="0" w:space="0" w:color="auto"/>
      </w:divBdr>
    </w:div>
    <w:div w:id="1770924515">
      <w:bodyDiv w:val="1"/>
      <w:marLeft w:val="0"/>
      <w:marRight w:val="0"/>
      <w:marTop w:val="0"/>
      <w:marBottom w:val="0"/>
      <w:divBdr>
        <w:top w:val="none" w:sz="0" w:space="0" w:color="auto"/>
        <w:left w:val="none" w:sz="0" w:space="0" w:color="auto"/>
        <w:bottom w:val="none" w:sz="0" w:space="0" w:color="auto"/>
        <w:right w:val="none" w:sz="0" w:space="0" w:color="auto"/>
      </w:divBdr>
    </w:div>
    <w:div w:id="1771122041">
      <w:bodyDiv w:val="1"/>
      <w:marLeft w:val="0"/>
      <w:marRight w:val="0"/>
      <w:marTop w:val="0"/>
      <w:marBottom w:val="0"/>
      <w:divBdr>
        <w:top w:val="none" w:sz="0" w:space="0" w:color="auto"/>
        <w:left w:val="none" w:sz="0" w:space="0" w:color="auto"/>
        <w:bottom w:val="none" w:sz="0" w:space="0" w:color="auto"/>
        <w:right w:val="none" w:sz="0" w:space="0" w:color="auto"/>
      </w:divBdr>
    </w:div>
    <w:div w:id="1772238473">
      <w:bodyDiv w:val="1"/>
      <w:marLeft w:val="0"/>
      <w:marRight w:val="0"/>
      <w:marTop w:val="0"/>
      <w:marBottom w:val="0"/>
      <w:divBdr>
        <w:top w:val="none" w:sz="0" w:space="0" w:color="auto"/>
        <w:left w:val="none" w:sz="0" w:space="0" w:color="auto"/>
        <w:bottom w:val="none" w:sz="0" w:space="0" w:color="auto"/>
        <w:right w:val="none" w:sz="0" w:space="0" w:color="auto"/>
      </w:divBdr>
    </w:div>
    <w:div w:id="1775438255">
      <w:bodyDiv w:val="1"/>
      <w:marLeft w:val="0"/>
      <w:marRight w:val="0"/>
      <w:marTop w:val="0"/>
      <w:marBottom w:val="0"/>
      <w:divBdr>
        <w:top w:val="none" w:sz="0" w:space="0" w:color="auto"/>
        <w:left w:val="none" w:sz="0" w:space="0" w:color="auto"/>
        <w:bottom w:val="none" w:sz="0" w:space="0" w:color="auto"/>
        <w:right w:val="none" w:sz="0" w:space="0" w:color="auto"/>
      </w:divBdr>
    </w:div>
    <w:div w:id="1776052526">
      <w:bodyDiv w:val="1"/>
      <w:marLeft w:val="0"/>
      <w:marRight w:val="0"/>
      <w:marTop w:val="0"/>
      <w:marBottom w:val="0"/>
      <w:divBdr>
        <w:top w:val="none" w:sz="0" w:space="0" w:color="auto"/>
        <w:left w:val="none" w:sz="0" w:space="0" w:color="auto"/>
        <w:bottom w:val="none" w:sz="0" w:space="0" w:color="auto"/>
        <w:right w:val="none" w:sz="0" w:space="0" w:color="auto"/>
      </w:divBdr>
    </w:div>
    <w:div w:id="1778059619">
      <w:bodyDiv w:val="1"/>
      <w:marLeft w:val="0"/>
      <w:marRight w:val="0"/>
      <w:marTop w:val="0"/>
      <w:marBottom w:val="0"/>
      <w:divBdr>
        <w:top w:val="none" w:sz="0" w:space="0" w:color="auto"/>
        <w:left w:val="none" w:sz="0" w:space="0" w:color="auto"/>
        <w:bottom w:val="none" w:sz="0" w:space="0" w:color="auto"/>
        <w:right w:val="none" w:sz="0" w:space="0" w:color="auto"/>
      </w:divBdr>
    </w:div>
    <w:div w:id="1779640490">
      <w:bodyDiv w:val="1"/>
      <w:marLeft w:val="0"/>
      <w:marRight w:val="0"/>
      <w:marTop w:val="0"/>
      <w:marBottom w:val="0"/>
      <w:divBdr>
        <w:top w:val="none" w:sz="0" w:space="0" w:color="auto"/>
        <w:left w:val="none" w:sz="0" w:space="0" w:color="auto"/>
        <w:bottom w:val="none" w:sz="0" w:space="0" w:color="auto"/>
        <w:right w:val="none" w:sz="0" w:space="0" w:color="auto"/>
      </w:divBdr>
    </w:div>
    <w:div w:id="1780375693">
      <w:bodyDiv w:val="1"/>
      <w:marLeft w:val="0"/>
      <w:marRight w:val="0"/>
      <w:marTop w:val="0"/>
      <w:marBottom w:val="0"/>
      <w:divBdr>
        <w:top w:val="none" w:sz="0" w:space="0" w:color="auto"/>
        <w:left w:val="none" w:sz="0" w:space="0" w:color="auto"/>
        <w:bottom w:val="none" w:sz="0" w:space="0" w:color="auto"/>
        <w:right w:val="none" w:sz="0" w:space="0" w:color="auto"/>
      </w:divBdr>
    </w:div>
    <w:div w:id="1780678800">
      <w:bodyDiv w:val="1"/>
      <w:marLeft w:val="0"/>
      <w:marRight w:val="0"/>
      <w:marTop w:val="0"/>
      <w:marBottom w:val="0"/>
      <w:divBdr>
        <w:top w:val="none" w:sz="0" w:space="0" w:color="auto"/>
        <w:left w:val="none" w:sz="0" w:space="0" w:color="auto"/>
        <w:bottom w:val="none" w:sz="0" w:space="0" w:color="auto"/>
        <w:right w:val="none" w:sz="0" w:space="0" w:color="auto"/>
      </w:divBdr>
    </w:div>
    <w:div w:id="1781534178">
      <w:bodyDiv w:val="1"/>
      <w:marLeft w:val="0"/>
      <w:marRight w:val="0"/>
      <w:marTop w:val="0"/>
      <w:marBottom w:val="0"/>
      <w:divBdr>
        <w:top w:val="none" w:sz="0" w:space="0" w:color="auto"/>
        <w:left w:val="none" w:sz="0" w:space="0" w:color="auto"/>
        <w:bottom w:val="none" w:sz="0" w:space="0" w:color="auto"/>
        <w:right w:val="none" w:sz="0" w:space="0" w:color="auto"/>
      </w:divBdr>
    </w:div>
    <w:div w:id="1782453902">
      <w:bodyDiv w:val="1"/>
      <w:marLeft w:val="0"/>
      <w:marRight w:val="0"/>
      <w:marTop w:val="0"/>
      <w:marBottom w:val="0"/>
      <w:divBdr>
        <w:top w:val="none" w:sz="0" w:space="0" w:color="auto"/>
        <w:left w:val="none" w:sz="0" w:space="0" w:color="auto"/>
        <w:bottom w:val="none" w:sz="0" w:space="0" w:color="auto"/>
        <w:right w:val="none" w:sz="0" w:space="0" w:color="auto"/>
      </w:divBdr>
    </w:div>
    <w:div w:id="1782917739">
      <w:bodyDiv w:val="1"/>
      <w:marLeft w:val="0"/>
      <w:marRight w:val="0"/>
      <w:marTop w:val="0"/>
      <w:marBottom w:val="0"/>
      <w:divBdr>
        <w:top w:val="none" w:sz="0" w:space="0" w:color="auto"/>
        <w:left w:val="none" w:sz="0" w:space="0" w:color="auto"/>
        <w:bottom w:val="none" w:sz="0" w:space="0" w:color="auto"/>
        <w:right w:val="none" w:sz="0" w:space="0" w:color="auto"/>
      </w:divBdr>
    </w:div>
    <w:div w:id="1784223544">
      <w:bodyDiv w:val="1"/>
      <w:marLeft w:val="0"/>
      <w:marRight w:val="0"/>
      <w:marTop w:val="0"/>
      <w:marBottom w:val="0"/>
      <w:divBdr>
        <w:top w:val="none" w:sz="0" w:space="0" w:color="auto"/>
        <w:left w:val="none" w:sz="0" w:space="0" w:color="auto"/>
        <w:bottom w:val="none" w:sz="0" w:space="0" w:color="auto"/>
        <w:right w:val="none" w:sz="0" w:space="0" w:color="auto"/>
      </w:divBdr>
    </w:div>
    <w:div w:id="1785541070">
      <w:bodyDiv w:val="1"/>
      <w:marLeft w:val="0"/>
      <w:marRight w:val="0"/>
      <w:marTop w:val="0"/>
      <w:marBottom w:val="0"/>
      <w:divBdr>
        <w:top w:val="none" w:sz="0" w:space="0" w:color="auto"/>
        <w:left w:val="none" w:sz="0" w:space="0" w:color="auto"/>
        <w:bottom w:val="none" w:sz="0" w:space="0" w:color="auto"/>
        <w:right w:val="none" w:sz="0" w:space="0" w:color="auto"/>
      </w:divBdr>
    </w:div>
    <w:div w:id="1788743036">
      <w:bodyDiv w:val="1"/>
      <w:marLeft w:val="0"/>
      <w:marRight w:val="0"/>
      <w:marTop w:val="0"/>
      <w:marBottom w:val="0"/>
      <w:divBdr>
        <w:top w:val="none" w:sz="0" w:space="0" w:color="auto"/>
        <w:left w:val="none" w:sz="0" w:space="0" w:color="auto"/>
        <w:bottom w:val="none" w:sz="0" w:space="0" w:color="auto"/>
        <w:right w:val="none" w:sz="0" w:space="0" w:color="auto"/>
      </w:divBdr>
    </w:div>
    <w:div w:id="1789008157">
      <w:bodyDiv w:val="1"/>
      <w:marLeft w:val="0"/>
      <w:marRight w:val="0"/>
      <w:marTop w:val="0"/>
      <w:marBottom w:val="0"/>
      <w:divBdr>
        <w:top w:val="none" w:sz="0" w:space="0" w:color="auto"/>
        <w:left w:val="none" w:sz="0" w:space="0" w:color="auto"/>
        <w:bottom w:val="none" w:sz="0" w:space="0" w:color="auto"/>
        <w:right w:val="none" w:sz="0" w:space="0" w:color="auto"/>
      </w:divBdr>
    </w:div>
    <w:div w:id="1791045883">
      <w:bodyDiv w:val="1"/>
      <w:marLeft w:val="0"/>
      <w:marRight w:val="0"/>
      <w:marTop w:val="0"/>
      <w:marBottom w:val="0"/>
      <w:divBdr>
        <w:top w:val="none" w:sz="0" w:space="0" w:color="auto"/>
        <w:left w:val="none" w:sz="0" w:space="0" w:color="auto"/>
        <w:bottom w:val="none" w:sz="0" w:space="0" w:color="auto"/>
        <w:right w:val="none" w:sz="0" w:space="0" w:color="auto"/>
      </w:divBdr>
    </w:div>
    <w:div w:id="1794246996">
      <w:bodyDiv w:val="1"/>
      <w:marLeft w:val="0"/>
      <w:marRight w:val="0"/>
      <w:marTop w:val="0"/>
      <w:marBottom w:val="0"/>
      <w:divBdr>
        <w:top w:val="none" w:sz="0" w:space="0" w:color="auto"/>
        <w:left w:val="none" w:sz="0" w:space="0" w:color="auto"/>
        <w:bottom w:val="none" w:sz="0" w:space="0" w:color="auto"/>
        <w:right w:val="none" w:sz="0" w:space="0" w:color="auto"/>
      </w:divBdr>
    </w:div>
    <w:div w:id="1794514142">
      <w:bodyDiv w:val="1"/>
      <w:marLeft w:val="0"/>
      <w:marRight w:val="0"/>
      <w:marTop w:val="0"/>
      <w:marBottom w:val="0"/>
      <w:divBdr>
        <w:top w:val="none" w:sz="0" w:space="0" w:color="auto"/>
        <w:left w:val="none" w:sz="0" w:space="0" w:color="auto"/>
        <w:bottom w:val="none" w:sz="0" w:space="0" w:color="auto"/>
        <w:right w:val="none" w:sz="0" w:space="0" w:color="auto"/>
      </w:divBdr>
    </w:div>
    <w:div w:id="1794906034">
      <w:bodyDiv w:val="1"/>
      <w:marLeft w:val="0"/>
      <w:marRight w:val="0"/>
      <w:marTop w:val="0"/>
      <w:marBottom w:val="0"/>
      <w:divBdr>
        <w:top w:val="none" w:sz="0" w:space="0" w:color="auto"/>
        <w:left w:val="none" w:sz="0" w:space="0" w:color="auto"/>
        <w:bottom w:val="none" w:sz="0" w:space="0" w:color="auto"/>
        <w:right w:val="none" w:sz="0" w:space="0" w:color="auto"/>
      </w:divBdr>
    </w:div>
    <w:div w:id="1795556371">
      <w:bodyDiv w:val="1"/>
      <w:marLeft w:val="0"/>
      <w:marRight w:val="0"/>
      <w:marTop w:val="0"/>
      <w:marBottom w:val="0"/>
      <w:divBdr>
        <w:top w:val="none" w:sz="0" w:space="0" w:color="auto"/>
        <w:left w:val="none" w:sz="0" w:space="0" w:color="auto"/>
        <w:bottom w:val="none" w:sz="0" w:space="0" w:color="auto"/>
        <w:right w:val="none" w:sz="0" w:space="0" w:color="auto"/>
      </w:divBdr>
    </w:div>
    <w:div w:id="1795638594">
      <w:bodyDiv w:val="1"/>
      <w:marLeft w:val="0"/>
      <w:marRight w:val="0"/>
      <w:marTop w:val="0"/>
      <w:marBottom w:val="0"/>
      <w:divBdr>
        <w:top w:val="none" w:sz="0" w:space="0" w:color="auto"/>
        <w:left w:val="none" w:sz="0" w:space="0" w:color="auto"/>
        <w:bottom w:val="none" w:sz="0" w:space="0" w:color="auto"/>
        <w:right w:val="none" w:sz="0" w:space="0" w:color="auto"/>
      </w:divBdr>
    </w:div>
    <w:div w:id="1796102171">
      <w:bodyDiv w:val="1"/>
      <w:marLeft w:val="0"/>
      <w:marRight w:val="0"/>
      <w:marTop w:val="0"/>
      <w:marBottom w:val="0"/>
      <w:divBdr>
        <w:top w:val="none" w:sz="0" w:space="0" w:color="auto"/>
        <w:left w:val="none" w:sz="0" w:space="0" w:color="auto"/>
        <w:bottom w:val="none" w:sz="0" w:space="0" w:color="auto"/>
        <w:right w:val="none" w:sz="0" w:space="0" w:color="auto"/>
      </w:divBdr>
    </w:div>
    <w:div w:id="1796679486">
      <w:bodyDiv w:val="1"/>
      <w:marLeft w:val="0"/>
      <w:marRight w:val="0"/>
      <w:marTop w:val="0"/>
      <w:marBottom w:val="0"/>
      <w:divBdr>
        <w:top w:val="none" w:sz="0" w:space="0" w:color="auto"/>
        <w:left w:val="none" w:sz="0" w:space="0" w:color="auto"/>
        <w:bottom w:val="none" w:sz="0" w:space="0" w:color="auto"/>
        <w:right w:val="none" w:sz="0" w:space="0" w:color="auto"/>
      </w:divBdr>
    </w:div>
    <w:div w:id="1798059157">
      <w:bodyDiv w:val="1"/>
      <w:marLeft w:val="0"/>
      <w:marRight w:val="0"/>
      <w:marTop w:val="0"/>
      <w:marBottom w:val="0"/>
      <w:divBdr>
        <w:top w:val="none" w:sz="0" w:space="0" w:color="auto"/>
        <w:left w:val="none" w:sz="0" w:space="0" w:color="auto"/>
        <w:bottom w:val="none" w:sz="0" w:space="0" w:color="auto"/>
        <w:right w:val="none" w:sz="0" w:space="0" w:color="auto"/>
      </w:divBdr>
    </w:div>
    <w:div w:id="1799106773">
      <w:bodyDiv w:val="1"/>
      <w:marLeft w:val="0"/>
      <w:marRight w:val="0"/>
      <w:marTop w:val="0"/>
      <w:marBottom w:val="0"/>
      <w:divBdr>
        <w:top w:val="none" w:sz="0" w:space="0" w:color="auto"/>
        <w:left w:val="none" w:sz="0" w:space="0" w:color="auto"/>
        <w:bottom w:val="none" w:sz="0" w:space="0" w:color="auto"/>
        <w:right w:val="none" w:sz="0" w:space="0" w:color="auto"/>
      </w:divBdr>
    </w:div>
    <w:div w:id="1800302198">
      <w:bodyDiv w:val="1"/>
      <w:marLeft w:val="0"/>
      <w:marRight w:val="0"/>
      <w:marTop w:val="0"/>
      <w:marBottom w:val="0"/>
      <w:divBdr>
        <w:top w:val="none" w:sz="0" w:space="0" w:color="auto"/>
        <w:left w:val="none" w:sz="0" w:space="0" w:color="auto"/>
        <w:bottom w:val="none" w:sz="0" w:space="0" w:color="auto"/>
        <w:right w:val="none" w:sz="0" w:space="0" w:color="auto"/>
      </w:divBdr>
    </w:div>
    <w:div w:id="1801023769">
      <w:bodyDiv w:val="1"/>
      <w:marLeft w:val="0"/>
      <w:marRight w:val="0"/>
      <w:marTop w:val="0"/>
      <w:marBottom w:val="0"/>
      <w:divBdr>
        <w:top w:val="none" w:sz="0" w:space="0" w:color="auto"/>
        <w:left w:val="none" w:sz="0" w:space="0" w:color="auto"/>
        <w:bottom w:val="none" w:sz="0" w:space="0" w:color="auto"/>
        <w:right w:val="none" w:sz="0" w:space="0" w:color="auto"/>
      </w:divBdr>
      <w:divsChild>
        <w:div w:id="548226115">
          <w:marLeft w:val="0"/>
          <w:marRight w:val="0"/>
          <w:marTop w:val="0"/>
          <w:marBottom w:val="0"/>
          <w:divBdr>
            <w:top w:val="none" w:sz="0" w:space="0" w:color="auto"/>
            <w:left w:val="none" w:sz="0" w:space="0" w:color="auto"/>
            <w:bottom w:val="none" w:sz="0" w:space="0" w:color="auto"/>
            <w:right w:val="none" w:sz="0" w:space="0" w:color="auto"/>
          </w:divBdr>
          <w:divsChild>
            <w:div w:id="512645941">
              <w:marLeft w:val="0"/>
              <w:marRight w:val="0"/>
              <w:marTop w:val="0"/>
              <w:marBottom w:val="0"/>
              <w:divBdr>
                <w:top w:val="none" w:sz="0" w:space="0" w:color="auto"/>
                <w:left w:val="none" w:sz="0" w:space="0" w:color="auto"/>
                <w:bottom w:val="none" w:sz="0" w:space="0" w:color="auto"/>
                <w:right w:val="none" w:sz="0" w:space="0" w:color="auto"/>
              </w:divBdr>
              <w:divsChild>
                <w:div w:id="366566480">
                  <w:marLeft w:val="0"/>
                  <w:marRight w:val="0"/>
                  <w:marTop w:val="0"/>
                  <w:marBottom w:val="0"/>
                  <w:divBdr>
                    <w:top w:val="none" w:sz="0" w:space="0" w:color="auto"/>
                    <w:left w:val="none" w:sz="0" w:space="0" w:color="auto"/>
                    <w:bottom w:val="none" w:sz="0" w:space="0" w:color="auto"/>
                    <w:right w:val="none" w:sz="0" w:space="0" w:color="auto"/>
                  </w:divBdr>
                  <w:divsChild>
                    <w:div w:id="1429500556">
                      <w:marLeft w:val="0"/>
                      <w:marRight w:val="0"/>
                      <w:marTop w:val="0"/>
                      <w:marBottom w:val="0"/>
                      <w:divBdr>
                        <w:top w:val="none" w:sz="0" w:space="0" w:color="auto"/>
                        <w:left w:val="none" w:sz="0" w:space="0" w:color="auto"/>
                        <w:bottom w:val="none" w:sz="0" w:space="0" w:color="auto"/>
                        <w:right w:val="none" w:sz="0" w:space="0" w:color="auto"/>
                      </w:divBdr>
                      <w:divsChild>
                        <w:div w:id="2140300043">
                          <w:marLeft w:val="0"/>
                          <w:marRight w:val="0"/>
                          <w:marTop w:val="0"/>
                          <w:marBottom w:val="0"/>
                          <w:divBdr>
                            <w:top w:val="none" w:sz="0" w:space="0" w:color="auto"/>
                            <w:left w:val="none" w:sz="0" w:space="0" w:color="auto"/>
                            <w:bottom w:val="none" w:sz="0" w:space="0" w:color="auto"/>
                            <w:right w:val="none" w:sz="0" w:space="0" w:color="auto"/>
                          </w:divBdr>
                          <w:divsChild>
                            <w:div w:id="1570072169">
                              <w:marLeft w:val="0"/>
                              <w:marRight w:val="0"/>
                              <w:marTop w:val="0"/>
                              <w:marBottom w:val="0"/>
                              <w:divBdr>
                                <w:top w:val="none" w:sz="0" w:space="0" w:color="auto"/>
                                <w:left w:val="none" w:sz="0" w:space="0" w:color="auto"/>
                                <w:bottom w:val="none" w:sz="0" w:space="0" w:color="auto"/>
                                <w:right w:val="none" w:sz="0" w:space="0" w:color="auto"/>
                              </w:divBdr>
                              <w:divsChild>
                                <w:div w:id="861240074">
                                  <w:marLeft w:val="0"/>
                                  <w:marRight w:val="0"/>
                                  <w:marTop w:val="0"/>
                                  <w:marBottom w:val="0"/>
                                  <w:divBdr>
                                    <w:top w:val="none" w:sz="0" w:space="0" w:color="auto"/>
                                    <w:left w:val="none" w:sz="0" w:space="0" w:color="auto"/>
                                    <w:bottom w:val="none" w:sz="0" w:space="0" w:color="auto"/>
                                    <w:right w:val="none" w:sz="0" w:space="0" w:color="auto"/>
                                  </w:divBdr>
                                  <w:divsChild>
                                    <w:div w:id="163710094">
                                      <w:marLeft w:val="0"/>
                                      <w:marRight w:val="0"/>
                                      <w:marTop w:val="0"/>
                                      <w:marBottom w:val="0"/>
                                      <w:divBdr>
                                        <w:top w:val="none" w:sz="0" w:space="0" w:color="auto"/>
                                        <w:left w:val="none" w:sz="0" w:space="0" w:color="auto"/>
                                        <w:bottom w:val="none" w:sz="0" w:space="0" w:color="auto"/>
                                        <w:right w:val="none" w:sz="0" w:space="0" w:color="auto"/>
                                      </w:divBdr>
                                      <w:divsChild>
                                        <w:div w:id="402265156">
                                          <w:marLeft w:val="0"/>
                                          <w:marRight w:val="0"/>
                                          <w:marTop w:val="0"/>
                                          <w:marBottom w:val="0"/>
                                          <w:divBdr>
                                            <w:top w:val="none" w:sz="0" w:space="0" w:color="auto"/>
                                            <w:left w:val="none" w:sz="0" w:space="0" w:color="auto"/>
                                            <w:bottom w:val="none" w:sz="0" w:space="0" w:color="auto"/>
                                            <w:right w:val="none" w:sz="0" w:space="0" w:color="auto"/>
                                          </w:divBdr>
                                          <w:divsChild>
                                            <w:div w:id="986595553">
                                              <w:marLeft w:val="0"/>
                                              <w:marRight w:val="0"/>
                                              <w:marTop w:val="0"/>
                                              <w:marBottom w:val="0"/>
                                              <w:divBdr>
                                                <w:top w:val="none" w:sz="0" w:space="0" w:color="auto"/>
                                                <w:left w:val="none" w:sz="0" w:space="0" w:color="auto"/>
                                                <w:bottom w:val="none" w:sz="0" w:space="0" w:color="auto"/>
                                                <w:right w:val="none" w:sz="0" w:space="0" w:color="auto"/>
                                              </w:divBdr>
                                              <w:divsChild>
                                                <w:div w:id="1635021887">
                                                  <w:marLeft w:val="0"/>
                                                  <w:marRight w:val="0"/>
                                                  <w:marTop w:val="0"/>
                                                  <w:marBottom w:val="0"/>
                                                  <w:divBdr>
                                                    <w:top w:val="none" w:sz="0" w:space="0" w:color="auto"/>
                                                    <w:left w:val="none" w:sz="0" w:space="0" w:color="auto"/>
                                                    <w:bottom w:val="none" w:sz="0" w:space="0" w:color="auto"/>
                                                    <w:right w:val="none" w:sz="0" w:space="0" w:color="auto"/>
                                                  </w:divBdr>
                                                  <w:divsChild>
                                                    <w:div w:id="64189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1268117">
      <w:bodyDiv w:val="1"/>
      <w:marLeft w:val="0"/>
      <w:marRight w:val="0"/>
      <w:marTop w:val="0"/>
      <w:marBottom w:val="0"/>
      <w:divBdr>
        <w:top w:val="none" w:sz="0" w:space="0" w:color="auto"/>
        <w:left w:val="none" w:sz="0" w:space="0" w:color="auto"/>
        <w:bottom w:val="none" w:sz="0" w:space="0" w:color="auto"/>
        <w:right w:val="none" w:sz="0" w:space="0" w:color="auto"/>
      </w:divBdr>
    </w:div>
    <w:div w:id="1803645612">
      <w:bodyDiv w:val="1"/>
      <w:marLeft w:val="0"/>
      <w:marRight w:val="0"/>
      <w:marTop w:val="0"/>
      <w:marBottom w:val="0"/>
      <w:divBdr>
        <w:top w:val="none" w:sz="0" w:space="0" w:color="auto"/>
        <w:left w:val="none" w:sz="0" w:space="0" w:color="auto"/>
        <w:bottom w:val="none" w:sz="0" w:space="0" w:color="auto"/>
        <w:right w:val="none" w:sz="0" w:space="0" w:color="auto"/>
      </w:divBdr>
    </w:div>
    <w:div w:id="1803888786">
      <w:bodyDiv w:val="1"/>
      <w:marLeft w:val="0"/>
      <w:marRight w:val="0"/>
      <w:marTop w:val="0"/>
      <w:marBottom w:val="0"/>
      <w:divBdr>
        <w:top w:val="none" w:sz="0" w:space="0" w:color="auto"/>
        <w:left w:val="none" w:sz="0" w:space="0" w:color="auto"/>
        <w:bottom w:val="none" w:sz="0" w:space="0" w:color="auto"/>
        <w:right w:val="none" w:sz="0" w:space="0" w:color="auto"/>
      </w:divBdr>
    </w:div>
    <w:div w:id="1805537047">
      <w:bodyDiv w:val="1"/>
      <w:marLeft w:val="0"/>
      <w:marRight w:val="0"/>
      <w:marTop w:val="0"/>
      <w:marBottom w:val="0"/>
      <w:divBdr>
        <w:top w:val="none" w:sz="0" w:space="0" w:color="auto"/>
        <w:left w:val="none" w:sz="0" w:space="0" w:color="auto"/>
        <w:bottom w:val="none" w:sz="0" w:space="0" w:color="auto"/>
        <w:right w:val="none" w:sz="0" w:space="0" w:color="auto"/>
      </w:divBdr>
    </w:div>
    <w:div w:id="1805998043">
      <w:bodyDiv w:val="1"/>
      <w:marLeft w:val="0"/>
      <w:marRight w:val="0"/>
      <w:marTop w:val="0"/>
      <w:marBottom w:val="0"/>
      <w:divBdr>
        <w:top w:val="none" w:sz="0" w:space="0" w:color="auto"/>
        <w:left w:val="none" w:sz="0" w:space="0" w:color="auto"/>
        <w:bottom w:val="none" w:sz="0" w:space="0" w:color="auto"/>
        <w:right w:val="none" w:sz="0" w:space="0" w:color="auto"/>
      </w:divBdr>
    </w:div>
    <w:div w:id="1806385641">
      <w:bodyDiv w:val="1"/>
      <w:marLeft w:val="0"/>
      <w:marRight w:val="0"/>
      <w:marTop w:val="0"/>
      <w:marBottom w:val="0"/>
      <w:divBdr>
        <w:top w:val="none" w:sz="0" w:space="0" w:color="auto"/>
        <w:left w:val="none" w:sz="0" w:space="0" w:color="auto"/>
        <w:bottom w:val="none" w:sz="0" w:space="0" w:color="auto"/>
        <w:right w:val="none" w:sz="0" w:space="0" w:color="auto"/>
      </w:divBdr>
    </w:div>
    <w:div w:id="1807165726">
      <w:bodyDiv w:val="1"/>
      <w:marLeft w:val="0"/>
      <w:marRight w:val="0"/>
      <w:marTop w:val="0"/>
      <w:marBottom w:val="0"/>
      <w:divBdr>
        <w:top w:val="none" w:sz="0" w:space="0" w:color="auto"/>
        <w:left w:val="none" w:sz="0" w:space="0" w:color="auto"/>
        <w:bottom w:val="none" w:sz="0" w:space="0" w:color="auto"/>
        <w:right w:val="none" w:sz="0" w:space="0" w:color="auto"/>
      </w:divBdr>
    </w:div>
    <w:div w:id="1807353196">
      <w:bodyDiv w:val="1"/>
      <w:marLeft w:val="0"/>
      <w:marRight w:val="0"/>
      <w:marTop w:val="0"/>
      <w:marBottom w:val="0"/>
      <w:divBdr>
        <w:top w:val="none" w:sz="0" w:space="0" w:color="auto"/>
        <w:left w:val="none" w:sz="0" w:space="0" w:color="auto"/>
        <w:bottom w:val="none" w:sz="0" w:space="0" w:color="auto"/>
        <w:right w:val="none" w:sz="0" w:space="0" w:color="auto"/>
      </w:divBdr>
    </w:div>
    <w:div w:id="1814103568">
      <w:bodyDiv w:val="1"/>
      <w:marLeft w:val="0"/>
      <w:marRight w:val="0"/>
      <w:marTop w:val="0"/>
      <w:marBottom w:val="0"/>
      <w:divBdr>
        <w:top w:val="none" w:sz="0" w:space="0" w:color="auto"/>
        <w:left w:val="none" w:sz="0" w:space="0" w:color="auto"/>
        <w:bottom w:val="none" w:sz="0" w:space="0" w:color="auto"/>
        <w:right w:val="none" w:sz="0" w:space="0" w:color="auto"/>
      </w:divBdr>
    </w:div>
    <w:div w:id="1818375047">
      <w:bodyDiv w:val="1"/>
      <w:marLeft w:val="0"/>
      <w:marRight w:val="0"/>
      <w:marTop w:val="0"/>
      <w:marBottom w:val="0"/>
      <w:divBdr>
        <w:top w:val="none" w:sz="0" w:space="0" w:color="auto"/>
        <w:left w:val="none" w:sz="0" w:space="0" w:color="auto"/>
        <w:bottom w:val="none" w:sz="0" w:space="0" w:color="auto"/>
        <w:right w:val="none" w:sz="0" w:space="0" w:color="auto"/>
      </w:divBdr>
    </w:div>
    <w:div w:id="1818525157">
      <w:bodyDiv w:val="1"/>
      <w:marLeft w:val="0"/>
      <w:marRight w:val="0"/>
      <w:marTop w:val="0"/>
      <w:marBottom w:val="0"/>
      <w:divBdr>
        <w:top w:val="none" w:sz="0" w:space="0" w:color="auto"/>
        <w:left w:val="none" w:sz="0" w:space="0" w:color="auto"/>
        <w:bottom w:val="none" w:sz="0" w:space="0" w:color="auto"/>
        <w:right w:val="none" w:sz="0" w:space="0" w:color="auto"/>
      </w:divBdr>
    </w:div>
    <w:div w:id="1821381965">
      <w:bodyDiv w:val="1"/>
      <w:marLeft w:val="0"/>
      <w:marRight w:val="0"/>
      <w:marTop w:val="0"/>
      <w:marBottom w:val="0"/>
      <w:divBdr>
        <w:top w:val="none" w:sz="0" w:space="0" w:color="auto"/>
        <w:left w:val="none" w:sz="0" w:space="0" w:color="auto"/>
        <w:bottom w:val="none" w:sz="0" w:space="0" w:color="auto"/>
        <w:right w:val="none" w:sz="0" w:space="0" w:color="auto"/>
      </w:divBdr>
    </w:div>
    <w:div w:id="1822647636">
      <w:bodyDiv w:val="1"/>
      <w:marLeft w:val="0"/>
      <w:marRight w:val="0"/>
      <w:marTop w:val="0"/>
      <w:marBottom w:val="0"/>
      <w:divBdr>
        <w:top w:val="none" w:sz="0" w:space="0" w:color="auto"/>
        <w:left w:val="none" w:sz="0" w:space="0" w:color="auto"/>
        <w:bottom w:val="none" w:sz="0" w:space="0" w:color="auto"/>
        <w:right w:val="none" w:sz="0" w:space="0" w:color="auto"/>
      </w:divBdr>
    </w:div>
    <w:div w:id="1823236029">
      <w:bodyDiv w:val="1"/>
      <w:marLeft w:val="0"/>
      <w:marRight w:val="0"/>
      <w:marTop w:val="0"/>
      <w:marBottom w:val="0"/>
      <w:divBdr>
        <w:top w:val="none" w:sz="0" w:space="0" w:color="auto"/>
        <w:left w:val="none" w:sz="0" w:space="0" w:color="auto"/>
        <w:bottom w:val="none" w:sz="0" w:space="0" w:color="auto"/>
        <w:right w:val="none" w:sz="0" w:space="0" w:color="auto"/>
      </w:divBdr>
      <w:divsChild>
        <w:div w:id="151412742">
          <w:marLeft w:val="0"/>
          <w:marRight w:val="0"/>
          <w:marTop w:val="100"/>
          <w:marBottom w:val="100"/>
          <w:divBdr>
            <w:top w:val="none" w:sz="0" w:space="0" w:color="auto"/>
            <w:left w:val="none" w:sz="0" w:space="0" w:color="auto"/>
            <w:bottom w:val="none" w:sz="0" w:space="0" w:color="auto"/>
            <w:right w:val="none" w:sz="0" w:space="0" w:color="auto"/>
          </w:divBdr>
          <w:divsChild>
            <w:div w:id="790173060">
              <w:marLeft w:val="0"/>
              <w:marRight w:val="0"/>
              <w:marTop w:val="84"/>
              <w:marBottom w:val="0"/>
              <w:divBdr>
                <w:top w:val="none" w:sz="0" w:space="0" w:color="auto"/>
                <w:left w:val="none" w:sz="0" w:space="0" w:color="auto"/>
                <w:bottom w:val="none" w:sz="0" w:space="0" w:color="auto"/>
                <w:right w:val="none" w:sz="0" w:space="0" w:color="auto"/>
              </w:divBdr>
            </w:div>
          </w:divsChild>
        </w:div>
      </w:divsChild>
    </w:div>
    <w:div w:id="1825120257">
      <w:bodyDiv w:val="1"/>
      <w:marLeft w:val="0"/>
      <w:marRight w:val="0"/>
      <w:marTop w:val="0"/>
      <w:marBottom w:val="0"/>
      <w:divBdr>
        <w:top w:val="none" w:sz="0" w:space="0" w:color="auto"/>
        <w:left w:val="none" w:sz="0" w:space="0" w:color="auto"/>
        <w:bottom w:val="none" w:sz="0" w:space="0" w:color="auto"/>
        <w:right w:val="none" w:sz="0" w:space="0" w:color="auto"/>
      </w:divBdr>
    </w:div>
    <w:div w:id="1827013524">
      <w:bodyDiv w:val="1"/>
      <w:marLeft w:val="0"/>
      <w:marRight w:val="0"/>
      <w:marTop w:val="0"/>
      <w:marBottom w:val="0"/>
      <w:divBdr>
        <w:top w:val="none" w:sz="0" w:space="0" w:color="auto"/>
        <w:left w:val="none" w:sz="0" w:space="0" w:color="auto"/>
        <w:bottom w:val="none" w:sz="0" w:space="0" w:color="auto"/>
        <w:right w:val="none" w:sz="0" w:space="0" w:color="auto"/>
      </w:divBdr>
    </w:div>
    <w:div w:id="1828205446">
      <w:bodyDiv w:val="1"/>
      <w:marLeft w:val="0"/>
      <w:marRight w:val="0"/>
      <w:marTop w:val="0"/>
      <w:marBottom w:val="0"/>
      <w:divBdr>
        <w:top w:val="none" w:sz="0" w:space="0" w:color="auto"/>
        <w:left w:val="none" w:sz="0" w:space="0" w:color="auto"/>
        <w:bottom w:val="none" w:sz="0" w:space="0" w:color="auto"/>
        <w:right w:val="none" w:sz="0" w:space="0" w:color="auto"/>
      </w:divBdr>
    </w:div>
    <w:div w:id="1830824641">
      <w:bodyDiv w:val="1"/>
      <w:marLeft w:val="0"/>
      <w:marRight w:val="0"/>
      <w:marTop w:val="0"/>
      <w:marBottom w:val="0"/>
      <w:divBdr>
        <w:top w:val="none" w:sz="0" w:space="0" w:color="auto"/>
        <w:left w:val="none" w:sz="0" w:space="0" w:color="auto"/>
        <w:bottom w:val="none" w:sz="0" w:space="0" w:color="auto"/>
        <w:right w:val="none" w:sz="0" w:space="0" w:color="auto"/>
      </w:divBdr>
    </w:div>
    <w:div w:id="1832523280">
      <w:bodyDiv w:val="1"/>
      <w:marLeft w:val="0"/>
      <w:marRight w:val="0"/>
      <w:marTop w:val="0"/>
      <w:marBottom w:val="0"/>
      <w:divBdr>
        <w:top w:val="none" w:sz="0" w:space="0" w:color="auto"/>
        <w:left w:val="none" w:sz="0" w:space="0" w:color="auto"/>
        <w:bottom w:val="none" w:sz="0" w:space="0" w:color="auto"/>
        <w:right w:val="none" w:sz="0" w:space="0" w:color="auto"/>
      </w:divBdr>
    </w:div>
    <w:div w:id="1834177531">
      <w:bodyDiv w:val="1"/>
      <w:marLeft w:val="0"/>
      <w:marRight w:val="0"/>
      <w:marTop w:val="0"/>
      <w:marBottom w:val="0"/>
      <w:divBdr>
        <w:top w:val="none" w:sz="0" w:space="0" w:color="auto"/>
        <w:left w:val="none" w:sz="0" w:space="0" w:color="auto"/>
        <w:bottom w:val="none" w:sz="0" w:space="0" w:color="auto"/>
        <w:right w:val="none" w:sz="0" w:space="0" w:color="auto"/>
      </w:divBdr>
    </w:div>
    <w:div w:id="1835564676">
      <w:bodyDiv w:val="1"/>
      <w:marLeft w:val="0"/>
      <w:marRight w:val="0"/>
      <w:marTop w:val="0"/>
      <w:marBottom w:val="0"/>
      <w:divBdr>
        <w:top w:val="none" w:sz="0" w:space="0" w:color="auto"/>
        <w:left w:val="none" w:sz="0" w:space="0" w:color="auto"/>
        <w:bottom w:val="none" w:sz="0" w:space="0" w:color="auto"/>
        <w:right w:val="none" w:sz="0" w:space="0" w:color="auto"/>
      </w:divBdr>
    </w:div>
    <w:div w:id="1835996846">
      <w:bodyDiv w:val="1"/>
      <w:marLeft w:val="0"/>
      <w:marRight w:val="0"/>
      <w:marTop w:val="0"/>
      <w:marBottom w:val="0"/>
      <w:divBdr>
        <w:top w:val="none" w:sz="0" w:space="0" w:color="auto"/>
        <w:left w:val="none" w:sz="0" w:space="0" w:color="auto"/>
        <w:bottom w:val="none" w:sz="0" w:space="0" w:color="auto"/>
        <w:right w:val="none" w:sz="0" w:space="0" w:color="auto"/>
      </w:divBdr>
    </w:div>
    <w:div w:id="1836413240">
      <w:bodyDiv w:val="1"/>
      <w:marLeft w:val="0"/>
      <w:marRight w:val="0"/>
      <w:marTop w:val="0"/>
      <w:marBottom w:val="0"/>
      <w:divBdr>
        <w:top w:val="none" w:sz="0" w:space="0" w:color="auto"/>
        <w:left w:val="none" w:sz="0" w:space="0" w:color="auto"/>
        <w:bottom w:val="none" w:sz="0" w:space="0" w:color="auto"/>
        <w:right w:val="none" w:sz="0" w:space="0" w:color="auto"/>
      </w:divBdr>
    </w:div>
    <w:div w:id="1836528467">
      <w:bodyDiv w:val="1"/>
      <w:marLeft w:val="0"/>
      <w:marRight w:val="0"/>
      <w:marTop w:val="0"/>
      <w:marBottom w:val="0"/>
      <w:divBdr>
        <w:top w:val="none" w:sz="0" w:space="0" w:color="auto"/>
        <w:left w:val="none" w:sz="0" w:space="0" w:color="auto"/>
        <w:bottom w:val="none" w:sz="0" w:space="0" w:color="auto"/>
        <w:right w:val="none" w:sz="0" w:space="0" w:color="auto"/>
      </w:divBdr>
    </w:div>
    <w:div w:id="1839225120">
      <w:bodyDiv w:val="1"/>
      <w:marLeft w:val="0"/>
      <w:marRight w:val="0"/>
      <w:marTop w:val="0"/>
      <w:marBottom w:val="0"/>
      <w:divBdr>
        <w:top w:val="none" w:sz="0" w:space="0" w:color="auto"/>
        <w:left w:val="none" w:sz="0" w:space="0" w:color="auto"/>
        <w:bottom w:val="none" w:sz="0" w:space="0" w:color="auto"/>
        <w:right w:val="none" w:sz="0" w:space="0" w:color="auto"/>
      </w:divBdr>
    </w:div>
    <w:div w:id="1839927574">
      <w:bodyDiv w:val="1"/>
      <w:marLeft w:val="0"/>
      <w:marRight w:val="0"/>
      <w:marTop w:val="0"/>
      <w:marBottom w:val="0"/>
      <w:divBdr>
        <w:top w:val="none" w:sz="0" w:space="0" w:color="auto"/>
        <w:left w:val="none" w:sz="0" w:space="0" w:color="auto"/>
        <w:bottom w:val="none" w:sz="0" w:space="0" w:color="auto"/>
        <w:right w:val="none" w:sz="0" w:space="0" w:color="auto"/>
      </w:divBdr>
    </w:div>
    <w:div w:id="1840658253">
      <w:bodyDiv w:val="1"/>
      <w:marLeft w:val="0"/>
      <w:marRight w:val="0"/>
      <w:marTop w:val="0"/>
      <w:marBottom w:val="0"/>
      <w:divBdr>
        <w:top w:val="none" w:sz="0" w:space="0" w:color="auto"/>
        <w:left w:val="none" w:sz="0" w:space="0" w:color="auto"/>
        <w:bottom w:val="none" w:sz="0" w:space="0" w:color="auto"/>
        <w:right w:val="none" w:sz="0" w:space="0" w:color="auto"/>
      </w:divBdr>
    </w:div>
    <w:div w:id="1842354207">
      <w:bodyDiv w:val="1"/>
      <w:marLeft w:val="0"/>
      <w:marRight w:val="0"/>
      <w:marTop w:val="0"/>
      <w:marBottom w:val="0"/>
      <w:divBdr>
        <w:top w:val="none" w:sz="0" w:space="0" w:color="auto"/>
        <w:left w:val="none" w:sz="0" w:space="0" w:color="auto"/>
        <w:bottom w:val="none" w:sz="0" w:space="0" w:color="auto"/>
        <w:right w:val="none" w:sz="0" w:space="0" w:color="auto"/>
      </w:divBdr>
    </w:div>
    <w:div w:id="1842503085">
      <w:bodyDiv w:val="1"/>
      <w:marLeft w:val="0"/>
      <w:marRight w:val="0"/>
      <w:marTop w:val="0"/>
      <w:marBottom w:val="0"/>
      <w:divBdr>
        <w:top w:val="none" w:sz="0" w:space="0" w:color="auto"/>
        <w:left w:val="none" w:sz="0" w:space="0" w:color="auto"/>
        <w:bottom w:val="none" w:sz="0" w:space="0" w:color="auto"/>
        <w:right w:val="none" w:sz="0" w:space="0" w:color="auto"/>
      </w:divBdr>
    </w:div>
    <w:div w:id="1843006287">
      <w:bodyDiv w:val="1"/>
      <w:marLeft w:val="0"/>
      <w:marRight w:val="0"/>
      <w:marTop w:val="0"/>
      <w:marBottom w:val="0"/>
      <w:divBdr>
        <w:top w:val="none" w:sz="0" w:space="0" w:color="auto"/>
        <w:left w:val="none" w:sz="0" w:space="0" w:color="auto"/>
        <w:bottom w:val="none" w:sz="0" w:space="0" w:color="auto"/>
        <w:right w:val="none" w:sz="0" w:space="0" w:color="auto"/>
      </w:divBdr>
    </w:div>
    <w:div w:id="1843813776">
      <w:bodyDiv w:val="1"/>
      <w:marLeft w:val="0"/>
      <w:marRight w:val="0"/>
      <w:marTop w:val="0"/>
      <w:marBottom w:val="0"/>
      <w:divBdr>
        <w:top w:val="none" w:sz="0" w:space="0" w:color="auto"/>
        <w:left w:val="none" w:sz="0" w:space="0" w:color="auto"/>
        <w:bottom w:val="none" w:sz="0" w:space="0" w:color="auto"/>
        <w:right w:val="none" w:sz="0" w:space="0" w:color="auto"/>
      </w:divBdr>
    </w:div>
    <w:div w:id="1843932465">
      <w:bodyDiv w:val="1"/>
      <w:marLeft w:val="0"/>
      <w:marRight w:val="0"/>
      <w:marTop w:val="0"/>
      <w:marBottom w:val="0"/>
      <w:divBdr>
        <w:top w:val="none" w:sz="0" w:space="0" w:color="auto"/>
        <w:left w:val="none" w:sz="0" w:space="0" w:color="auto"/>
        <w:bottom w:val="none" w:sz="0" w:space="0" w:color="auto"/>
        <w:right w:val="none" w:sz="0" w:space="0" w:color="auto"/>
      </w:divBdr>
    </w:div>
    <w:div w:id="1844011062">
      <w:bodyDiv w:val="1"/>
      <w:marLeft w:val="0"/>
      <w:marRight w:val="0"/>
      <w:marTop w:val="0"/>
      <w:marBottom w:val="0"/>
      <w:divBdr>
        <w:top w:val="none" w:sz="0" w:space="0" w:color="auto"/>
        <w:left w:val="none" w:sz="0" w:space="0" w:color="auto"/>
        <w:bottom w:val="none" w:sz="0" w:space="0" w:color="auto"/>
        <w:right w:val="none" w:sz="0" w:space="0" w:color="auto"/>
      </w:divBdr>
    </w:div>
    <w:div w:id="1844053591">
      <w:bodyDiv w:val="1"/>
      <w:marLeft w:val="0"/>
      <w:marRight w:val="0"/>
      <w:marTop w:val="0"/>
      <w:marBottom w:val="0"/>
      <w:divBdr>
        <w:top w:val="none" w:sz="0" w:space="0" w:color="auto"/>
        <w:left w:val="none" w:sz="0" w:space="0" w:color="auto"/>
        <w:bottom w:val="none" w:sz="0" w:space="0" w:color="auto"/>
        <w:right w:val="none" w:sz="0" w:space="0" w:color="auto"/>
      </w:divBdr>
    </w:div>
    <w:div w:id="1844273944">
      <w:bodyDiv w:val="1"/>
      <w:marLeft w:val="0"/>
      <w:marRight w:val="0"/>
      <w:marTop w:val="0"/>
      <w:marBottom w:val="0"/>
      <w:divBdr>
        <w:top w:val="none" w:sz="0" w:space="0" w:color="auto"/>
        <w:left w:val="none" w:sz="0" w:space="0" w:color="auto"/>
        <w:bottom w:val="none" w:sz="0" w:space="0" w:color="auto"/>
        <w:right w:val="none" w:sz="0" w:space="0" w:color="auto"/>
      </w:divBdr>
    </w:div>
    <w:div w:id="1846166511">
      <w:bodyDiv w:val="1"/>
      <w:marLeft w:val="0"/>
      <w:marRight w:val="0"/>
      <w:marTop w:val="0"/>
      <w:marBottom w:val="0"/>
      <w:divBdr>
        <w:top w:val="none" w:sz="0" w:space="0" w:color="auto"/>
        <w:left w:val="none" w:sz="0" w:space="0" w:color="auto"/>
        <w:bottom w:val="none" w:sz="0" w:space="0" w:color="auto"/>
        <w:right w:val="none" w:sz="0" w:space="0" w:color="auto"/>
      </w:divBdr>
    </w:div>
    <w:div w:id="1848055614">
      <w:bodyDiv w:val="1"/>
      <w:marLeft w:val="0"/>
      <w:marRight w:val="0"/>
      <w:marTop w:val="0"/>
      <w:marBottom w:val="0"/>
      <w:divBdr>
        <w:top w:val="none" w:sz="0" w:space="0" w:color="auto"/>
        <w:left w:val="none" w:sz="0" w:space="0" w:color="auto"/>
        <w:bottom w:val="none" w:sz="0" w:space="0" w:color="auto"/>
        <w:right w:val="none" w:sz="0" w:space="0" w:color="auto"/>
      </w:divBdr>
    </w:div>
    <w:div w:id="1850948287">
      <w:bodyDiv w:val="1"/>
      <w:marLeft w:val="0"/>
      <w:marRight w:val="0"/>
      <w:marTop w:val="0"/>
      <w:marBottom w:val="0"/>
      <w:divBdr>
        <w:top w:val="none" w:sz="0" w:space="0" w:color="auto"/>
        <w:left w:val="none" w:sz="0" w:space="0" w:color="auto"/>
        <w:bottom w:val="none" w:sz="0" w:space="0" w:color="auto"/>
        <w:right w:val="none" w:sz="0" w:space="0" w:color="auto"/>
      </w:divBdr>
    </w:div>
    <w:div w:id="1851603096">
      <w:bodyDiv w:val="1"/>
      <w:marLeft w:val="0"/>
      <w:marRight w:val="0"/>
      <w:marTop w:val="0"/>
      <w:marBottom w:val="0"/>
      <w:divBdr>
        <w:top w:val="none" w:sz="0" w:space="0" w:color="auto"/>
        <w:left w:val="none" w:sz="0" w:space="0" w:color="auto"/>
        <w:bottom w:val="none" w:sz="0" w:space="0" w:color="auto"/>
        <w:right w:val="none" w:sz="0" w:space="0" w:color="auto"/>
      </w:divBdr>
    </w:div>
    <w:div w:id="1852332736">
      <w:bodyDiv w:val="1"/>
      <w:marLeft w:val="0"/>
      <w:marRight w:val="0"/>
      <w:marTop w:val="0"/>
      <w:marBottom w:val="0"/>
      <w:divBdr>
        <w:top w:val="none" w:sz="0" w:space="0" w:color="auto"/>
        <w:left w:val="none" w:sz="0" w:space="0" w:color="auto"/>
        <w:bottom w:val="none" w:sz="0" w:space="0" w:color="auto"/>
        <w:right w:val="none" w:sz="0" w:space="0" w:color="auto"/>
      </w:divBdr>
    </w:div>
    <w:div w:id="1854569469">
      <w:bodyDiv w:val="1"/>
      <w:marLeft w:val="0"/>
      <w:marRight w:val="0"/>
      <w:marTop w:val="0"/>
      <w:marBottom w:val="0"/>
      <w:divBdr>
        <w:top w:val="none" w:sz="0" w:space="0" w:color="auto"/>
        <w:left w:val="none" w:sz="0" w:space="0" w:color="auto"/>
        <w:bottom w:val="none" w:sz="0" w:space="0" w:color="auto"/>
        <w:right w:val="none" w:sz="0" w:space="0" w:color="auto"/>
      </w:divBdr>
    </w:div>
    <w:div w:id="1856773637">
      <w:bodyDiv w:val="1"/>
      <w:marLeft w:val="0"/>
      <w:marRight w:val="0"/>
      <w:marTop w:val="0"/>
      <w:marBottom w:val="0"/>
      <w:divBdr>
        <w:top w:val="none" w:sz="0" w:space="0" w:color="auto"/>
        <w:left w:val="none" w:sz="0" w:space="0" w:color="auto"/>
        <w:bottom w:val="none" w:sz="0" w:space="0" w:color="auto"/>
        <w:right w:val="none" w:sz="0" w:space="0" w:color="auto"/>
      </w:divBdr>
    </w:div>
    <w:div w:id="1858499935">
      <w:bodyDiv w:val="1"/>
      <w:marLeft w:val="0"/>
      <w:marRight w:val="0"/>
      <w:marTop w:val="0"/>
      <w:marBottom w:val="0"/>
      <w:divBdr>
        <w:top w:val="none" w:sz="0" w:space="0" w:color="auto"/>
        <w:left w:val="none" w:sz="0" w:space="0" w:color="auto"/>
        <w:bottom w:val="none" w:sz="0" w:space="0" w:color="auto"/>
        <w:right w:val="none" w:sz="0" w:space="0" w:color="auto"/>
      </w:divBdr>
    </w:div>
    <w:div w:id="1858814031">
      <w:bodyDiv w:val="1"/>
      <w:marLeft w:val="0"/>
      <w:marRight w:val="0"/>
      <w:marTop w:val="0"/>
      <w:marBottom w:val="0"/>
      <w:divBdr>
        <w:top w:val="none" w:sz="0" w:space="0" w:color="auto"/>
        <w:left w:val="none" w:sz="0" w:space="0" w:color="auto"/>
        <w:bottom w:val="none" w:sz="0" w:space="0" w:color="auto"/>
        <w:right w:val="none" w:sz="0" w:space="0" w:color="auto"/>
      </w:divBdr>
    </w:div>
    <w:div w:id="1860894823">
      <w:bodyDiv w:val="1"/>
      <w:marLeft w:val="0"/>
      <w:marRight w:val="0"/>
      <w:marTop w:val="0"/>
      <w:marBottom w:val="0"/>
      <w:divBdr>
        <w:top w:val="none" w:sz="0" w:space="0" w:color="auto"/>
        <w:left w:val="none" w:sz="0" w:space="0" w:color="auto"/>
        <w:bottom w:val="none" w:sz="0" w:space="0" w:color="auto"/>
        <w:right w:val="none" w:sz="0" w:space="0" w:color="auto"/>
      </w:divBdr>
    </w:div>
    <w:div w:id="1861972274">
      <w:bodyDiv w:val="1"/>
      <w:marLeft w:val="0"/>
      <w:marRight w:val="0"/>
      <w:marTop w:val="0"/>
      <w:marBottom w:val="0"/>
      <w:divBdr>
        <w:top w:val="none" w:sz="0" w:space="0" w:color="auto"/>
        <w:left w:val="none" w:sz="0" w:space="0" w:color="auto"/>
        <w:bottom w:val="none" w:sz="0" w:space="0" w:color="auto"/>
        <w:right w:val="none" w:sz="0" w:space="0" w:color="auto"/>
      </w:divBdr>
    </w:div>
    <w:div w:id="1862234505">
      <w:bodyDiv w:val="1"/>
      <w:marLeft w:val="0"/>
      <w:marRight w:val="0"/>
      <w:marTop w:val="0"/>
      <w:marBottom w:val="0"/>
      <w:divBdr>
        <w:top w:val="none" w:sz="0" w:space="0" w:color="auto"/>
        <w:left w:val="none" w:sz="0" w:space="0" w:color="auto"/>
        <w:bottom w:val="none" w:sz="0" w:space="0" w:color="auto"/>
        <w:right w:val="none" w:sz="0" w:space="0" w:color="auto"/>
      </w:divBdr>
    </w:div>
    <w:div w:id="1863082671">
      <w:bodyDiv w:val="1"/>
      <w:marLeft w:val="0"/>
      <w:marRight w:val="0"/>
      <w:marTop w:val="0"/>
      <w:marBottom w:val="0"/>
      <w:divBdr>
        <w:top w:val="none" w:sz="0" w:space="0" w:color="auto"/>
        <w:left w:val="none" w:sz="0" w:space="0" w:color="auto"/>
        <w:bottom w:val="none" w:sz="0" w:space="0" w:color="auto"/>
        <w:right w:val="none" w:sz="0" w:space="0" w:color="auto"/>
      </w:divBdr>
      <w:divsChild>
        <w:div w:id="307515941">
          <w:marLeft w:val="0"/>
          <w:marRight w:val="0"/>
          <w:marTop w:val="0"/>
          <w:marBottom w:val="0"/>
          <w:divBdr>
            <w:top w:val="none" w:sz="0" w:space="0" w:color="auto"/>
            <w:left w:val="none" w:sz="0" w:space="0" w:color="auto"/>
            <w:bottom w:val="none" w:sz="0" w:space="0" w:color="auto"/>
            <w:right w:val="none" w:sz="0" w:space="0" w:color="auto"/>
          </w:divBdr>
          <w:divsChild>
            <w:div w:id="82662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72658">
      <w:bodyDiv w:val="1"/>
      <w:marLeft w:val="0"/>
      <w:marRight w:val="0"/>
      <w:marTop w:val="0"/>
      <w:marBottom w:val="0"/>
      <w:divBdr>
        <w:top w:val="none" w:sz="0" w:space="0" w:color="auto"/>
        <w:left w:val="none" w:sz="0" w:space="0" w:color="auto"/>
        <w:bottom w:val="none" w:sz="0" w:space="0" w:color="auto"/>
        <w:right w:val="none" w:sz="0" w:space="0" w:color="auto"/>
      </w:divBdr>
    </w:div>
    <w:div w:id="1865558493">
      <w:bodyDiv w:val="1"/>
      <w:marLeft w:val="0"/>
      <w:marRight w:val="0"/>
      <w:marTop w:val="0"/>
      <w:marBottom w:val="0"/>
      <w:divBdr>
        <w:top w:val="none" w:sz="0" w:space="0" w:color="auto"/>
        <w:left w:val="none" w:sz="0" w:space="0" w:color="auto"/>
        <w:bottom w:val="none" w:sz="0" w:space="0" w:color="auto"/>
        <w:right w:val="none" w:sz="0" w:space="0" w:color="auto"/>
      </w:divBdr>
    </w:div>
    <w:div w:id="1866097598">
      <w:bodyDiv w:val="1"/>
      <w:marLeft w:val="0"/>
      <w:marRight w:val="0"/>
      <w:marTop w:val="0"/>
      <w:marBottom w:val="0"/>
      <w:divBdr>
        <w:top w:val="none" w:sz="0" w:space="0" w:color="auto"/>
        <w:left w:val="none" w:sz="0" w:space="0" w:color="auto"/>
        <w:bottom w:val="none" w:sz="0" w:space="0" w:color="auto"/>
        <w:right w:val="none" w:sz="0" w:space="0" w:color="auto"/>
      </w:divBdr>
    </w:div>
    <w:div w:id="1866364121">
      <w:bodyDiv w:val="1"/>
      <w:marLeft w:val="0"/>
      <w:marRight w:val="0"/>
      <w:marTop w:val="0"/>
      <w:marBottom w:val="0"/>
      <w:divBdr>
        <w:top w:val="none" w:sz="0" w:space="0" w:color="auto"/>
        <w:left w:val="none" w:sz="0" w:space="0" w:color="auto"/>
        <w:bottom w:val="none" w:sz="0" w:space="0" w:color="auto"/>
        <w:right w:val="none" w:sz="0" w:space="0" w:color="auto"/>
      </w:divBdr>
    </w:div>
    <w:div w:id="1866477857">
      <w:bodyDiv w:val="1"/>
      <w:marLeft w:val="0"/>
      <w:marRight w:val="0"/>
      <w:marTop w:val="0"/>
      <w:marBottom w:val="0"/>
      <w:divBdr>
        <w:top w:val="none" w:sz="0" w:space="0" w:color="auto"/>
        <w:left w:val="none" w:sz="0" w:space="0" w:color="auto"/>
        <w:bottom w:val="none" w:sz="0" w:space="0" w:color="auto"/>
        <w:right w:val="none" w:sz="0" w:space="0" w:color="auto"/>
      </w:divBdr>
    </w:div>
    <w:div w:id="1868790568">
      <w:bodyDiv w:val="1"/>
      <w:marLeft w:val="0"/>
      <w:marRight w:val="0"/>
      <w:marTop w:val="0"/>
      <w:marBottom w:val="0"/>
      <w:divBdr>
        <w:top w:val="none" w:sz="0" w:space="0" w:color="auto"/>
        <w:left w:val="none" w:sz="0" w:space="0" w:color="auto"/>
        <w:bottom w:val="none" w:sz="0" w:space="0" w:color="auto"/>
        <w:right w:val="none" w:sz="0" w:space="0" w:color="auto"/>
      </w:divBdr>
    </w:div>
    <w:div w:id="1870604754">
      <w:bodyDiv w:val="1"/>
      <w:marLeft w:val="0"/>
      <w:marRight w:val="0"/>
      <w:marTop w:val="0"/>
      <w:marBottom w:val="0"/>
      <w:divBdr>
        <w:top w:val="none" w:sz="0" w:space="0" w:color="auto"/>
        <w:left w:val="none" w:sz="0" w:space="0" w:color="auto"/>
        <w:bottom w:val="none" w:sz="0" w:space="0" w:color="auto"/>
        <w:right w:val="none" w:sz="0" w:space="0" w:color="auto"/>
      </w:divBdr>
    </w:div>
    <w:div w:id="1871606260">
      <w:bodyDiv w:val="1"/>
      <w:marLeft w:val="0"/>
      <w:marRight w:val="0"/>
      <w:marTop w:val="0"/>
      <w:marBottom w:val="0"/>
      <w:divBdr>
        <w:top w:val="none" w:sz="0" w:space="0" w:color="auto"/>
        <w:left w:val="none" w:sz="0" w:space="0" w:color="auto"/>
        <w:bottom w:val="none" w:sz="0" w:space="0" w:color="auto"/>
        <w:right w:val="none" w:sz="0" w:space="0" w:color="auto"/>
      </w:divBdr>
    </w:div>
    <w:div w:id="1871799745">
      <w:bodyDiv w:val="1"/>
      <w:marLeft w:val="0"/>
      <w:marRight w:val="0"/>
      <w:marTop w:val="0"/>
      <w:marBottom w:val="0"/>
      <w:divBdr>
        <w:top w:val="none" w:sz="0" w:space="0" w:color="auto"/>
        <w:left w:val="none" w:sz="0" w:space="0" w:color="auto"/>
        <w:bottom w:val="none" w:sz="0" w:space="0" w:color="auto"/>
        <w:right w:val="none" w:sz="0" w:space="0" w:color="auto"/>
      </w:divBdr>
    </w:div>
    <w:div w:id="1872837185">
      <w:bodyDiv w:val="1"/>
      <w:marLeft w:val="0"/>
      <w:marRight w:val="0"/>
      <w:marTop w:val="0"/>
      <w:marBottom w:val="0"/>
      <w:divBdr>
        <w:top w:val="none" w:sz="0" w:space="0" w:color="auto"/>
        <w:left w:val="none" w:sz="0" w:space="0" w:color="auto"/>
        <w:bottom w:val="none" w:sz="0" w:space="0" w:color="auto"/>
        <w:right w:val="none" w:sz="0" w:space="0" w:color="auto"/>
      </w:divBdr>
    </w:div>
    <w:div w:id="1873033455">
      <w:bodyDiv w:val="1"/>
      <w:marLeft w:val="0"/>
      <w:marRight w:val="0"/>
      <w:marTop w:val="0"/>
      <w:marBottom w:val="0"/>
      <w:divBdr>
        <w:top w:val="none" w:sz="0" w:space="0" w:color="auto"/>
        <w:left w:val="none" w:sz="0" w:space="0" w:color="auto"/>
        <w:bottom w:val="none" w:sz="0" w:space="0" w:color="auto"/>
        <w:right w:val="none" w:sz="0" w:space="0" w:color="auto"/>
      </w:divBdr>
    </w:div>
    <w:div w:id="1873223982">
      <w:bodyDiv w:val="1"/>
      <w:marLeft w:val="0"/>
      <w:marRight w:val="0"/>
      <w:marTop w:val="0"/>
      <w:marBottom w:val="0"/>
      <w:divBdr>
        <w:top w:val="none" w:sz="0" w:space="0" w:color="auto"/>
        <w:left w:val="none" w:sz="0" w:space="0" w:color="auto"/>
        <w:bottom w:val="none" w:sz="0" w:space="0" w:color="auto"/>
        <w:right w:val="none" w:sz="0" w:space="0" w:color="auto"/>
      </w:divBdr>
    </w:div>
    <w:div w:id="1873418959">
      <w:bodyDiv w:val="1"/>
      <w:marLeft w:val="0"/>
      <w:marRight w:val="0"/>
      <w:marTop w:val="0"/>
      <w:marBottom w:val="0"/>
      <w:divBdr>
        <w:top w:val="none" w:sz="0" w:space="0" w:color="auto"/>
        <w:left w:val="none" w:sz="0" w:space="0" w:color="auto"/>
        <w:bottom w:val="none" w:sz="0" w:space="0" w:color="auto"/>
        <w:right w:val="none" w:sz="0" w:space="0" w:color="auto"/>
      </w:divBdr>
    </w:div>
    <w:div w:id="1874340594">
      <w:bodyDiv w:val="1"/>
      <w:marLeft w:val="0"/>
      <w:marRight w:val="0"/>
      <w:marTop w:val="0"/>
      <w:marBottom w:val="1200"/>
      <w:divBdr>
        <w:top w:val="none" w:sz="0" w:space="0" w:color="auto"/>
        <w:left w:val="none" w:sz="0" w:space="0" w:color="auto"/>
        <w:bottom w:val="none" w:sz="0" w:space="0" w:color="auto"/>
        <w:right w:val="none" w:sz="0" w:space="0" w:color="auto"/>
      </w:divBdr>
      <w:divsChild>
        <w:div w:id="1864244726">
          <w:marLeft w:val="0"/>
          <w:marRight w:val="0"/>
          <w:marTop w:val="0"/>
          <w:marBottom w:val="0"/>
          <w:divBdr>
            <w:top w:val="none" w:sz="0" w:space="0" w:color="auto"/>
            <w:left w:val="none" w:sz="0" w:space="0" w:color="auto"/>
            <w:bottom w:val="none" w:sz="0" w:space="0" w:color="auto"/>
            <w:right w:val="none" w:sz="0" w:space="0" w:color="auto"/>
          </w:divBdr>
          <w:divsChild>
            <w:div w:id="688215402">
              <w:marLeft w:val="0"/>
              <w:marRight w:val="0"/>
              <w:marTop w:val="0"/>
              <w:marBottom w:val="0"/>
              <w:divBdr>
                <w:top w:val="none" w:sz="0" w:space="0" w:color="auto"/>
                <w:left w:val="none" w:sz="0" w:space="0" w:color="auto"/>
                <w:bottom w:val="none" w:sz="0" w:space="0" w:color="auto"/>
                <w:right w:val="none" w:sz="0" w:space="0" w:color="auto"/>
              </w:divBdr>
              <w:divsChild>
                <w:div w:id="1442609759">
                  <w:marLeft w:val="0"/>
                  <w:marRight w:val="0"/>
                  <w:marTop w:val="0"/>
                  <w:marBottom w:val="0"/>
                  <w:divBdr>
                    <w:top w:val="none" w:sz="0" w:space="0" w:color="auto"/>
                    <w:left w:val="none" w:sz="0" w:space="0" w:color="auto"/>
                    <w:bottom w:val="none" w:sz="0" w:space="0" w:color="auto"/>
                    <w:right w:val="none" w:sz="0" w:space="0" w:color="auto"/>
                  </w:divBdr>
                  <w:divsChild>
                    <w:div w:id="20280707">
                      <w:marLeft w:val="0"/>
                      <w:marRight w:val="0"/>
                      <w:marTop w:val="0"/>
                      <w:marBottom w:val="0"/>
                      <w:divBdr>
                        <w:top w:val="none" w:sz="0" w:space="0" w:color="auto"/>
                        <w:left w:val="none" w:sz="0" w:space="0" w:color="auto"/>
                        <w:bottom w:val="none" w:sz="0" w:space="0" w:color="auto"/>
                        <w:right w:val="none" w:sz="0" w:space="0" w:color="auto"/>
                      </w:divBdr>
                      <w:divsChild>
                        <w:div w:id="101037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730059">
      <w:bodyDiv w:val="1"/>
      <w:marLeft w:val="0"/>
      <w:marRight w:val="0"/>
      <w:marTop w:val="0"/>
      <w:marBottom w:val="0"/>
      <w:divBdr>
        <w:top w:val="none" w:sz="0" w:space="0" w:color="auto"/>
        <w:left w:val="none" w:sz="0" w:space="0" w:color="auto"/>
        <w:bottom w:val="none" w:sz="0" w:space="0" w:color="auto"/>
        <w:right w:val="none" w:sz="0" w:space="0" w:color="auto"/>
      </w:divBdr>
    </w:div>
    <w:div w:id="1875196529">
      <w:bodyDiv w:val="1"/>
      <w:marLeft w:val="0"/>
      <w:marRight w:val="0"/>
      <w:marTop w:val="0"/>
      <w:marBottom w:val="0"/>
      <w:divBdr>
        <w:top w:val="none" w:sz="0" w:space="0" w:color="auto"/>
        <w:left w:val="none" w:sz="0" w:space="0" w:color="auto"/>
        <w:bottom w:val="none" w:sz="0" w:space="0" w:color="auto"/>
        <w:right w:val="none" w:sz="0" w:space="0" w:color="auto"/>
      </w:divBdr>
    </w:div>
    <w:div w:id="1876574670">
      <w:bodyDiv w:val="1"/>
      <w:marLeft w:val="0"/>
      <w:marRight w:val="0"/>
      <w:marTop w:val="0"/>
      <w:marBottom w:val="0"/>
      <w:divBdr>
        <w:top w:val="none" w:sz="0" w:space="0" w:color="auto"/>
        <w:left w:val="none" w:sz="0" w:space="0" w:color="auto"/>
        <w:bottom w:val="none" w:sz="0" w:space="0" w:color="auto"/>
        <w:right w:val="none" w:sz="0" w:space="0" w:color="auto"/>
      </w:divBdr>
    </w:div>
    <w:div w:id="1876918265">
      <w:bodyDiv w:val="1"/>
      <w:marLeft w:val="0"/>
      <w:marRight w:val="0"/>
      <w:marTop w:val="0"/>
      <w:marBottom w:val="0"/>
      <w:divBdr>
        <w:top w:val="none" w:sz="0" w:space="0" w:color="auto"/>
        <w:left w:val="none" w:sz="0" w:space="0" w:color="auto"/>
        <w:bottom w:val="none" w:sz="0" w:space="0" w:color="auto"/>
        <w:right w:val="none" w:sz="0" w:space="0" w:color="auto"/>
      </w:divBdr>
    </w:div>
    <w:div w:id="1879127206">
      <w:bodyDiv w:val="1"/>
      <w:marLeft w:val="0"/>
      <w:marRight w:val="0"/>
      <w:marTop w:val="0"/>
      <w:marBottom w:val="0"/>
      <w:divBdr>
        <w:top w:val="none" w:sz="0" w:space="0" w:color="auto"/>
        <w:left w:val="none" w:sz="0" w:space="0" w:color="auto"/>
        <w:bottom w:val="none" w:sz="0" w:space="0" w:color="auto"/>
        <w:right w:val="none" w:sz="0" w:space="0" w:color="auto"/>
      </w:divBdr>
    </w:div>
    <w:div w:id="1881673627">
      <w:bodyDiv w:val="1"/>
      <w:marLeft w:val="0"/>
      <w:marRight w:val="0"/>
      <w:marTop w:val="0"/>
      <w:marBottom w:val="0"/>
      <w:divBdr>
        <w:top w:val="none" w:sz="0" w:space="0" w:color="auto"/>
        <w:left w:val="none" w:sz="0" w:space="0" w:color="auto"/>
        <w:bottom w:val="none" w:sz="0" w:space="0" w:color="auto"/>
        <w:right w:val="none" w:sz="0" w:space="0" w:color="auto"/>
      </w:divBdr>
    </w:div>
    <w:div w:id="1882133094">
      <w:bodyDiv w:val="1"/>
      <w:marLeft w:val="0"/>
      <w:marRight w:val="0"/>
      <w:marTop w:val="0"/>
      <w:marBottom w:val="0"/>
      <w:divBdr>
        <w:top w:val="none" w:sz="0" w:space="0" w:color="auto"/>
        <w:left w:val="none" w:sz="0" w:space="0" w:color="auto"/>
        <w:bottom w:val="none" w:sz="0" w:space="0" w:color="auto"/>
        <w:right w:val="none" w:sz="0" w:space="0" w:color="auto"/>
      </w:divBdr>
    </w:div>
    <w:div w:id="1882858187">
      <w:bodyDiv w:val="1"/>
      <w:marLeft w:val="0"/>
      <w:marRight w:val="0"/>
      <w:marTop w:val="0"/>
      <w:marBottom w:val="0"/>
      <w:divBdr>
        <w:top w:val="none" w:sz="0" w:space="0" w:color="auto"/>
        <w:left w:val="none" w:sz="0" w:space="0" w:color="auto"/>
        <w:bottom w:val="none" w:sz="0" w:space="0" w:color="auto"/>
        <w:right w:val="none" w:sz="0" w:space="0" w:color="auto"/>
      </w:divBdr>
    </w:div>
    <w:div w:id="1882863205">
      <w:bodyDiv w:val="1"/>
      <w:marLeft w:val="0"/>
      <w:marRight w:val="0"/>
      <w:marTop w:val="0"/>
      <w:marBottom w:val="0"/>
      <w:divBdr>
        <w:top w:val="none" w:sz="0" w:space="0" w:color="auto"/>
        <w:left w:val="none" w:sz="0" w:space="0" w:color="auto"/>
        <w:bottom w:val="none" w:sz="0" w:space="0" w:color="auto"/>
        <w:right w:val="none" w:sz="0" w:space="0" w:color="auto"/>
      </w:divBdr>
    </w:div>
    <w:div w:id="1887835862">
      <w:bodyDiv w:val="1"/>
      <w:marLeft w:val="0"/>
      <w:marRight w:val="0"/>
      <w:marTop w:val="0"/>
      <w:marBottom w:val="0"/>
      <w:divBdr>
        <w:top w:val="none" w:sz="0" w:space="0" w:color="auto"/>
        <w:left w:val="none" w:sz="0" w:space="0" w:color="auto"/>
        <w:bottom w:val="none" w:sz="0" w:space="0" w:color="auto"/>
        <w:right w:val="none" w:sz="0" w:space="0" w:color="auto"/>
      </w:divBdr>
    </w:div>
    <w:div w:id="1888485774">
      <w:bodyDiv w:val="1"/>
      <w:marLeft w:val="0"/>
      <w:marRight w:val="0"/>
      <w:marTop w:val="0"/>
      <w:marBottom w:val="0"/>
      <w:divBdr>
        <w:top w:val="none" w:sz="0" w:space="0" w:color="auto"/>
        <w:left w:val="none" w:sz="0" w:space="0" w:color="auto"/>
        <w:bottom w:val="none" w:sz="0" w:space="0" w:color="auto"/>
        <w:right w:val="none" w:sz="0" w:space="0" w:color="auto"/>
      </w:divBdr>
    </w:div>
    <w:div w:id="1888492789">
      <w:bodyDiv w:val="1"/>
      <w:marLeft w:val="0"/>
      <w:marRight w:val="0"/>
      <w:marTop w:val="0"/>
      <w:marBottom w:val="0"/>
      <w:divBdr>
        <w:top w:val="none" w:sz="0" w:space="0" w:color="auto"/>
        <w:left w:val="none" w:sz="0" w:space="0" w:color="auto"/>
        <w:bottom w:val="none" w:sz="0" w:space="0" w:color="auto"/>
        <w:right w:val="none" w:sz="0" w:space="0" w:color="auto"/>
      </w:divBdr>
    </w:div>
    <w:div w:id="1888570747">
      <w:bodyDiv w:val="1"/>
      <w:marLeft w:val="0"/>
      <w:marRight w:val="0"/>
      <w:marTop w:val="0"/>
      <w:marBottom w:val="0"/>
      <w:divBdr>
        <w:top w:val="none" w:sz="0" w:space="0" w:color="auto"/>
        <w:left w:val="none" w:sz="0" w:space="0" w:color="auto"/>
        <w:bottom w:val="none" w:sz="0" w:space="0" w:color="auto"/>
        <w:right w:val="none" w:sz="0" w:space="0" w:color="auto"/>
      </w:divBdr>
    </w:div>
    <w:div w:id="1888908742">
      <w:bodyDiv w:val="1"/>
      <w:marLeft w:val="0"/>
      <w:marRight w:val="0"/>
      <w:marTop w:val="0"/>
      <w:marBottom w:val="0"/>
      <w:divBdr>
        <w:top w:val="none" w:sz="0" w:space="0" w:color="auto"/>
        <w:left w:val="none" w:sz="0" w:space="0" w:color="auto"/>
        <w:bottom w:val="none" w:sz="0" w:space="0" w:color="auto"/>
        <w:right w:val="none" w:sz="0" w:space="0" w:color="auto"/>
      </w:divBdr>
    </w:div>
    <w:div w:id="1888948847">
      <w:bodyDiv w:val="1"/>
      <w:marLeft w:val="0"/>
      <w:marRight w:val="0"/>
      <w:marTop w:val="0"/>
      <w:marBottom w:val="0"/>
      <w:divBdr>
        <w:top w:val="none" w:sz="0" w:space="0" w:color="auto"/>
        <w:left w:val="none" w:sz="0" w:space="0" w:color="auto"/>
        <w:bottom w:val="none" w:sz="0" w:space="0" w:color="auto"/>
        <w:right w:val="none" w:sz="0" w:space="0" w:color="auto"/>
      </w:divBdr>
    </w:div>
    <w:div w:id="1889367748">
      <w:bodyDiv w:val="1"/>
      <w:marLeft w:val="0"/>
      <w:marRight w:val="0"/>
      <w:marTop w:val="0"/>
      <w:marBottom w:val="0"/>
      <w:divBdr>
        <w:top w:val="none" w:sz="0" w:space="0" w:color="auto"/>
        <w:left w:val="none" w:sz="0" w:space="0" w:color="auto"/>
        <w:bottom w:val="none" w:sz="0" w:space="0" w:color="auto"/>
        <w:right w:val="none" w:sz="0" w:space="0" w:color="auto"/>
      </w:divBdr>
    </w:div>
    <w:div w:id="1889490685">
      <w:bodyDiv w:val="1"/>
      <w:marLeft w:val="0"/>
      <w:marRight w:val="0"/>
      <w:marTop w:val="0"/>
      <w:marBottom w:val="0"/>
      <w:divBdr>
        <w:top w:val="none" w:sz="0" w:space="0" w:color="auto"/>
        <w:left w:val="none" w:sz="0" w:space="0" w:color="auto"/>
        <w:bottom w:val="none" w:sz="0" w:space="0" w:color="auto"/>
        <w:right w:val="none" w:sz="0" w:space="0" w:color="auto"/>
      </w:divBdr>
    </w:div>
    <w:div w:id="1893617745">
      <w:bodyDiv w:val="1"/>
      <w:marLeft w:val="0"/>
      <w:marRight w:val="0"/>
      <w:marTop w:val="0"/>
      <w:marBottom w:val="0"/>
      <w:divBdr>
        <w:top w:val="none" w:sz="0" w:space="0" w:color="auto"/>
        <w:left w:val="none" w:sz="0" w:space="0" w:color="auto"/>
        <w:bottom w:val="none" w:sz="0" w:space="0" w:color="auto"/>
        <w:right w:val="none" w:sz="0" w:space="0" w:color="auto"/>
      </w:divBdr>
    </w:div>
    <w:div w:id="1895660817">
      <w:bodyDiv w:val="1"/>
      <w:marLeft w:val="0"/>
      <w:marRight w:val="0"/>
      <w:marTop w:val="0"/>
      <w:marBottom w:val="0"/>
      <w:divBdr>
        <w:top w:val="none" w:sz="0" w:space="0" w:color="auto"/>
        <w:left w:val="none" w:sz="0" w:space="0" w:color="auto"/>
        <w:bottom w:val="none" w:sz="0" w:space="0" w:color="auto"/>
        <w:right w:val="none" w:sz="0" w:space="0" w:color="auto"/>
      </w:divBdr>
    </w:div>
    <w:div w:id="1896429301">
      <w:bodyDiv w:val="1"/>
      <w:marLeft w:val="0"/>
      <w:marRight w:val="0"/>
      <w:marTop w:val="0"/>
      <w:marBottom w:val="0"/>
      <w:divBdr>
        <w:top w:val="none" w:sz="0" w:space="0" w:color="auto"/>
        <w:left w:val="none" w:sz="0" w:space="0" w:color="auto"/>
        <w:bottom w:val="none" w:sz="0" w:space="0" w:color="auto"/>
        <w:right w:val="none" w:sz="0" w:space="0" w:color="auto"/>
      </w:divBdr>
    </w:div>
    <w:div w:id="1899003054">
      <w:bodyDiv w:val="1"/>
      <w:marLeft w:val="0"/>
      <w:marRight w:val="0"/>
      <w:marTop w:val="0"/>
      <w:marBottom w:val="0"/>
      <w:divBdr>
        <w:top w:val="none" w:sz="0" w:space="0" w:color="auto"/>
        <w:left w:val="none" w:sz="0" w:space="0" w:color="auto"/>
        <w:bottom w:val="none" w:sz="0" w:space="0" w:color="auto"/>
        <w:right w:val="none" w:sz="0" w:space="0" w:color="auto"/>
      </w:divBdr>
    </w:div>
    <w:div w:id="1900241301">
      <w:bodyDiv w:val="1"/>
      <w:marLeft w:val="0"/>
      <w:marRight w:val="0"/>
      <w:marTop w:val="0"/>
      <w:marBottom w:val="0"/>
      <w:divBdr>
        <w:top w:val="none" w:sz="0" w:space="0" w:color="auto"/>
        <w:left w:val="none" w:sz="0" w:space="0" w:color="auto"/>
        <w:bottom w:val="none" w:sz="0" w:space="0" w:color="auto"/>
        <w:right w:val="none" w:sz="0" w:space="0" w:color="auto"/>
      </w:divBdr>
    </w:div>
    <w:div w:id="1904947429">
      <w:bodyDiv w:val="1"/>
      <w:marLeft w:val="0"/>
      <w:marRight w:val="0"/>
      <w:marTop w:val="0"/>
      <w:marBottom w:val="0"/>
      <w:divBdr>
        <w:top w:val="none" w:sz="0" w:space="0" w:color="auto"/>
        <w:left w:val="none" w:sz="0" w:space="0" w:color="auto"/>
        <w:bottom w:val="none" w:sz="0" w:space="0" w:color="auto"/>
        <w:right w:val="none" w:sz="0" w:space="0" w:color="auto"/>
      </w:divBdr>
    </w:div>
    <w:div w:id="1906598620">
      <w:bodyDiv w:val="1"/>
      <w:marLeft w:val="0"/>
      <w:marRight w:val="0"/>
      <w:marTop w:val="0"/>
      <w:marBottom w:val="0"/>
      <w:divBdr>
        <w:top w:val="none" w:sz="0" w:space="0" w:color="auto"/>
        <w:left w:val="none" w:sz="0" w:space="0" w:color="auto"/>
        <w:bottom w:val="none" w:sz="0" w:space="0" w:color="auto"/>
        <w:right w:val="none" w:sz="0" w:space="0" w:color="auto"/>
      </w:divBdr>
    </w:div>
    <w:div w:id="1908608564">
      <w:bodyDiv w:val="1"/>
      <w:marLeft w:val="0"/>
      <w:marRight w:val="0"/>
      <w:marTop w:val="0"/>
      <w:marBottom w:val="0"/>
      <w:divBdr>
        <w:top w:val="none" w:sz="0" w:space="0" w:color="auto"/>
        <w:left w:val="none" w:sz="0" w:space="0" w:color="auto"/>
        <w:bottom w:val="none" w:sz="0" w:space="0" w:color="auto"/>
        <w:right w:val="none" w:sz="0" w:space="0" w:color="auto"/>
      </w:divBdr>
    </w:div>
    <w:div w:id="1909799849">
      <w:bodyDiv w:val="1"/>
      <w:marLeft w:val="0"/>
      <w:marRight w:val="0"/>
      <w:marTop w:val="0"/>
      <w:marBottom w:val="0"/>
      <w:divBdr>
        <w:top w:val="none" w:sz="0" w:space="0" w:color="auto"/>
        <w:left w:val="none" w:sz="0" w:space="0" w:color="auto"/>
        <w:bottom w:val="none" w:sz="0" w:space="0" w:color="auto"/>
        <w:right w:val="none" w:sz="0" w:space="0" w:color="auto"/>
      </w:divBdr>
    </w:div>
    <w:div w:id="1910143065">
      <w:bodyDiv w:val="1"/>
      <w:marLeft w:val="0"/>
      <w:marRight w:val="0"/>
      <w:marTop w:val="0"/>
      <w:marBottom w:val="0"/>
      <w:divBdr>
        <w:top w:val="none" w:sz="0" w:space="0" w:color="auto"/>
        <w:left w:val="none" w:sz="0" w:space="0" w:color="auto"/>
        <w:bottom w:val="none" w:sz="0" w:space="0" w:color="auto"/>
        <w:right w:val="none" w:sz="0" w:space="0" w:color="auto"/>
      </w:divBdr>
    </w:div>
    <w:div w:id="1911453922">
      <w:bodyDiv w:val="1"/>
      <w:marLeft w:val="0"/>
      <w:marRight w:val="0"/>
      <w:marTop w:val="0"/>
      <w:marBottom w:val="0"/>
      <w:divBdr>
        <w:top w:val="none" w:sz="0" w:space="0" w:color="auto"/>
        <w:left w:val="none" w:sz="0" w:space="0" w:color="auto"/>
        <w:bottom w:val="none" w:sz="0" w:space="0" w:color="auto"/>
        <w:right w:val="none" w:sz="0" w:space="0" w:color="auto"/>
      </w:divBdr>
    </w:div>
    <w:div w:id="1911771562">
      <w:bodyDiv w:val="1"/>
      <w:marLeft w:val="0"/>
      <w:marRight w:val="0"/>
      <w:marTop w:val="0"/>
      <w:marBottom w:val="0"/>
      <w:divBdr>
        <w:top w:val="none" w:sz="0" w:space="0" w:color="auto"/>
        <w:left w:val="none" w:sz="0" w:space="0" w:color="auto"/>
        <w:bottom w:val="none" w:sz="0" w:space="0" w:color="auto"/>
        <w:right w:val="none" w:sz="0" w:space="0" w:color="auto"/>
      </w:divBdr>
    </w:div>
    <w:div w:id="1914192615">
      <w:bodyDiv w:val="1"/>
      <w:marLeft w:val="0"/>
      <w:marRight w:val="0"/>
      <w:marTop w:val="0"/>
      <w:marBottom w:val="0"/>
      <w:divBdr>
        <w:top w:val="none" w:sz="0" w:space="0" w:color="auto"/>
        <w:left w:val="none" w:sz="0" w:space="0" w:color="auto"/>
        <w:bottom w:val="none" w:sz="0" w:space="0" w:color="auto"/>
        <w:right w:val="none" w:sz="0" w:space="0" w:color="auto"/>
      </w:divBdr>
    </w:div>
    <w:div w:id="1915625426">
      <w:bodyDiv w:val="1"/>
      <w:marLeft w:val="0"/>
      <w:marRight w:val="0"/>
      <w:marTop w:val="0"/>
      <w:marBottom w:val="0"/>
      <w:divBdr>
        <w:top w:val="none" w:sz="0" w:space="0" w:color="auto"/>
        <w:left w:val="none" w:sz="0" w:space="0" w:color="auto"/>
        <w:bottom w:val="none" w:sz="0" w:space="0" w:color="auto"/>
        <w:right w:val="none" w:sz="0" w:space="0" w:color="auto"/>
      </w:divBdr>
    </w:div>
    <w:div w:id="1915970311">
      <w:bodyDiv w:val="1"/>
      <w:marLeft w:val="0"/>
      <w:marRight w:val="0"/>
      <w:marTop w:val="0"/>
      <w:marBottom w:val="0"/>
      <w:divBdr>
        <w:top w:val="none" w:sz="0" w:space="0" w:color="auto"/>
        <w:left w:val="none" w:sz="0" w:space="0" w:color="auto"/>
        <w:bottom w:val="none" w:sz="0" w:space="0" w:color="auto"/>
        <w:right w:val="none" w:sz="0" w:space="0" w:color="auto"/>
      </w:divBdr>
    </w:div>
    <w:div w:id="1917128437">
      <w:bodyDiv w:val="1"/>
      <w:marLeft w:val="0"/>
      <w:marRight w:val="0"/>
      <w:marTop w:val="0"/>
      <w:marBottom w:val="0"/>
      <w:divBdr>
        <w:top w:val="none" w:sz="0" w:space="0" w:color="auto"/>
        <w:left w:val="none" w:sz="0" w:space="0" w:color="auto"/>
        <w:bottom w:val="none" w:sz="0" w:space="0" w:color="auto"/>
        <w:right w:val="none" w:sz="0" w:space="0" w:color="auto"/>
      </w:divBdr>
      <w:divsChild>
        <w:div w:id="1237860620">
          <w:marLeft w:val="0"/>
          <w:marRight w:val="0"/>
          <w:marTop w:val="0"/>
          <w:marBottom w:val="0"/>
          <w:divBdr>
            <w:top w:val="none" w:sz="0" w:space="0" w:color="auto"/>
            <w:left w:val="none" w:sz="0" w:space="0" w:color="auto"/>
            <w:bottom w:val="none" w:sz="0" w:space="0" w:color="auto"/>
            <w:right w:val="none" w:sz="0" w:space="0" w:color="auto"/>
          </w:divBdr>
          <w:divsChild>
            <w:div w:id="112658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9608">
      <w:bodyDiv w:val="1"/>
      <w:marLeft w:val="0"/>
      <w:marRight w:val="0"/>
      <w:marTop w:val="0"/>
      <w:marBottom w:val="0"/>
      <w:divBdr>
        <w:top w:val="none" w:sz="0" w:space="0" w:color="auto"/>
        <w:left w:val="none" w:sz="0" w:space="0" w:color="auto"/>
        <w:bottom w:val="none" w:sz="0" w:space="0" w:color="auto"/>
        <w:right w:val="none" w:sz="0" w:space="0" w:color="auto"/>
      </w:divBdr>
    </w:div>
    <w:div w:id="1918512182">
      <w:bodyDiv w:val="1"/>
      <w:marLeft w:val="0"/>
      <w:marRight w:val="0"/>
      <w:marTop w:val="0"/>
      <w:marBottom w:val="0"/>
      <w:divBdr>
        <w:top w:val="none" w:sz="0" w:space="0" w:color="auto"/>
        <w:left w:val="none" w:sz="0" w:space="0" w:color="auto"/>
        <w:bottom w:val="none" w:sz="0" w:space="0" w:color="auto"/>
        <w:right w:val="none" w:sz="0" w:space="0" w:color="auto"/>
      </w:divBdr>
    </w:div>
    <w:div w:id="1918712285">
      <w:bodyDiv w:val="1"/>
      <w:marLeft w:val="0"/>
      <w:marRight w:val="0"/>
      <w:marTop w:val="0"/>
      <w:marBottom w:val="0"/>
      <w:divBdr>
        <w:top w:val="none" w:sz="0" w:space="0" w:color="auto"/>
        <w:left w:val="none" w:sz="0" w:space="0" w:color="auto"/>
        <w:bottom w:val="none" w:sz="0" w:space="0" w:color="auto"/>
        <w:right w:val="none" w:sz="0" w:space="0" w:color="auto"/>
      </w:divBdr>
    </w:div>
    <w:div w:id="1919558169">
      <w:bodyDiv w:val="1"/>
      <w:marLeft w:val="0"/>
      <w:marRight w:val="0"/>
      <w:marTop w:val="0"/>
      <w:marBottom w:val="0"/>
      <w:divBdr>
        <w:top w:val="none" w:sz="0" w:space="0" w:color="auto"/>
        <w:left w:val="none" w:sz="0" w:space="0" w:color="auto"/>
        <w:bottom w:val="none" w:sz="0" w:space="0" w:color="auto"/>
        <w:right w:val="none" w:sz="0" w:space="0" w:color="auto"/>
      </w:divBdr>
    </w:div>
    <w:div w:id="1920628969">
      <w:bodyDiv w:val="1"/>
      <w:marLeft w:val="0"/>
      <w:marRight w:val="0"/>
      <w:marTop w:val="0"/>
      <w:marBottom w:val="0"/>
      <w:divBdr>
        <w:top w:val="none" w:sz="0" w:space="0" w:color="auto"/>
        <w:left w:val="none" w:sz="0" w:space="0" w:color="auto"/>
        <w:bottom w:val="none" w:sz="0" w:space="0" w:color="auto"/>
        <w:right w:val="none" w:sz="0" w:space="0" w:color="auto"/>
      </w:divBdr>
    </w:div>
    <w:div w:id="1921058849">
      <w:bodyDiv w:val="1"/>
      <w:marLeft w:val="0"/>
      <w:marRight w:val="0"/>
      <w:marTop w:val="0"/>
      <w:marBottom w:val="0"/>
      <w:divBdr>
        <w:top w:val="none" w:sz="0" w:space="0" w:color="auto"/>
        <w:left w:val="none" w:sz="0" w:space="0" w:color="auto"/>
        <w:bottom w:val="none" w:sz="0" w:space="0" w:color="auto"/>
        <w:right w:val="none" w:sz="0" w:space="0" w:color="auto"/>
      </w:divBdr>
    </w:div>
    <w:div w:id="1923176931">
      <w:bodyDiv w:val="1"/>
      <w:marLeft w:val="0"/>
      <w:marRight w:val="0"/>
      <w:marTop w:val="0"/>
      <w:marBottom w:val="0"/>
      <w:divBdr>
        <w:top w:val="none" w:sz="0" w:space="0" w:color="auto"/>
        <w:left w:val="none" w:sz="0" w:space="0" w:color="auto"/>
        <w:bottom w:val="none" w:sz="0" w:space="0" w:color="auto"/>
        <w:right w:val="none" w:sz="0" w:space="0" w:color="auto"/>
      </w:divBdr>
    </w:div>
    <w:div w:id="1923417056">
      <w:bodyDiv w:val="1"/>
      <w:marLeft w:val="0"/>
      <w:marRight w:val="0"/>
      <w:marTop w:val="0"/>
      <w:marBottom w:val="0"/>
      <w:divBdr>
        <w:top w:val="none" w:sz="0" w:space="0" w:color="auto"/>
        <w:left w:val="none" w:sz="0" w:space="0" w:color="auto"/>
        <w:bottom w:val="none" w:sz="0" w:space="0" w:color="auto"/>
        <w:right w:val="none" w:sz="0" w:space="0" w:color="auto"/>
      </w:divBdr>
      <w:divsChild>
        <w:div w:id="1382555166">
          <w:marLeft w:val="0"/>
          <w:marRight w:val="0"/>
          <w:marTop w:val="0"/>
          <w:marBottom w:val="0"/>
          <w:divBdr>
            <w:top w:val="none" w:sz="0" w:space="0" w:color="auto"/>
            <w:left w:val="none" w:sz="0" w:space="0" w:color="auto"/>
            <w:bottom w:val="none" w:sz="0" w:space="0" w:color="auto"/>
            <w:right w:val="none" w:sz="0" w:space="0" w:color="auto"/>
          </w:divBdr>
        </w:div>
      </w:divsChild>
    </w:div>
    <w:div w:id="1926762484">
      <w:bodyDiv w:val="1"/>
      <w:marLeft w:val="0"/>
      <w:marRight w:val="0"/>
      <w:marTop w:val="0"/>
      <w:marBottom w:val="0"/>
      <w:divBdr>
        <w:top w:val="none" w:sz="0" w:space="0" w:color="auto"/>
        <w:left w:val="none" w:sz="0" w:space="0" w:color="auto"/>
        <w:bottom w:val="none" w:sz="0" w:space="0" w:color="auto"/>
        <w:right w:val="none" w:sz="0" w:space="0" w:color="auto"/>
      </w:divBdr>
    </w:div>
    <w:div w:id="1929272519">
      <w:bodyDiv w:val="1"/>
      <w:marLeft w:val="0"/>
      <w:marRight w:val="0"/>
      <w:marTop w:val="0"/>
      <w:marBottom w:val="0"/>
      <w:divBdr>
        <w:top w:val="none" w:sz="0" w:space="0" w:color="auto"/>
        <w:left w:val="none" w:sz="0" w:space="0" w:color="auto"/>
        <w:bottom w:val="none" w:sz="0" w:space="0" w:color="auto"/>
        <w:right w:val="none" w:sz="0" w:space="0" w:color="auto"/>
      </w:divBdr>
    </w:div>
    <w:div w:id="1932351321">
      <w:bodyDiv w:val="1"/>
      <w:marLeft w:val="0"/>
      <w:marRight w:val="0"/>
      <w:marTop w:val="0"/>
      <w:marBottom w:val="0"/>
      <w:divBdr>
        <w:top w:val="none" w:sz="0" w:space="0" w:color="auto"/>
        <w:left w:val="none" w:sz="0" w:space="0" w:color="auto"/>
        <w:bottom w:val="none" w:sz="0" w:space="0" w:color="auto"/>
        <w:right w:val="none" w:sz="0" w:space="0" w:color="auto"/>
      </w:divBdr>
    </w:div>
    <w:div w:id="1933316725">
      <w:bodyDiv w:val="1"/>
      <w:marLeft w:val="0"/>
      <w:marRight w:val="0"/>
      <w:marTop w:val="0"/>
      <w:marBottom w:val="0"/>
      <w:divBdr>
        <w:top w:val="none" w:sz="0" w:space="0" w:color="auto"/>
        <w:left w:val="none" w:sz="0" w:space="0" w:color="auto"/>
        <w:bottom w:val="none" w:sz="0" w:space="0" w:color="auto"/>
        <w:right w:val="none" w:sz="0" w:space="0" w:color="auto"/>
      </w:divBdr>
    </w:div>
    <w:div w:id="1934973172">
      <w:bodyDiv w:val="1"/>
      <w:marLeft w:val="0"/>
      <w:marRight w:val="0"/>
      <w:marTop w:val="0"/>
      <w:marBottom w:val="0"/>
      <w:divBdr>
        <w:top w:val="none" w:sz="0" w:space="0" w:color="auto"/>
        <w:left w:val="none" w:sz="0" w:space="0" w:color="auto"/>
        <w:bottom w:val="none" w:sz="0" w:space="0" w:color="auto"/>
        <w:right w:val="none" w:sz="0" w:space="0" w:color="auto"/>
      </w:divBdr>
    </w:div>
    <w:div w:id="1935935260">
      <w:bodyDiv w:val="1"/>
      <w:marLeft w:val="0"/>
      <w:marRight w:val="0"/>
      <w:marTop w:val="0"/>
      <w:marBottom w:val="0"/>
      <w:divBdr>
        <w:top w:val="none" w:sz="0" w:space="0" w:color="auto"/>
        <w:left w:val="none" w:sz="0" w:space="0" w:color="auto"/>
        <w:bottom w:val="none" w:sz="0" w:space="0" w:color="auto"/>
        <w:right w:val="none" w:sz="0" w:space="0" w:color="auto"/>
      </w:divBdr>
    </w:div>
    <w:div w:id="1937057367">
      <w:bodyDiv w:val="1"/>
      <w:marLeft w:val="0"/>
      <w:marRight w:val="0"/>
      <w:marTop w:val="0"/>
      <w:marBottom w:val="0"/>
      <w:divBdr>
        <w:top w:val="none" w:sz="0" w:space="0" w:color="auto"/>
        <w:left w:val="none" w:sz="0" w:space="0" w:color="auto"/>
        <w:bottom w:val="none" w:sz="0" w:space="0" w:color="auto"/>
        <w:right w:val="none" w:sz="0" w:space="0" w:color="auto"/>
      </w:divBdr>
    </w:div>
    <w:div w:id="1939604869">
      <w:bodyDiv w:val="1"/>
      <w:marLeft w:val="0"/>
      <w:marRight w:val="0"/>
      <w:marTop w:val="0"/>
      <w:marBottom w:val="0"/>
      <w:divBdr>
        <w:top w:val="none" w:sz="0" w:space="0" w:color="auto"/>
        <w:left w:val="none" w:sz="0" w:space="0" w:color="auto"/>
        <w:bottom w:val="none" w:sz="0" w:space="0" w:color="auto"/>
        <w:right w:val="none" w:sz="0" w:space="0" w:color="auto"/>
      </w:divBdr>
      <w:divsChild>
        <w:div w:id="1780635277">
          <w:marLeft w:val="0"/>
          <w:marRight w:val="0"/>
          <w:marTop w:val="0"/>
          <w:marBottom w:val="0"/>
          <w:divBdr>
            <w:top w:val="none" w:sz="0" w:space="0" w:color="auto"/>
            <w:left w:val="none" w:sz="0" w:space="0" w:color="auto"/>
            <w:bottom w:val="none" w:sz="0" w:space="0" w:color="auto"/>
            <w:right w:val="none" w:sz="0" w:space="0" w:color="auto"/>
          </w:divBdr>
          <w:divsChild>
            <w:div w:id="114342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42524">
      <w:bodyDiv w:val="1"/>
      <w:marLeft w:val="0"/>
      <w:marRight w:val="0"/>
      <w:marTop w:val="0"/>
      <w:marBottom w:val="0"/>
      <w:divBdr>
        <w:top w:val="none" w:sz="0" w:space="0" w:color="auto"/>
        <w:left w:val="none" w:sz="0" w:space="0" w:color="auto"/>
        <w:bottom w:val="none" w:sz="0" w:space="0" w:color="auto"/>
        <w:right w:val="none" w:sz="0" w:space="0" w:color="auto"/>
      </w:divBdr>
    </w:div>
    <w:div w:id="1941063509">
      <w:bodyDiv w:val="1"/>
      <w:marLeft w:val="0"/>
      <w:marRight w:val="0"/>
      <w:marTop w:val="0"/>
      <w:marBottom w:val="0"/>
      <w:divBdr>
        <w:top w:val="none" w:sz="0" w:space="0" w:color="auto"/>
        <w:left w:val="none" w:sz="0" w:space="0" w:color="auto"/>
        <w:bottom w:val="none" w:sz="0" w:space="0" w:color="auto"/>
        <w:right w:val="none" w:sz="0" w:space="0" w:color="auto"/>
      </w:divBdr>
    </w:div>
    <w:div w:id="1942446973">
      <w:bodyDiv w:val="1"/>
      <w:marLeft w:val="0"/>
      <w:marRight w:val="0"/>
      <w:marTop w:val="0"/>
      <w:marBottom w:val="0"/>
      <w:divBdr>
        <w:top w:val="none" w:sz="0" w:space="0" w:color="auto"/>
        <w:left w:val="none" w:sz="0" w:space="0" w:color="auto"/>
        <w:bottom w:val="none" w:sz="0" w:space="0" w:color="auto"/>
        <w:right w:val="none" w:sz="0" w:space="0" w:color="auto"/>
      </w:divBdr>
    </w:div>
    <w:div w:id="1944799543">
      <w:bodyDiv w:val="1"/>
      <w:marLeft w:val="0"/>
      <w:marRight w:val="0"/>
      <w:marTop w:val="0"/>
      <w:marBottom w:val="0"/>
      <w:divBdr>
        <w:top w:val="none" w:sz="0" w:space="0" w:color="auto"/>
        <w:left w:val="none" w:sz="0" w:space="0" w:color="auto"/>
        <w:bottom w:val="none" w:sz="0" w:space="0" w:color="auto"/>
        <w:right w:val="none" w:sz="0" w:space="0" w:color="auto"/>
      </w:divBdr>
    </w:div>
    <w:div w:id="1946034734">
      <w:bodyDiv w:val="1"/>
      <w:marLeft w:val="0"/>
      <w:marRight w:val="0"/>
      <w:marTop w:val="0"/>
      <w:marBottom w:val="0"/>
      <w:divBdr>
        <w:top w:val="none" w:sz="0" w:space="0" w:color="auto"/>
        <w:left w:val="none" w:sz="0" w:space="0" w:color="auto"/>
        <w:bottom w:val="none" w:sz="0" w:space="0" w:color="auto"/>
        <w:right w:val="none" w:sz="0" w:space="0" w:color="auto"/>
      </w:divBdr>
    </w:div>
    <w:div w:id="1946115219">
      <w:bodyDiv w:val="1"/>
      <w:marLeft w:val="0"/>
      <w:marRight w:val="0"/>
      <w:marTop w:val="0"/>
      <w:marBottom w:val="0"/>
      <w:divBdr>
        <w:top w:val="none" w:sz="0" w:space="0" w:color="auto"/>
        <w:left w:val="none" w:sz="0" w:space="0" w:color="auto"/>
        <w:bottom w:val="none" w:sz="0" w:space="0" w:color="auto"/>
        <w:right w:val="none" w:sz="0" w:space="0" w:color="auto"/>
      </w:divBdr>
    </w:div>
    <w:div w:id="1947303784">
      <w:bodyDiv w:val="1"/>
      <w:marLeft w:val="0"/>
      <w:marRight w:val="0"/>
      <w:marTop w:val="0"/>
      <w:marBottom w:val="0"/>
      <w:divBdr>
        <w:top w:val="none" w:sz="0" w:space="0" w:color="auto"/>
        <w:left w:val="none" w:sz="0" w:space="0" w:color="auto"/>
        <w:bottom w:val="none" w:sz="0" w:space="0" w:color="auto"/>
        <w:right w:val="none" w:sz="0" w:space="0" w:color="auto"/>
      </w:divBdr>
    </w:div>
    <w:div w:id="1949508349">
      <w:bodyDiv w:val="1"/>
      <w:marLeft w:val="0"/>
      <w:marRight w:val="0"/>
      <w:marTop w:val="0"/>
      <w:marBottom w:val="0"/>
      <w:divBdr>
        <w:top w:val="none" w:sz="0" w:space="0" w:color="auto"/>
        <w:left w:val="none" w:sz="0" w:space="0" w:color="auto"/>
        <w:bottom w:val="none" w:sz="0" w:space="0" w:color="auto"/>
        <w:right w:val="none" w:sz="0" w:space="0" w:color="auto"/>
      </w:divBdr>
    </w:div>
    <w:div w:id="1949508688">
      <w:bodyDiv w:val="1"/>
      <w:marLeft w:val="0"/>
      <w:marRight w:val="0"/>
      <w:marTop w:val="0"/>
      <w:marBottom w:val="0"/>
      <w:divBdr>
        <w:top w:val="none" w:sz="0" w:space="0" w:color="auto"/>
        <w:left w:val="none" w:sz="0" w:space="0" w:color="auto"/>
        <w:bottom w:val="none" w:sz="0" w:space="0" w:color="auto"/>
        <w:right w:val="none" w:sz="0" w:space="0" w:color="auto"/>
      </w:divBdr>
    </w:div>
    <w:div w:id="1951206548">
      <w:bodyDiv w:val="1"/>
      <w:marLeft w:val="0"/>
      <w:marRight w:val="0"/>
      <w:marTop w:val="0"/>
      <w:marBottom w:val="0"/>
      <w:divBdr>
        <w:top w:val="none" w:sz="0" w:space="0" w:color="auto"/>
        <w:left w:val="none" w:sz="0" w:space="0" w:color="auto"/>
        <w:bottom w:val="none" w:sz="0" w:space="0" w:color="auto"/>
        <w:right w:val="none" w:sz="0" w:space="0" w:color="auto"/>
      </w:divBdr>
    </w:div>
    <w:div w:id="1951931224">
      <w:bodyDiv w:val="1"/>
      <w:marLeft w:val="0"/>
      <w:marRight w:val="0"/>
      <w:marTop w:val="0"/>
      <w:marBottom w:val="0"/>
      <w:divBdr>
        <w:top w:val="none" w:sz="0" w:space="0" w:color="auto"/>
        <w:left w:val="none" w:sz="0" w:space="0" w:color="auto"/>
        <w:bottom w:val="none" w:sz="0" w:space="0" w:color="auto"/>
        <w:right w:val="none" w:sz="0" w:space="0" w:color="auto"/>
      </w:divBdr>
    </w:div>
    <w:div w:id="1954745993">
      <w:bodyDiv w:val="1"/>
      <w:marLeft w:val="0"/>
      <w:marRight w:val="0"/>
      <w:marTop w:val="0"/>
      <w:marBottom w:val="0"/>
      <w:divBdr>
        <w:top w:val="none" w:sz="0" w:space="0" w:color="auto"/>
        <w:left w:val="none" w:sz="0" w:space="0" w:color="auto"/>
        <w:bottom w:val="none" w:sz="0" w:space="0" w:color="auto"/>
        <w:right w:val="none" w:sz="0" w:space="0" w:color="auto"/>
      </w:divBdr>
    </w:div>
    <w:div w:id="1960183915">
      <w:bodyDiv w:val="1"/>
      <w:marLeft w:val="0"/>
      <w:marRight w:val="0"/>
      <w:marTop w:val="0"/>
      <w:marBottom w:val="0"/>
      <w:divBdr>
        <w:top w:val="none" w:sz="0" w:space="0" w:color="auto"/>
        <w:left w:val="none" w:sz="0" w:space="0" w:color="auto"/>
        <w:bottom w:val="none" w:sz="0" w:space="0" w:color="auto"/>
        <w:right w:val="none" w:sz="0" w:space="0" w:color="auto"/>
      </w:divBdr>
    </w:div>
    <w:div w:id="1961183154">
      <w:bodyDiv w:val="1"/>
      <w:marLeft w:val="0"/>
      <w:marRight w:val="0"/>
      <w:marTop w:val="0"/>
      <w:marBottom w:val="0"/>
      <w:divBdr>
        <w:top w:val="none" w:sz="0" w:space="0" w:color="auto"/>
        <w:left w:val="none" w:sz="0" w:space="0" w:color="auto"/>
        <w:bottom w:val="none" w:sz="0" w:space="0" w:color="auto"/>
        <w:right w:val="none" w:sz="0" w:space="0" w:color="auto"/>
      </w:divBdr>
    </w:div>
    <w:div w:id="1961911979">
      <w:bodyDiv w:val="1"/>
      <w:marLeft w:val="0"/>
      <w:marRight w:val="0"/>
      <w:marTop w:val="0"/>
      <w:marBottom w:val="0"/>
      <w:divBdr>
        <w:top w:val="none" w:sz="0" w:space="0" w:color="auto"/>
        <w:left w:val="none" w:sz="0" w:space="0" w:color="auto"/>
        <w:bottom w:val="none" w:sz="0" w:space="0" w:color="auto"/>
        <w:right w:val="none" w:sz="0" w:space="0" w:color="auto"/>
      </w:divBdr>
    </w:div>
    <w:div w:id="1964655901">
      <w:bodyDiv w:val="1"/>
      <w:marLeft w:val="0"/>
      <w:marRight w:val="0"/>
      <w:marTop w:val="0"/>
      <w:marBottom w:val="0"/>
      <w:divBdr>
        <w:top w:val="none" w:sz="0" w:space="0" w:color="auto"/>
        <w:left w:val="none" w:sz="0" w:space="0" w:color="auto"/>
        <w:bottom w:val="none" w:sz="0" w:space="0" w:color="auto"/>
        <w:right w:val="none" w:sz="0" w:space="0" w:color="auto"/>
      </w:divBdr>
    </w:div>
    <w:div w:id="1966034357">
      <w:bodyDiv w:val="1"/>
      <w:marLeft w:val="0"/>
      <w:marRight w:val="0"/>
      <w:marTop w:val="0"/>
      <w:marBottom w:val="0"/>
      <w:divBdr>
        <w:top w:val="none" w:sz="0" w:space="0" w:color="auto"/>
        <w:left w:val="none" w:sz="0" w:space="0" w:color="auto"/>
        <w:bottom w:val="none" w:sz="0" w:space="0" w:color="auto"/>
        <w:right w:val="none" w:sz="0" w:space="0" w:color="auto"/>
      </w:divBdr>
    </w:div>
    <w:div w:id="1967468176">
      <w:bodyDiv w:val="1"/>
      <w:marLeft w:val="0"/>
      <w:marRight w:val="0"/>
      <w:marTop w:val="0"/>
      <w:marBottom w:val="0"/>
      <w:divBdr>
        <w:top w:val="none" w:sz="0" w:space="0" w:color="auto"/>
        <w:left w:val="none" w:sz="0" w:space="0" w:color="auto"/>
        <w:bottom w:val="none" w:sz="0" w:space="0" w:color="auto"/>
        <w:right w:val="none" w:sz="0" w:space="0" w:color="auto"/>
      </w:divBdr>
    </w:div>
    <w:div w:id="1968319496">
      <w:bodyDiv w:val="1"/>
      <w:marLeft w:val="0"/>
      <w:marRight w:val="0"/>
      <w:marTop w:val="0"/>
      <w:marBottom w:val="0"/>
      <w:divBdr>
        <w:top w:val="none" w:sz="0" w:space="0" w:color="auto"/>
        <w:left w:val="none" w:sz="0" w:space="0" w:color="auto"/>
        <w:bottom w:val="none" w:sz="0" w:space="0" w:color="auto"/>
        <w:right w:val="none" w:sz="0" w:space="0" w:color="auto"/>
      </w:divBdr>
    </w:div>
    <w:div w:id="1970351755">
      <w:bodyDiv w:val="1"/>
      <w:marLeft w:val="0"/>
      <w:marRight w:val="0"/>
      <w:marTop w:val="0"/>
      <w:marBottom w:val="0"/>
      <w:divBdr>
        <w:top w:val="none" w:sz="0" w:space="0" w:color="auto"/>
        <w:left w:val="none" w:sz="0" w:space="0" w:color="auto"/>
        <w:bottom w:val="none" w:sz="0" w:space="0" w:color="auto"/>
        <w:right w:val="none" w:sz="0" w:space="0" w:color="auto"/>
      </w:divBdr>
    </w:div>
    <w:div w:id="1970699275">
      <w:bodyDiv w:val="1"/>
      <w:marLeft w:val="0"/>
      <w:marRight w:val="0"/>
      <w:marTop w:val="0"/>
      <w:marBottom w:val="0"/>
      <w:divBdr>
        <w:top w:val="none" w:sz="0" w:space="0" w:color="auto"/>
        <w:left w:val="none" w:sz="0" w:space="0" w:color="auto"/>
        <w:bottom w:val="none" w:sz="0" w:space="0" w:color="auto"/>
        <w:right w:val="none" w:sz="0" w:space="0" w:color="auto"/>
      </w:divBdr>
    </w:div>
    <w:div w:id="1972661524">
      <w:bodyDiv w:val="1"/>
      <w:marLeft w:val="0"/>
      <w:marRight w:val="0"/>
      <w:marTop w:val="0"/>
      <w:marBottom w:val="0"/>
      <w:divBdr>
        <w:top w:val="none" w:sz="0" w:space="0" w:color="auto"/>
        <w:left w:val="none" w:sz="0" w:space="0" w:color="auto"/>
        <w:bottom w:val="none" w:sz="0" w:space="0" w:color="auto"/>
        <w:right w:val="none" w:sz="0" w:space="0" w:color="auto"/>
      </w:divBdr>
    </w:div>
    <w:div w:id="1973514823">
      <w:bodyDiv w:val="1"/>
      <w:marLeft w:val="0"/>
      <w:marRight w:val="0"/>
      <w:marTop w:val="0"/>
      <w:marBottom w:val="0"/>
      <w:divBdr>
        <w:top w:val="none" w:sz="0" w:space="0" w:color="auto"/>
        <w:left w:val="none" w:sz="0" w:space="0" w:color="auto"/>
        <w:bottom w:val="none" w:sz="0" w:space="0" w:color="auto"/>
        <w:right w:val="none" w:sz="0" w:space="0" w:color="auto"/>
      </w:divBdr>
    </w:div>
    <w:div w:id="1974404130">
      <w:bodyDiv w:val="1"/>
      <w:marLeft w:val="0"/>
      <w:marRight w:val="0"/>
      <w:marTop w:val="0"/>
      <w:marBottom w:val="0"/>
      <w:divBdr>
        <w:top w:val="none" w:sz="0" w:space="0" w:color="auto"/>
        <w:left w:val="none" w:sz="0" w:space="0" w:color="auto"/>
        <w:bottom w:val="none" w:sz="0" w:space="0" w:color="auto"/>
        <w:right w:val="none" w:sz="0" w:space="0" w:color="auto"/>
      </w:divBdr>
    </w:div>
    <w:div w:id="1978292187">
      <w:bodyDiv w:val="1"/>
      <w:marLeft w:val="0"/>
      <w:marRight w:val="0"/>
      <w:marTop w:val="0"/>
      <w:marBottom w:val="0"/>
      <w:divBdr>
        <w:top w:val="none" w:sz="0" w:space="0" w:color="auto"/>
        <w:left w:val="none" w:sz="0" w:space="0" w:color="auto"/>
        <w:bottom w:val="none" w:sz="0" w:space="0" w:color="auto"/>
        <w:right w:val="none" w:sz="0" w:space="0" w:color="auto"/>
      </w:divBdr>
    </w:div>
    <w:div w:id="1978603561">
      <w:bodyDiv w:val="1"/>
      <w:marLeft w:val="0"/>
      <w:marRight w:val="0"/>
      <w:marTop w:val="0"/>
      <w:marBottom w:val="0"/>
      <w:divBdr>
        <w:top w:val="none" w:sz="0" w:space="0" w:color="auto"/>
        <w:left w:val="none" w:sz="0" w:space="0" w:color="auto"/>
        <w:bottom w:val="none" w:sz="0" w:space="0" w:color="auto"/>
        <w:right w:val="none" w:sz="0" w:space="0" w:color="auto"/>
      </w:divBdr>
    </w:div>
    <w:div w:id="1979605137">
      <w:bodyDiv w:val="1"/>
      <w:marLeft w:val="0"/>
      <w:marRight w:val="0"/>
      <w:marTop w:val="0"/>
      <w:marBottom w:val="0"/>
      <w:divBdr>
        <w:top w:val="none" w:sz="0" w:space="0" w:color="auto"/>
        <w:left w:val="none" w:sz="0" w:space="0" w:color="auto"/>
        <w:bottom w:val="none" w:sz="0" w:space="0" w:color="auto"/>
        <w:right w:val="none" w:sz="0" w:space="0" w:color="auto"/>
      </w:divBdr>
    </w:div>
    <w:div w:id="1979677993">
      <w:bodyDiv w:val="1"/>
      <w:marLeft w:val="0"/>
      <w:marRight w:val="0"/>
      <w:marTop w:val="0"/>
      <w:marBottom w:val="0"/>
      <w:divBdr>
        <w:top w:val="none" w:sz="0" w:space="0" w:color="auto"/>
        <w:left w:val="none" w:sz="0" w:space="0" w:color="auto"/>
        <w:bottom w:val="none" w:sz="0" w:space="0" w:color="auto"/>
        <w:right w:val="none" w:sz="0" w:space="0" w:color="auto"/>
      </w:divBdr>
    </w:div>
    <w:div w:id="1979721708">
      <w:bodyDiv w:val="1"/>
      <w:marLeft w:val="0"/>
      <w:marRight w:val="0"/>
      <w:marTop w:val="0"/>
      <w:marBottom w:val="0"/>
      <w:divBdr>
        <w:top w:val="none" w:sz="0" w:space="0" w:color="auto"/>
        <w:left w:val="none" w:sz="0" w:space="0" w:color="auto"/>
        <w:bottom w:val="none" w:sz="0" w:space="0" w:color="auto"/>
        <w:right w:val="none" w:sz="0" w:space="0" w:color="auto"/>
      </w:divBdr>
    </w:div>
    <w:div w:id="1980107768">
      <w:bodyDiv w:val="1"/>
      <w:marLeft w:val="0"/>
      <w:marRight w:val="0"/>
      <w:marTop w:val="0"/>
      <w:marBottom w:val="0"/>
      <w:divBdr>
        <w:top w:val="none" w:sz="0" w:space="0" w:color="auto"/>
        <w:left w:val="none" w:sz="0" w:space="0" w:color="auto"/>
        <w:bottom w:val="none" w:sz="0" w:space="0" w:color="auto"/>
        <w:right w:val="none" w:sz="0" w:space="0" w:color="auto"/>
      </w:divBdr>
    </w:div>
    <w:div w:id="1980457987">
      <w:bodyDiv w:val="1"/>
      <w:marLeft w:val="0"/>
      <w:marRight w:val="0"/>
      <w:marTop w:val="0"/>
      <w:marBottom w:val="0"/>
      <w:divBdr>
        <w:top w:val="none" w:sz="0" w:space="0" w:color="auto"/>
        <w:left w:val="none" w:sz="0" w:space="0" w:color="auto"/>
        <w:bottom w:val="none" w:sz="0" w:space="0" w:color="auto"/>
        <w:right w:val="none" w:sz="0" w:space="0" w:color="auto"/>
      </w:divBdr>
    </w:div>
    <w:div w:id="1980644486">
      <w:bodyDiv w:val="1"/>
      <w:marLeft w:val="0"/>
      <w:marRight w:val="0"/>
      <w:marTop w:val="0"/>
      <w:marBottom w:val="0"/>
      <w:divBdr>
        <w:top w:val="none" w:sz="0" w:space="0" w:color="auto"/>
        <w:left w:val="none" w:sz="0" w:space="0" w:color="auto"/>
        <w:bottom w:val="none" w:sz="0" w:space="0" w:color="auto"/>
        <w:right w:val="none" w:sz="0" w:space="0" w:color="auto"/>
      </w:divBdr>
    </w:div>
    <w:div w:id="1980957264">
      <w:bodyDiv w:val="1"/>
      <w:marLeft w:val="0"/>
      <w:marRight w:val="0"/>
      <w:marTop w:val="0"/>
      <w:marBottom w:val="0"/>
      <w:divBdr>
        <w:top w:val="none" w:sz="0" w:space="0" w:color="auto"/>
        <w:left w:val="none" w:sz="0" w:space="0" w:color="auto"/>
        <w:bottom w:val="none" w:sz="0" w:space="0" w:color="auto"/>
        <w:right w:val="none" w:sz="0" w:space="0" w:color="auto"/>
      </w:divBdr>
    </w:div>
    <w:div w:id="1982617342">
      <w:bodyDiv w:val="1"/>
      <w:marLeft w:val="0"/>
      <w:marRight w:val="0"/>
      <w:marTop w:val="0"/>
      <w:marBottom w:val="0"/>
      <w:divBdr>
        <w:top w:val="none" w:sz="0" w:space="0" w:color="auto"/>
        <w:left w:val="none" w:sz="0" w:space="0" w:color="auto"/>
        <w:bottom w:val="none" w:sz="0" w:space="0" w:color="auto"/>
        <w:right w:val="none" w:sz="0" w:space="0" w:color="auto"/>
      </w:divBdr>
    </w:div>
    <w:div w:id="1983384090">
      <w:bodyDiv w:val="1"/>
      <w:marLeft w:val="0"/>
      <w:marRight w:val="0"/>
      <w:marTop w:val="0"/>
      <w:marBottom w:val="0"/>
      <w:divBdr>
        <w:top w:val="none" w:sz="0" w:space="0" w:color="auto"/>
        <w:left w:val="none" w:sz="0" w:space="0" w:color="auto"/>
        <w:bottom w:val="none" w:sz="0" w:space="0" w:color="auto"/>
        <w:right w:val="none" w:sz="0" w:space="0" w:color="auto"/>
      </w:divBdr>
    </w:div>
    <w:div w:id="1985620495">
      <w:bodyDiv w:val="1"/>
      <w:marLeft w:val="0"/>
      <w:marRight w:val="0"/>
      <w:marTop w:val="0"/>
      <w:marBottom w:val="0"/>
      <w:divBdr>
        <w:top w:val="none" w:sz="0" w:space="0" w:color="auto"/>
        <w:left w:val="none" w:sz="0" w:space="0" w:color="auto"/>
        <w:bottom w:val="none" w:sz="0" w:space="0" w:color="auto"/>
        <w:right w:val="none" w:sz="0" w:space="0" w:color="auto"/>
      </w:divBdr>
    </w:div>
    <w:div w:id="1989282088">
      <w:bodyDiv w:val="1"/>
      <w:marLeft w:val="0"/>
      <w:marRight w:val="0"/>
      <w:marTop w:val="0"/>
      <w:marBottom w:val="0"/>
      <w:divBdr>
        <w:top w:val="none" w:sz="0" w:space="0" w:color="auto"/>
        <w:left w:val="none" w:sz="0" w:space="0" w:color="auto"/>
        <w:bottom w:val="none" w:sz="0" w:space="0" w:color="auto"/>
        <w:right w:val="none" w:sz="0" w:space="0" w:color="auto"/>
      </w:divBdr>
    </w:div>
    <w:div w:id="1990742322">
      <w:bodyDiv w:val="1"/>
      <w:marLeft w:val="0"/>
      <w:marRight w:val="0"/>
      <w:marTop w:val="0"/>
      <w:marBottom w:val="0"/>
      <w:divBdr>
        <w:top w:val="none" w:sz="0" w:space="0" w:color="auto"/>
        <w:left w:val="none" w:sz="0" w:space="0" w:color="auto"/>
        <w:bottom w:val="none" w:sz="0" w:space="0" w:color="auto"/>
        <w:right w:val="none" w:sz="0" w:space="0" w:color="auto"/>
      </w:divBdr>
    </w:div>
    <w:div w:id="1991589519">
      <w:bodyDiv w:val="1"/>
      <w:marLeft w:val="0"/>
      <w:marRight w:val="0"/>
      <w:marTop w:val="0"/>
      <w:marBottom w:val="0"/>
      <w:divBdr>
        <w:top w:val="none" w:sz="0" w:space="0" w:color="auto"/>
        <w:left w:val="none" w:sz="0" w:space="0" w:color="auto"/>
        <w:bottom w:val="none" w:sz="0" w:space="0" w:color="auto"/>
        <w:right w:val="none" w:sz="0" w:space="0" w:color="auto"/>
      </w:divBdr>
    </w:div>
    <w:div w:id="1993369486">
      <w:bodyDiv w:val="1"/>
      <w:marLeft w:val="0"/>
      <w:marRight w:val="0"/>
      <w:marTop w:val="0"/>
      <w:marBottom w:val="0"/>
      <w:divBdr>
        <w:top w:val="none" w:sz="0" w:space="0" w:color="auto"/>
        <w:left w:val="none" w:sz="0" w:space="0" w:color="auto"/>
        <w:bottom w:val="none" w:sz="0" w:space="0" w:color="auto"/>
        <w:right w:val="none" w:sz="0" w:space="0" w:color="auto"/>
      </w:divBdr>
    </w:div>
    <w:div w:id="1994068558">
      <w:bodyDiv w:val="1"/>
      <w:marLeft w:val="0"/>
      <w:marRight w:val="0"/>
      <w:marTop w:val="0"/>
      <w:marBottom w:val="0"/>
      <w:divBdr>
        <w:top w:val="none" w:sz="0" w:space="0" w:color="auto"/>
        <w:left w:val="none" w:sz="0" w:space="0" w:color="auto"/>
        <w:bottom w:val="none" w:sz="0" w:space="0" w:color="auto"/>
        <w:right w:val="none" w:sz="0" w:space="0" w:color="auto"/>
      </w:divBdr>
    </w:div>
    <w:div w:id="1997219024">
      <w:bodyDiv w:val="1"/>
      <w:marLeft w:val="0"/>
      <w:marRight w:val="0"/>
      <w:marTop w:val="0"/>
      <w:marBottom w:val="0"/>
      <w:divBdr>
        <w:top w:val="none" w:sz="0" w:space="0" w:color="auto"/>
        <w:left w:val="none" w:sz="0" w:space="0" w:color="auto"/>
        <w:bottom w:val="none" w:sz="0" w:space="0" w:color="auto"/>
        <w:right w:val="none" w:sz="0" w:space="0" w:color="auto"/>
      </w:divBdr>
    </w:div>
    <w:div w:id="1997758195">
      <w:bodyDiv w:val="1"/>
      <w:marLeft w:val="0"/>
      <w:marRight w:val="0"/>
      <w:marTop w:val="0"/>
      <w:marBottom w:val="0"/>
      <w:divBdr>
        <w:top w:val="none" w:sz="0" w:space="0" w:color="auto"/>
        <w:left w:val="none" w:sz="0" w:space="0" w:color="auto"/>
        <w:bottom w:val="none" w:sz="0" w:space="0" w:color="auto"/>
        <w:right w:val="none" w:sz="0" w:space="0" w:color="auto"/>
      </w:divBdr>
    </w:div>
    <w:div w:id="1997831984">
      <w:bodyDiv w:val="1"/>
      <w:marLeft w:val="0"/>
      <w:marRight w:val="0"/>
      <w:marTop w:val="0"/>
      <w:marBottom w:val="0"/>
      <w:divBdr>
        <w:top w:val="none" w:sz="0" w:space="0" w:color="auto"/>
        <w:left w:val="none" w:sz="0" w:space="0" w:color="auto"/>
        <w:bottom w:val="none" w:sz="0" w:space="0" w:color="auto"/>
        <w:right w:val="none" w:sz="0" w:space="0" w:color="auto"/>
      </w:divBdr>
      <w:divsChild>
        <w:div w:id="1230337459">
          <w:marLeft w:val="0"/>
          <w:marRight w:val="0"/>
          <w:marTop w:val="0"/>
          <w:marBottom w:val="0"/>
          <w:divBdr>
            <w:top w:val="none" w:sz="0" w:space="0" w:color="auto"/>
            <w:left w:val="none" w:sz="0" w:space="0" w:color="auto"/>
            <w:bottom w:val="none" w:sz="0" w:space="0" w:color="auto"/>
            <w:right w:val="none" w:sz="0" w:space="0" w:color="auto"/>
          </w:divBdr>
          <w:divsChild>
            <w:div w:id="703603516">
              <w:marLeft w:val="0"/>
              <w:marRight w:val="0"/>
              <w:marTop w:val="0"/>
              <w:marBottom w:val="0"/>
              <w:divBdr>
                <w:top w:val="none" w:sz="0" w:space="0" w:color="auto"/>
                <w:left w:val="none" w:sz="0" w:space="0" w:color="auto"/>
                <w:bottom w:val="none" w:sz="0" w:space="0" w:color="auto"/>
                <w:right w:val="none" w:sz="0" w:space="0" w:color="auto"/>
              </w:divBdr>
              <w:divsChild>
                <w:div w:id="905916637">
                  <w:marLeft w:val="0"/>
                  <w:marRight w:val="0"/>
                  <w:marTop w:val="0"/>
                  <w:marBottom w:val="0"/>
                  <w:divBdr>
                    <w:top w:val="none" w:sz="0" w:space="0" w:color="auto"/>
                    <w:left w:val="none" w:sz="0" w:space="0" w:color="auto"/>
                    <w:bottom w:val="none" w:sz="0" w:space="0" w:color="auto"/>
                    <w:right w:val="none" w:sz="0" w:space="0" w:color="auto"/>
                  </w:divBdr>
                  <w:divsChild>
                    <w:div w:id="1366254263">
                      <w:marLeft w:val="0"/>
                      <w:marRight w:val="0"/>
                      <w:marTop w:val="0"/>
                      <w:marBottom w:val="0"/>
                      <w:divBdr>
                        <w:top w:val="none" w:sz="0" w:space="0" w:color="auto"/>
                        <w:left w:val="none" w:sz="0" w:space="0" w:color="auto"/>
                        <w:bottom w:val="none" w:sz="0" w:space="0" w:color="auto"/>
                        <w:right w:val="none" w:sz="0" w:space="0" w:color="auto"/>
                      </w:divBdr>
                      <w:divsChild>
                        <w:div w:id="476461506">
                          <w:marLeft w:val="0"/>
                          <w:marRight w:val="0"/>
                          <w:marTop w:val="0"/>
                          <w:marBottom w:val="0"/>
                          <w:divBdr>
                            <w:top w:val="none" w:sz="0" w:space="0" w:color="auto"/>
                            <w:left w:val="none" w:sz="0" w:space="0" w:color="auto"/>
                            <w:bottom w:val="none" w:sz="0" w:space="0" w:color="auto"/>
                            <w:right w:val="none" w:sz="0" w:space="0" w:color="auto"/>
                          </w:divBdr>
                          <w:divsChild>
                            <w:div w:id="445731630">
                              <w:marLeft w:val="0"/>
                              <w:marRight w:val="0"/>
                              <w:marTop w:val="0"/>
                              <w:marBottom w:val="0"/>
                              <w:divBdr>
                                <w:top w:val="none" w:sz="0" w:space="0" w:color="auto"/>
                                <w:left w:val="none" w:sz="0" w:space="0" w:color="auto"/>
                                <w:bottom w:val="none" w:sz="0" w:space="0" w:color="auto"/>
                                <w:right w:val="none" w:sz="0" w:space="0" w:color="auto"/>
                              </w:divBdr>
                              <w:divsChild>
                                <w:div w:id="1131632170">
                                  <w:marLeft w:val="0"/>
                                  <w:marRight w:val="0"/>
                                  <w:marTop w:val="0"/>
                                  <w:marBottom w:val="0"/>
                                  <w:divBdr>
                                    <w:top w:val="none" w:sz="0" w:space="0" w:color="auto"/>
                                    <w:left w:val="none" w:sz="0" w:space="0" w:color="auto"/>
                                    <w:bottom w:val="none" w:sz="0" w:space="0" w:color="auto"/>
                                    <w:right w:val="none" w:sz="0" w:space="0" w:color="auto"/>
                                  </w:divBdr>
                                  <w:divsChild>
                                    <w:div w:id="588201700">
                                      <w:marLeft w:val="0"/>
                                      <w:marRight w:val="0"/>
                                      <w:marTop w:val="0"/>
                                      <w:marBottom w:val="0"/>
                                      <w:divBdr>
                                        <w:top w:val="none" w:sz="0" w:space="0" w:color="auto"/>
                                        <w:left w:val="none" w:sz="0" w:space="0" w:color="auto"/>
                                        <w:bottom w:val="none" w:sz="0" w:space="0" w:color="auto"/>
                                        <w:right w:val="none" w:sz="0" w:space="0" w:color="auto"/>
                                      </w:divBdr>
                                      <w:divsChild>
                                        <w:div w:id="1341851025">
                                          <w:marLeft w:val="0"/>
                                          <w:marRight w:val="0"/>
                                          <w:marTop w:val="0"/>
                                          <w:marBottom w:val="0"/>
                                          <w:divBdr>
                                            <w:top w:val="none" w:sz="0" w:space="0" w:color="auto"/>
                                            <w:left w:val="none" w:sz="0" w:space="0" w:color="auto"/>
                                            <w:bottom w:val="none" w:sz="0" w:space="0" w:color="auto"/>
                                            <w:right w:val="none" w:sz="0" w:space="0" w:color="auto"/>
                                          </w:divBdr>
                                          <w:divsChild>
                                            <w:div w:id="1503396626">
                                              <w:marLeft w:val="0"/>
                                              <w:marRight w:val="0"/>
                                              <w:marTop w:val="0"/>
                                              <w:marBottom w:val="0"/>
                                              <w:divBdr>
                                                <w:top w:val="none" w:sz="0" w:space="0" w:color="auto"/>
                                                <w:left w:val="none" w:sz="0" w:space="0" w:color="auto"/>
                                                <w:bottom w:val="none" w:sz="0" w:space="0" w:color="auto"/>
                                                <w:right w:val="none" w:sz="0" w:space="0" w:color="auto"/>
                                              </w:divBdr>
                                              <w:divsChild>
                                                <w:div w:id="738554930">
                                                  <w:marLeft w:val="0"/>
                                                  <w:marRight w:val="0"/>
                                                  <w:marTop w:val="0"/>
                                                  <w:marBottom w:val="0"/>
                                                  <w:divBdr>
                                                    <w:top w:val="none" w:sz="0" w:space="0" w:color="auto"/>
                                                    <w:left w:val="none" w:sz="0" w:space="0" w:color="auto"/>
                                                    <w:bottom w:val="none" w:sz="0" w:space="0" w:color="auto"/>
                                                    <w:right w:val="none" w:sz="0" w:space="0" w:color="auto"/>
                                                  </w:divBdr>
                                                  <w:divsChild>
                                                    <w:div w:id="496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8023883">
      <w:bodyDiv w:val="1"/>
      <w:marLeft w:val="0"/>
      <w:marRight w:val="0"/>
      <w:marTop w:val="0"/>
      <w:marBottom w:val="0"/>
      <w:divBdr>
        <w:top w:val="none" w:sz="0" w:space="0" w:color="auto"/>
        <w:left w:val="none" w:sz="0" w:space="0" w:color="auto"/>
        <w:bottom w:val="none" w:sz="0" w:space="0" w:color="auto"/>
        <w:right w:val="none" w:sz="0" w:space="0" w:color="auto"/>
      </w:divBdr>
    </w:div>
    <w:div w:id="1998222410">
      <w:bodyDiv w:val="1"/>
      <w:marLeft w:val="0"/>
      <w:marRight w:val="0"/>
      <w:marTop w:val="0"/>
      <w:marBottom w:val="0"/>
      <w:divBdr>
        <w:top w:val="none" w:sz="0" w:space="0" w:color="auto"/>
        <w:left w:val="none" w:sz="0" w:space="0" w:color="auto"/>
        <w:bottom w:val="none" w:sz="0" w:space="0" w:color="auto"/>
        <w:right w:val="none" w:sz="0" w:space="0" w:color="auto"/>
      </w:divBdr>
    </w:div>
    <w:div w:id="1999454206">
      <w:bodyDiv w:val="1"/>
      <w:marLeft w:val="0"/>
      <w:marRight w:val="0"/>
      <w:marTop w:val="0"/>
      <w:marBottom w:val="0"/>
      <w:divBdr>
        <w:top w:val="none" w:sz="0" w:space="0" w:color="auto"/>
        <w:left w:val="none" w:sz="0" w:space="0" w:color="auto"/>
        <w:bottom w:val="none" w:sz="0" w:space="0" w:color="auto"/>
        <w:right w:val="none" w:sz="0" w:space="0" w:color="auto"/>
      </w:divBdr>
    </w:div>
    <w:div w:id="1999573923">
      <w:bodyDiv w:val="1"/>
      <w:marLeft w:val="0"/>
      <w:marRight w:val="0"/>
      <w:marTop w:val="0"/>
      <w:marBottom w:val="0"/>
      <w:divBdr>
        <w:top w:val="none" w:sz="0" w:space="0" w:color="auto"/>
        <w:left w:val="none" w:sz="0" w:space="0" w:color="auto"/>
        <w:bottom w:val="none" w:sz="0" w:space="0" w:color="auto"/>
        <w:right w:val="none" w:sz="0" w:space="0" w:color="auto"/>
      </w:divBdr>
    </w:div>
    <w:div w:id="2000692552">
      <w:bodyDiv w:val="1"/>
      <w:marLeft w:val="0"/>
      <w:marRight w:val="0"/>
      <w:marTop w:val="0"/>
      <w:marBottom w:val="0"/>
      <w:divBdr>
        <w:top w:val="none" w:sz="0" w:space="0" w:color="auto"/>
        <w:left w:val="none" w:sz="0" w:space="0" w:color="auto"/>
        <w:bottom w:val="none" w:sz="0" w:space="0" w:color="auto"/>
        <w:right w:val="none" w:sz="0" w:space="0" w:color="auto"/>
      </w:divBdr>
    </w:div>
    <w:div w:id="2002351716">
      <w:bodyDiv w:val="1"/>
      <w:marLeft w:val="0"/>
      <w:marRight w:val="0"/>
      <w:marTop w:val="0"/>
      <w:marBottom w:val="0"/>
      <w:divBdr>
        <w:top w:val="none" w:sz="0" w:space="0" w:color="auto"/>
        <w:left w:val="none" w:sz="0" w:space="0" w:color="auto"/>
        <w:bottom w:val="none" w:sz="0" w:space="0" w:color="auto"/>
        <w:right w:val="none" w:sz="0" w:space="0" w:color="auto"/>
      </w:divBdr>
    </w:div>
    <w:div w:id="2002615853">
      <w:bodyDiv w:val="1"/>
      <w:marLeft w:val="0"/>
      <w:marRight w:val="0"/>
      <w:marTop w:val="0"/>
      <w:marBottom w:val="0"/>
      <w:divBdr>
        <w:top w:val="none" w:sz="0" w:space="0" w:color="auto"/>
        <w:left w:val="none" w:sz="0" w:space="0" w:color="auto"/>
        <w:bottom w:val="none" w:sz="0" w:space="0" w:color="auto"/>
        <w:right w:val="none" w:sz="0" w:space="0" w:color="auto"/>
      </w:divBdr>
    </w:div>
    <w:div w:id="2002654147">
      <w:bodyDiv w:val="1"/>
      <w:marLeft w:val="0"/>
      <w:marRight w:val="0"/>
      <w:marTop w:val="0"/>
      <w:marBottom w:val="0"/>
      <w:divBdr>
        <w:top w:val="none" w:sz="0" w:space="0" w:color="auto"/>
        <w:left w:val="none" w:sz="0" w:space="0" w:color="auto"/>
        <w:bottom w:val="none" w:sz="0" w:space="0" w:color="auto"/>
        <w:right w:val="none" w:sz="0" w:space="0" w:color="auto"/>
      </w:divBdr>
    </w:div>
    <w:div w:id="2002657242">
      <w:bodyDiv w:val="1"/>
      <w:marLeft w:val="0"/>
      <w:marRight w:val="0"/>
      <w:marTop w:val="0"/>
      <w:marBottom w:val="0"/>
      <w:divBdr>
        <w:top w:val="none" w:sz="0" w:space="0" w:color="auto"/>
        <w:left w:val="none" w:sz="0" w:space="0" w:color="auto"/>
        <w:bottom w:val="none" w:sz="0" w:space="0" w:color="auto"/>
        <w:right w:val="none" w:sz="0" w:space="0" w:color="auto"/>
      </w:divBdr>
    </w:div>
    <w:div w:id="2002732045">
      <w:bodyDiv w:val="1"/>
      <w:marLeft w:val="0"/>
      <w:marRight w:val="0"/>
      <w:marTop w:val="0"/>
      <w:marBottom w:val="0"/>
      <w:divBdr>
        <w:top w:val="none" w:sz="0" w:space="0" w:color="auto"/>
        <w:left w:val="none" w:sz="0" w:space="0" w:color="auto"/>
        <w:bottom w:val="none" w:sz="0" w:space="0" w:color="auto"/>
        <w:right w:val="none" w:sz="0" w:space="0" w:color="auto"/>
      </w:divBdr>
    </w:div>
    <w:div w:id="2003964976">
      <w:bodyDiv w:val="1"/>
      <w:marLeft w:val="0"/>
      <w:marRight w:val="0"/>
      <w:marTop w:val="0"/>
      <w:marBottom w:val="0"/>
      <w:divBdr>
        <w:top w:val="none" w:sz="0" w:space="0" w:color="auto"/>
        <w:left w:val="none" w:sz="0" w:space="0" w:color="auto"/>
        <w:bottom w:val="none" w:sz="0" w:space="0" w:color="auto"/>
        <w:right w:val="none" w:sz="0" w:space="0" w:color="auto"/>
      </w:divBdr>
    </w:div>
    <w:div w:id="2006594211">
      <w:bodyDiv w:val="1"/>
      <w:marLeft w:val="0"/>
      <w:marRight w:val="0"/>
      <w:marTop w:val="0"/>
      <w:marBottom w:val="0"/>
      <w:divBdr>
        <w:top w:val="none" w:sz="0" w:space="0" w:color="auto"/>
        <w:left w:val="none" w:sz="0" w:space="0" w:color="auto"/>
        <w:bottom w:val="none" w:sz="0" w:space="0" w:color="auto"/>
        <w:right w:val="none" w:sz="0" w:space="0" w:color="auto"/>
      </w:divBdr>
    </w:div>
    <w:div w:id="2007706813">
      <w:bodyDiv w:val="1"/>
      <w:marLeft w:val="0"/>
      <w:marRight w:val="0"/>
      <w:marTop w:val="0"/>
      <w:marBottom w:val="0"/>
      <w:divBdr>
        <w:top w:val="none" w:sz="0" w:space="0" w:color="auto"/>
        <w:left w:val="none" w:sz="0" w:space="0" w:color="auto"/>
        <w:bottom w:val="none" w:sz="0" w:space="0" w:color="auto"/>
        <w:right w:val="none" w:sz="0" w:space="0" w:color="auto"/>
      </w:divBdr>
    </w:div>
    <w:div w:id="2008164164">
      <w:bodyDiv w:val="1"/>
      <w:marLeft w:val="0"/>
      <w:marRight w:val="0"/>
      <w:marTop w:val="0"/>
      <w:marBottom w:val="0"/>
      <w:divBdr>
        <w:top w:val="none" w:sz="0" w:space="0" w:color="auto"/>
        <w:left w:val="none" w:sz="0" w:space="0" w:color="auto"/>
        <w:bottom w:val="none" w:sz="0" w:space="0" w:color="auto"/>
        <w:right w:val="none" w:sz="0" w:space="0" w:color="auto"/>
      </w:divBdr>
      <w:divsChild>
        <w:div w:id="101264073">
          <w:marLeft w:val="0"/>
          <w:marRight w:val="0"/>
          <w:marTop w:val="0"/>
          <w:marBottom w:val="0"/>
          <w:divBdr>
            <w:top w:val="none" w:sz="0" w:space="0" w:color="auto"/>
            <w:left w:val="none" w:sz="0" w:space="0" w:color="auto"/>
            <w:bottom w:val="none" w:sz="0" w:space="0" w:color="auto"/>
            <w:right w:val="none" w:sz="0" w:space="0" w:color="auto"/>
          </w:divBdr>
          <w:divsChild>
            <w:div w:id="144730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167231">
      <w:bodyDiv w:val="1"/>
      <w:marLeft w:val="0"/>
      <w:marRight w:val="0"/>
      <w:marTop w:val="0"/>
      <w:marBottom w:val="0"/>
      <w:divBdr>
        <w:top w:val="none" w:sz="0" w:space="0" w:color="auto"/>
        <w:left w:val="none" w:sz="0" w:space="0" w:color="auto"/>
        <w:bottom w:val="none" w:sz="0" w:space="0" w:color="auto"/>
        <w:right w:val="none" w:sz="0" w:space="0" w:color="auto"/>
      </w:divBdr>
    </w:div>
    <w:div w:id="2010138527">
      <w:bodyDiv w:val="1"/>
      <w:marLeft w:val="0"/>
      <w:marRight w:val="0"/>
      <w:marTop w:val="0"/>
      <w:marBottom w:val="0"/>
      <w:divBdr>
        <w:top w:val="none" w:sz="0" w:space="0" w:color="auto"/>
        <w:left w:val="none" w:sz="0" w:space="0" w:color="auto"/>
        <w:bottom w:val="none" w:sz="0" w:space="0" w:color="auto"/>
        <w:right w:val="none" w:sz="0" w:space="0" w:color="auto"/>
      </w:divBdr>
    </w:div>
    <w:div w:id="2010517751">
      <w:bodyDiv w:val="1"/>
      <w:marLeft w:val="0"/>
      <w:marRight w:val="0"/>
      <w:marTop w:val="0"/>
      <w:marBottom w:val="0"/>
      <w:divBdr>
        <w:top w:val="none" w:sz="0" w:space="0" w:color="auto"/>
        <w:left w:val="none" w:sz="0" w:space="0" w:color="auto"/>
        <w:bottom w:val="none" w:sz="0" w:space="0" w:color="auto"/>
        <w:right w:val="none" w:sz="0" w:space="0" w:color="auto"/>
      </w:divBdr>
      <w:divsChild>
        <w:div w:id="1434856361">
          <w:marLeft w:val="0"/>
          <w:marRight w:val="0"/>
          <w:marTop w:val="0"/>
          <w:marBottom w:val="0"/>
          <w:divBdr>
            <w:top w:val="none" w:sz="0" w:space="0" w:color="auto"/>
            <w:left w:val="none" w:sz="0" w:space="0" w:color="auto"/>
            <w:bottom w:val="none" w:sz="0" w:space="0" w:color="auto"/>
            <w:right w:val="none" w:sz="0" w:space="0" w:color="auto"/>
          </w:divBdr>
          <w:divsChild>
            <w:div w:id="135221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560197">
      <w:bodyDiv w:val="1"/>
      <w:marLeft w:val="0"/>
      <w:marRight w:val="0"/>
      <w:marTop w:val="0"/>
      <w:marBottom w:val="0"/>
      <w:divBdr>
        <w:top w:val="none" w:sz="0" w:space="0" w:color="auto"/>
        <w:left w:val="none" w:sz="0" w:space="0" w:color="auto"/>
        <w:bottom w:val="none" w:sz="0" w:space="0" w:color="auto"/>
        <w:right w:val="none" w:sz="0" w:space="0" w:color="auto"/>
      </w:divBdr>
    </w:div>
    <w:div w:id="2013101129">
      <w:bodyDiv w:val="1"/>
      <w:marLeft w:val="0"/>
      <w:marRight w:val="0"/>
      <w:marTop w:val="0"/>
      <w:marBottom w:val="0"/>
      <w:divBdr>
        <w:top w:val="none" w:sz="0" w:space="0" w:color="auto"/>
        <w:left w:val="none" w:sz="0" w:space="0" w:color="auto"/>
        <w:bottom w:val="none" w:sz="0" w:space="0" w:color="auto"/>
        <w:right w:val="none" w:sz="0" w:space="0" w:color="auto"/>
      </w:divBdr>
    </w:div>
    <w:div w:id="2013137831">
      <w:bodyDiv w:val="1"/>
      <w:marLeft w:val="0"/>
      <w:marRight w:val="0"/>
      <w:marTop w:val="0"/>
      <w:marBottom w:val="0"/>
      <w:divBdr>
        <w:top w:val="none" w:sz="0" w:space="0" w:color="auto"/>
        <w:left w:val="none" w:sz="0" w:space="0" w:color="auto"/>
        <w:bottom w:val="none" w:sz="0" w:space="0" w:color="auto"/>
        <w:right w:val="none" w:sz="0" w:space="0" w:color="auto"/>
      </w:divBdr>
    </w:div>
    <w:div w:id="2019119758">
      <w:bodyDiv w:val="1"/>
      <w:marLeft w:val="0"/>
      <w:marRight w:val="0"/>
      <w:marTop w:val="0"/>
      <w:marBottom w:val="0"/>
      <w:divBdr>
        <w:top w:val="none" w:sz="0" w:space="0" w:color="auto"/>
        <w:left w:val="none" w:sz="0" w:space="0" w:color="auto"/>
        <w:bottom w:val="none" w:sz="0" w:space="0" w:color="auto"/>
        <w:right w:val="none" w:sz="0" w:space="0" w:color="auto"/>
      </w:divBdr>
    </w:div>
    <w:div w:id="2019848721">
      <w:bodyDiv w:val="1"/>
      <w:marLeft w:val="0"/>
      <w:marRight w:val="0"/>
      <w:marTop w:val="0"/>
      <w:marBottom w:val="0"/>
      <w:divBdr>
        <w:top w:val="none" w:sz="0" w:space="0" w:color="auto"/>
        <w:left w:val="none" w:sz="0" w:space="0" w:color="auto"/>
        <w:bottom w:val="none" w:sz="0" w:space="0" w:color="auto"/>
        <w:right w:val="none" w:sz="0" w:space="0" w:color="auto"/>
      </w:divBdr>
    </w:div>
    <w:div w:id="2021395209">
      <w:bodyDiv w:val="1"/>
      <w:marLeft w:val="0"/>
      <w:marRight w:val="0"/>
      <w:marTop w:val="0"/>
      <w:marBottom w:val="0"/>
      <w:divBdr>
        <w:top w:val="none" w:sz="0" w:space="0" w:color="auto"/>
        <w:left w:val="none" w:sz="0" w:space="0" w:color="auto"/>
        <w:bottom w:val="none" w:sz="0" w:space="0" w:color="auto"/>
        <w:right w:val="none" w:sz="0" w:space="0" w:color="auto"/>
      </w:divBdr>
    </w:div>
    <w:div w:id="2024085652">
      <w:bodyDiv w:val="1"/>
      <w:marLeft w:val="0"/>
      <w:marRight w:val="0"/>
      <w:marTop w:val="0"/>
      <w:marBottom w:val="0"/>
      <w:divBdr>
        <w:top w:val="none" w:sz="0" w:space="0" w:color="auto"/>
        <w:left w:val="none" w:sz="0" w:space="0" w:color="auto"/>
        <w:bottom w:val="none" w:sz="0" w:space="0" w:color="auto"/>
        <w:right w:val="none" w:sz="0" w:space="0" w:color="auto"/>
      </w:divBdr>
    </w:div>
    <w:div w:id="2026244547">
      <w:bodyDiv w:val="1"/>
      <w:marLeft w:val="0"/>
      <w:marRight w:val="0"/>
      <w:marTop w:val="0"/>
      <w:marBottom w:val="0"/>
      <w:divBdr>
        <w:top w:val="none" w:sz="0" w:space="0" w:color="auto"/>
        <w:left w:val="none" w:sz="0" w:space="0" w:color="auto"/>
        <w:bottom w:val="none" w:sz="0" w:space="0" w:color="auto"/>
        <w:right w:val="none" w:sz="0" w:space="0" w:color="auto"/>
      </w:divBdr>
    </w:div>
    <w:div w:id="2028292917">
      <w:bodyDiv w:val="1"/>
      <w:marLeft w:val="0"/>
      <w:marRight w:val="0"/>
      <w:marTop w:val="0"/>
      <w:marBottom w:val="0"/>
      <w:divBdr>
        <w:top w:val="none" w:sz="0" w:space="0" w:color="auto"/>
        <w:left w:val="none" w:sz="0" w:space="0" w:color="auto"/>
        <w:bottom w:val="none" w:sz="0" w:space="0" w:color="auto"/>
        <w:right w:val="none" w:sz="0" w:space="0" w:color="auto"/>
      </w:divBdr>
    </w:div>
    <w:div w:id="2028677213">
      <w:bodyDiv w:val="1"/>
      <w:marLeft w:val="0"/>
      <w:marRight w:val="0"/>
      <w:marTop w:val="0"/>
      <w:marBottom w:val="0"/>
      <w:divBdr>
        <w:top w:val="none" w:sz="0" w:space="0" w:color="auto"/>
        <w:left w:val="none" w:sz="0" w:space="0" w:color="auto"/>
        <w:bottom w:val="none" w:sz="0" w:space="0" w:color="auto"/>
        <w:right w:val="none" w:sz="0" w:space="0" w:color="auto"/>
      </w:divBdr>
    </w:div>
    <w:div w:id="2028678339">
      <w:bodyDiv w:val="1"/>
      <w:marLeft w:val="0"/>
      <w:marRight w:val="0"/>
      <w:marTop w:val="0"/>
      <w:marBottom w:val="0"/>
      <w:divBdr>
        <w:top w:val="none" w:sz="0" w:space="0" w:color="auto"/>
        <w:left w:val="none" w:sz="0" w:space="0" w:color="auto"/>
        <w:bottom w:val="none" w:sz="0" w:space="0" w:color="auto"/>
        <w:right w:val="none" w:sz="0" w:space="0" w:color="auto"/>
      </w:divBdr>
    </w:div>
    <w:div w:id="2029600103">
      <w:bodyDiv w:val="1"/>
      <w:marLeft w:val="0"/>
      <w:marRight w:val="0"/>
      <w:marTop w:val="0"/>
      <w:marBottom w:val="0"/>
      <w:divBdr>
        <w:top w:val="none" w:sz="0" w:space="0" w:color="auto"/>
        <w:left w:val="none" w:sz="0" w:space="0" w:color="auto"/>
        <w:bottom w:val="none" w:sz="0" w:space="0" w:color="auto"/>
        <w:right w:val="none" w:sz="0" w:space="0" w:color="auto"/>
      </w:divBdr>
    </w:div>
    <w:div w:id="2031253412">
      <w:bodyDiv w:val="1"/>
      <w:marLeft w:val="0"/>
      <w:marRight w:val="0"/>
      <w:marTop w:val="0"/>
      <w:marBottom w:val="0"/>
      <w:divBdr>
        <w:top w:val="none" w:sz="0" w:space="0" w:color="auto"/>
        <w:left w:val="none" w:sz="0" w:space="0" w:color="auto"/>
        <w:bottom w:val="none" w:sz="0" w:space="0" w:color="auto"/>
        <w:right w:val="none" w:sz="0" w:space="0" w:color="auto"/>
      </w:divBdr>
    </w:div>
    <w:div w:id="2033651229">
      <w:bodyDiv w:val="1"/>
      <w:marLeft w:val="0"/>
      <w:marRight w:val="0"/>
      <w:marTop w:val="0"/>
      <w:marBottom w:val="0"/>
      <w:divBdr>
        <w:top w:val="none" w:sz="0" w:space="0" w:color="auto"/>
        <w:left w:val="none" w:sz="0" w:space="0" w:color="auto"/>
        <w:bottom w:val="none" w:sz="0" w:space="0" w:color="auto"/>
        <w:right w:val="none" w:sz="0" w:space="0" w:color="auto"/>
      </w:divBdr>
    </w:div>
    <w:div w:id="2034182217">
      <w:bodyDiv w:val="1"/>
      <w:marLeft w:val="0"/>
      <w:marRight w:val="0"/>
      <w:marTop w:val="0"/>
      <w:marBottom w:val="0"/>
      <w:divBdr>
        <w:top w:val="none" w:sz="0" w:space="0" w:color="auto"/>
        <w:left w:val="none" w:sz="0" w:space="0" w:color="auto"/>
        <w:bottom w:val="none" w:sz="0" w:space="0" w:color="auto"/>
        <w:right w:val="none" w:sz="0" w:space="0" w:color="auto"/>
      </w:divBdr>
    </w:div>
    <w:div w:id="2034526808">
      <w:bodyDiv w:val="1"/>
      <w:marLeft w:val="0"/>
      <w:marRight w:val="0"/>
      <w:marTop w:val="0"/>
      <w:marBottom w:val="0"/>
      <w:divBdr>
        <w:top w:val="none" w:sz="0" w:space="0" w:color="auto"/>
        <w:left w:val="none" w:sz="0" w:space="0" w:color="auto"/>
        <w:bottom w:val="none" w:sz="0" w:space="0" w:color="auto"/>
        <w:right w:val="none" w:sz="0" w:space="0" w:color="auto"/>
      </w:divBdr>
    </w:div>
    <w:div w:id="2035840245">
      <w:bodyDiv w:val="1"/>
      <w:marLeft w:val="0"/>
      <w:marRight w:val="0"/>
      <w:marTop w:val="0"/>
      <w:marBottom w:val="0"/>
      <w:divBdr>
        <w:top w:val="none" w:sz="0" w:space="0" w:color="auto"/>
        <w:left w:val="none" w:sz="0" w:space="0" w:color="auto"/>
        <w:bottom w:val="none" w:sz="0" w:space="0" w:color="auto"/>
        <w:right w:val="none" w:sz="0" w:space="0" w:color="auto"/>
      </w:divBdr>
    </w:div>
    <w:div w:id="2036806231">
      <w:bodyDiv w:val="1"/>
      <w:marLeft w:val="0"/>
      <w:marRight w:val="0"/>
      <w:marTop w:val="0"/>
      <w:marBottom w:val="0"/>
      <w:divBdr>
        <w:top w:val="none" w:sz="0" w:space="0" w:color="auto"/>
        <w:left w:val="none" w:sz="0" w:space="0" w:color="auto"/>
        <w:bottom w:val="none" w:sz="0" w:space="0" w:color="auto"/>
        <w:right w:val="none" w:sz="0" w:space="0" w:color="auto"/>
      </w:divBdr>
    </w:div>
    <w:div w:id="2036928092">
      <w:bodyDiv w:val="1"/>
      <w:marLeft w:val="0"/>
      <w:marRight w:val="0"/>
      <w:marTop w:val="0"/>
      <w:marBottom w:val="0"/>
      <w:divBdr>
        <w:top w:val="none" w:sz="0" w:space="0" w:color="auto"/>
        <w:left w:val="none" w:sz="0" w:space="0" w:color="auto"/>
        <w:bottom w:val="none" w:sz="0" w:space="0" w:color="auto"/>
        <w:right w:val="none" w:sz="0" w:space="0" w:color="auto"/>
      </w:divBdr>
    </w:div>
    <w:div w:id="2039238804">
      <w:bodyDiv w:val="1"/>
      <w:marLeft w:val="0"/>
      <w:marRight w:val="0"/>
      <w:marTop w:val="0"/>
      <w:marBottom w:val="0"/>
      <w:divBdr>
        <w:top w:val="none" w:sz="0" w:space="0" w:color="auto"/>
        <w:left w:val="none" w:sz="0" w:space="0" w:color="auto"/>
        <w:bottom w:val="none" w:sz="0" w:space="0" w:color="auto"/>
        <w:right w:val="none" w:sz="0" w:space="0" w:color="auto"/>
      </w:divBdr>
    </w:div>
    <w:div w:id="2041853789">
      <w:bodyDiv w:val="1"/>
      <w:marLeft w:val="0"/>
      <w:marRight w:val="0"/>
      <w:marTop w:val="0"/>
      <w:marBottom w:val="0"/>
      <w:divBdr>
        <w:top w:val="none" w:sz="0" w:space="0" w:color="auto"/>
        <w:left w:val="none" w:sz="0" w:space="0" w:color="auto"/>
        <w:bottom w:val="none" w:sz="0" w:space="0" w:color="auto"/>
        <w:right w:val="none" w:sz="0" w:space="0" w:color="auto"/>
      </w:divBdr>
      <w:divsChild>
        <w:div w:id="1099331779">
          <w:marLeft w:val="0"/>
          <w:marRight w:val="0"/>
          <w:marTop w:val="0"/>
          <w:marBottom w:val="0"/>
          <w:divBdr>
            <w:top w:val="none" w:sz="0" w:space="0" w:color="auto"/>
            <w:left w:val="none" w:sz="0" w:space="0" w:color="auto"/>
            <w:bottom w:val="none" w:sz="0" w:space="0" w:color="auto"/>
            <w:right w:val="none" w:sz="0" w:space="0" w:color="auto"/>
          </w:divBdr>
          <w:divsChild>
            <w:div w:id="198935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857785">
      <w:bodyDiv w:val="1"/>
      <w:marLeft w:val="0"/>
      <w:marRight w:val="0"/>
      <w:marTop w:val="0"/>
      <w:marBottom w:val="0"/>
      <w:divBdr>
        <w:top w:val="none" w:sz="0" w:space="0" w:color="auto"/>
        <w:left w:val="none" w:sz="0" w:space="0" w:color="auto"/>
        <w:bottom w:val="none" w:sz="0" w:space="0" w:color="auto"/>
        <w:right w:val="none" w:sz="0" w:space="0" w:color="auto"/>
      </w:divBdr>
    </w:div>
    <w:div w:id="2041934404">
      <w:bodyDiv w:val="1"/>
      <w:marLeft w:val="0"/>
      <w:marRight w:val="0"/>
      <w:marTop w:val="0"/>
      <w:marBottom w:val="0"/>
      <w:divBdr>
        <w:top w:val="none" w:sz="0" w:space="0" w:color="auto"/>
        <w:left w:val="none" w:sz="0" w:space="0" w:color="auto"/>
        <w:bottom w:val="none" w:sz="0" w:space="0" w:color="auto"/>
        <w:right w:val="none" w:sz="0" w:space="0" w:color="auto"/>
      </w:divBdr>
    </w:div>
    <w:div w:id="2042198095">
      <w:bodyDiv w:val="1"/>
      <w:marLeft w:val="0"/>
      <w:marRight w:val="0"/>
      <w:marTop w:val="0"/>
      <w:marBottom w:val="0"/>
      <w:divBdr>
        <w:top w:val="none" w:sz="0" w:space="0" w:color="auto"/>
        <w:left w:val="none" w:sz="0" w:space="0" w:color="auto"/>
        <w:bottom w:val="none" w:sz="0" w:space="0" w:color="auto"/>
        <w:right w:val="none" w:sz="0" w:space="0" w:color="auto"/>
      </w:divBdr>
    </w:div>
    <w:div w:id="2042780240">
      <w:bodyDiv w:val="1"/>
      <w:marLeft w:val="0"/>
      <w:marRight w:val="0"/>
      <w:marTop w:val="0"/>
      <w:marBottom w:val="0"/>
      <w:divBdr>
        <w:top w:val="none" w:sz="0" w:space="0" w:color="auto"/>
        <w:left w:val="none" w:sz="0" w:space="0" w:color="auto"/>
        <w:bottom w:val="none" w:sz="0" w:space="0" w:color="auto"/>
        <w:right w:val="none" w:sz="0" w:space="0" w:color="auto"/>
      </w:divBdr>
    </w:div>
    <w:div w:id="2044742714">
      <w:bodyDiv w:val="1"/>
      <w:marLeft w:val="0"/>
      <w:marRight w:val="0"/>
      <w:marTop w:val="0"/>
      <w:marBottom w:val="0"/>
      <w:divBdr>
        <w:top w:val="none" w:sz="0" w:space="0" w:color="auto"/>
        <w:left w:val="none" w:sz="0" w:space="0" w:color="auto"/>
        <w:bottom w:val="none" w:sz="0" w:space="0" w:color="auto"/>
        <w:right w:val="none" w:sz="0" w:space="0" w:color="auto"/>
      </w:divBdr>
    </w:div>
    <w:div w:id="2046099886">
      <w:bodyDiv w:val="1"/>
      <w:marLeft w:val="0"/>
      <w:marRight w:val="0"/>
      <w:marTop w:val="0"/>
      <w:marBottom w:val="0"/>
      <w:divBdr>
        <w:top w:val="none" w:sz="0" w:space="0" w:color="auto"/>
        <w:left w:val="none" w:sz="0" w:space="0" w:color="auto"/>
        <w:bottom w:val="none" w:sz="0" w:space="0" w:color="auto"/>
        <w:right w:val="none" w:sz="0" w:space="0" w:color="auto"/>
      </w:divBdr>
      <w:divsChild>
        <w:div w:id="24329483">
          <w:marLeft w:val="0"/>
          <w:marRight w:val="0"/>
          <w:marTop w:val="0"/>
          <w:marBottom w:val="0"/>
          <w:divBdr>
            <w:top w:val="none" w:sz="0" w:space="0" w:color="auto"/>
            <w:left w:val="none" w:sz="0" w:space="0" w:color="auto"/>
            <w:bottom w:val="none" w:sz="0" w:space="0" w:color="auto"/>
            <w:right w:val="none" w:sz="0" w:space="0" w:color="auto"/>
          </w:divBdr>
        </w:div>
        <w:div w:id="39324382">
          <w:marLeft w:val="0"/>
          <w:marRight w:val="0"/>
          <w:marTop w:val="0"/>
          <w:marBottom w:val="0"/>
          <w:divBdr>
            <w:top w:val="none" w:sz="0" w:space="0" w:color="auto"/>
            <w:left w:val="none" w:sz="0" w:space="0" w:color="auto"/>
            <w:bottom w:val="none" w:sz="0" w:space="0" w:color="auto"/>
            <w:right w:val="none" w:sz="0" w:space="0" w:color="auto"/>
          </w:divBdr>
        </w:div>
        <w:div w:id="61103601">
          <w:marLeft w:val="0"/>
          <w:marRight w:val="100"/>
          <w:marTop w:val="0"/>
          <w:marBottom w:val="0"/>
          <w:divBdr>
            <w:top w:val="none" w:sz="0" w:space="0" w:color="auto"/>
            <w:left w:val="none" w:sz="0" w:space="0" w:color="auto"/>
            <w:bottom w:val="none" w:sz="0" w:space="0" w:color="auto"/>
            <w:right w:val="none" w:sz="0" w:space="0" w:color="auto"/>
          </w:divBdr>
        </w:div>
        <w:div w:id="156042113">
          <w:marLeft w:val="0"/>
          <w:marRight w:val="0"/>
          <w:marTop w:val="0"/>
          <w:marBottom w:val="0"/>
          <w:divBdr>
            <w:top w:val="none" w:sz="0" w:space="0" w:color="auto"/>
            <w:left w:val="none" w:sz="0" w:space="0" w:color="auto"/>
            <w:bottom w:val="none" w:sz="0" w:space="0" w:color="auto"/>
            <w:right w:val="none" w:sz="0" w:space="0" w:color="auto"/>
          </w:divBdr>
        </w:div>
        <w:div w:id="192809423">
          <w:marLeft w:val="0"/>
          <w:marRight w:val="0"/>
          <w:marTop w:val="0"/>
          <w:marBottom w:val="0"/>
          <w:divBdr>
            <w:top w:val="none" w:sz="0" w:space="0" w:color="auto"/>
            <w:left w:val="none" w:sz="0" w:space="0" w:color="auto"/>
            <w:bottom w:val="none" w:sz="0" w:space="0" w:color="auto"/>
            <w:right w:val="none" w:sz="0" w:space="0" w:color="auto"/>
          </w:divBdr>
        </w:div>
        <w:div w:id="196241436">
          <w:marLeft w:val="0"/>
          <w:marRight w:val="0"/>
          <w:marTop w:val="0"/>
          <w:marBottom w:val="0"/>
          <w:divBdr>
            <w:top w:val="none" w:sz="0" w:space="0" w:color="auto"/>
            <w:left w:val="none" w:sz="0" w:space="0" w:color="auto"/>
            <w:bottom w:val="none" w:sz="0" w:space="0" w:color="auto"/>
            <w:right w:val="none" w:sz="0" w:space="0" w:color="auto"/>
          </w:divBdr>
        </w:div>
        <w:div w:id="211037547">
          <w:marLeft w:val="0"/>
          <w:marRight w:val="0"/>
          <w:marTop w:val="0"/>
          <w:marBottom w:val="200"/>
          <w:divBdr>
            <w:top w:val="none" w:sz="0" w:space="0" w:color="auto"/>
            <w:left w:val="none" w:sz="0" w:space="0" w:color="auto"/>
            <w:bottom w:val="none" w:sz="0" w:space="0" w:color="auto"/>
            <w:right w:val="none" w:sz="0" w:space="0" w:color="auto"/>
          </w:divBdr>
        </w:div>
        <w:div w:id="235285928">
          <w:marLeft w:val="0"/>
          <w:marRight w:val="0"/>
          <w:marTop w:val="0"/>
          <w:marBottom w:val="0"/>
          <w:divBdr>
            <w:top w:val="none" w:sz="0" w:space="0" w:color="auto"/>
            <w:left w:val="none" w:sz="0" w:space="0" w:color="auto"/>
            <w:bottom w:val="none" w:sz="0" w:space="0" w:color="auto"/>
            <w:right w:val="none" w:sz="0" w:space="0" w:color="auto"/>
          </w:divBdr>
        </w:div>
        <w:div w:id="255285294">
          <w:marLeft w:val="0"/>
          <w:marRight w:val="0"/>
          <w:marTop w:val="0"/>
          <w:marBottom w:val="0"/>
          <w:divBdr>
            <w:top w:val="none" w:sz="0" w:space="0" w:color="auto"/>
            <w:left w:val="none" w:sz="0" w:space="0" w:color="auto"/>
            <w:bottom w:val="none" w:sz="0" w:space="0" w:color="auto"/>
            <w:right w:val="none" w:sz="0" w:space="0" w:color="auto"/>
          </w:divBdr>
        </w:div>
        <w:div w:id="281958067">
          <w:marLeft w:val="0"/>
          <w:marRight w:val="0"/>
          <w:marTop w:val="0"/>
          <w:marBottom w:val="0"/>
          <w:divBdr>
            <w:top w:val="none" w:sz="0" w:space="0" w:color="auto"/>
            <w:left w:val="none" w:sz="0" w:space="0" w:color="auto"/>
            <w:bottom w:val="none" w:sz="0" w:space="0" w:color="auto"/>
            <w:right w:val="none" w:sz="0" w:space="0" w:color="auto"/>
          </w:divBdr>
        </w:div>
        <w:div w:id="334963478">
          <w:marLeft w:val="0"/>
          <w:marRight w:val="0"/>
          <w:marTop w:val="0"/>
          <w:marBottom w:val="0"/>
          <w:divBdr>
            <w:top w:val="none" w:sz="0" w:space="0" w:color="auto"/>
            <w:left w:val="none" w:sz="0" w:space="0" w:color="auto"/>
            <w:bottom w:val="none" w:sz="0" w:space="0" w:color="auto"/>
            <w:right w:val="none" w:sz="0" w:space="0" w:color="auto"/>
          </w:divBdr>
        </w:div>
        <w:div w:id="344020211">
          <w:marLeft w:val="0"/>
          <w:marRight w:val="0"/>
          <w:marTop w:val="0"/>
          <w:marBottom w:val="0"/>
          <w:divBdr>
            <w:top w:val="none" w:sz="0" w:space="0" w:color="auto"/>
            <w:left w:val="none" w:sz="0" w:space="0" w:color="auto"/>
            <w:bottom w:val="none" w:sz="0" w:space="0" w:color="auto"/>
            <w:right w:val="none" w:sz="0" w:space="0" w:color="auto"/>
          </w:divBdr>
        </w:div>
        <w:div w:id="353577512">
          <w:marLeft w:val="0"/>
          <w:marRight w:val="0"/>
          <w:marTop w:val="0"/>
          <w:marBottom w:val="0"/>
          <w:divBdr>
            <w:top w:val="none" w:sz="0" w:space="0" w:color="auto"/>
            <w:left w:val="none" w:sz="0" w:space="0" w:color="auto"/>
            <w:bottom w:val="none" w:sz="0" w:space="0" w:color="auto"/>
            <w:right w:val="none" w:sz="0" w:space="0" w:color="auto"/>
          </w:divBdr>
        </w:div>
        <w:div w:id="613101701">
          <w:marLeft w:val="0"/>
          <w:marRight w:val="0"/>
          <w:marTop w:val="0"/>
          <w:marBottom w:val="0"/>
          <w:divBdr>
            <w:top w:val="none" w:sz="0" w:space="0" w:color="auto"/>
            <w:left w:val="none" w:sz="0" w:space="0" w:color="auto"/>
            <w:bottom w:val="none" w:sz="0" w:space="0" w:color="auto"/>
            <w:right w:val="none" w:sz="0" w:space="0" w:color="auto"/>
          </w:divBdr>
        </w:div>
        <w:div w:id="697507124">
          <w:marLeft w:val="0"/>
          <w:marRight w:val="0"/>
          <w:marTop w:val="0"/>
          <w:marBottom w:val="0"/>
          <w:divBdr>
            <w:top w:val="none" w:sz="0" w:space="0" w:color="auto"/>
            <w:left w:val="none" w:sz="0" w:space="0" w:color="auto"/>
            <w:bottom w:val="none" w:sz="0" w:space="0" w:color="auto"/>
            <w:right w:val="none" w:sz="0" w:space="0" w:color="auto"/>
          </w:divBdr>
        </w:div>
        <w:div w:id="721903925">
          <w:marLeft w:val="0"/>
          <w:marRight w:val="0"/>
          <w:marTop w:val="0"/>
          <w:marBottom w:val="0"/>
          <w:divBdr>
            <w:top w:val="none" w:sz="0" w:space="0" w:color="auto"/>
            <w:left w:val="none" w:sz="0" w:space="0" w:color="auto"/>
            <w:bottom w:val="none" w:sz="0" w:space="0" w:color="auto"/>
            <w:right w:val="none" w:sz="0" w:space="0" w:color="auto"/>
          </w:divBdr>
        </w:div>
        <w:div w:id="795876113">
          <w:marLeft w:val="720"/>
          <w:marRight w:val="0"/>
          <w:marTop w:val="0"/>
          <w:marBottom w:val="0"/>
          <w:divBdr>
            <w:top w:val="none" w:sz="0" w:space="0" w:color="auto"/>
            <w:left w:val="none" w:sz="0" w:space="0" w:color="auto"/>
            <w:bottom w:val="none" w:sz="0" w:space="0" w:color="auto"/>
            <w:right w:val="none" w:sz="0" w:space="0" w:color="auto"/>
          </w:divBdr>
        </w:div>
        <w:div w:id="922757038">
          <w:marLeft w:val="0"/>
          <w:marRight w:val="0"/>
          <w:marTop w:val="0"/>
          <w:marBottom w:val="0"/>
          <w:divBdr>
            <w:top w:val="none" w:sz="0" w:space="0" w:color="auto"/>
            <w:left w:val="none" w:sz="0" w:space="0" w:color="auto"/>
            <w:bottom w:val="none" w:sz="0" w:space="0" w:color="auto"/>
            <w:right w:val="none" w:sz="0" w:space="0" w:color="auto"/>
          </w:divBdr>
        </w:div>
        <w:div w:id="944000442">
          <w:marLeft w:val="0"/>
          <w:marRight w:val="0"/>
          <w:marTop w:val="0"/>
          <w:marBottom w:val="0"/>
          <w:divBdr>
            <w:top w:val="none" w:sz="0" w:space="0" w:color="auto"/>
            <w:left w:val="none" w:sz="0" w:space="0" w:color="auto"/>
            <w:bottom w:val="none" w:sz="0" w:space="0" w:color="auto"/>
            <w:right w:val="none" w:sz="0" w:space="0" w:color="auto"/>
          </w:divBdr>
        </w:div>
        <w:div w:id="947467964">
          <w:marLeft w:val="0"/>
          <w:marRight w:val="0"/>
          <w:marTop w:val="0"/>
          <w:marBottom w:val="0"/>
          <w:divBdr>
            <w:top w:val="none" w:sz="0" w:space="0" w:color="auto"/>
            <w:left w:val="none" w:sz="0" w:space="0" w:color="auto"/>
            <w:bottom w:val="none" w:sz="0" w:space="0" w:color="auto"/>
            <w:right w:val="none" w:sz="0" w:space="0" w:color="auto"/>
          </w:divBdr>
        </w:div>
        <w:div w:id="948926504">
          <w:marLeft w:val="0"/>
          <w:marRight w:val="0"/>
          <w:marTop w:val="0"/>
          <w:marBottom w:val="0"/>
          <w:divBdr>
            <w:top w:val="none" w:sz="0" w:space="0" w:color="auto"/>
            <w:left w:val="none" w:sz="0" w:space="0" w:color="auto"/>
            <w:bottom w:val="none" w:sz="0" w:space="0" w:color="auto"/>
            <w:right w:val="none" w:sz="0" w:space="0" w:color="auto"/>
          </w:divBdr>
        </w:div>
        <w:div w:id="1014184239">
          <w:marLeft w:val="720"/>
          <w:marRight w:val="0"/>
          <w:marTop w:val="0"/>
          <w:marBottom w:val="0"/>
          <w:divBdr>
            <w:top w:val="none" w:sz="0" w:space="0" w:color="auto"/>
            <w:left w:val="none" w:sz="0" w:space="0" w:color="auto"/>
            <w:bottom w:val="none" w:sz="0" w:space="0" w:color="auto"/>
            <w:right w:val="none" w:sz="0" w:space="0" w:color="auto"/>
          </w:divBdr>
        </w:div>
        <w:div w:id="1111439782">
          <w:marLeft w:val="0"/>
          <w:marRight w:val="0"/>
          <w:marTop w:val="0"/>
          <w:marBottom w:val="0"/>
          <w:divBdr>
            <w:top w:val="none" w:sz="0" w:space="0" w:color="auto"/>
            <w:left w:val="none" w:sz="0" w:space="0" w:color="auto"/>
            <w:bottom w:val="none" w:sz="0" w:space="0" w:color="auto"/>
            <w:right w:val="none" w:sz="0" w:space="0" w:color="auto"/>
          </w:divBdr>
        </w:div>
        <w:div w:id="1142847989">
          <w:marLeft w:val="0"/>
          <w:marRight w:val="0"/>
          <w:marTop w:val="0"/>
          <w:marBottom w:val="0"/>
          <w:divBdr>
            <w:top w:val="none" w:sz="0" w:space="0" w:color="auto"/>
            <w:left w:val="none" w:sz="0" w:space="0" w:color="auto"/>
            <w:bottom w:val="none" w:sz="0" w:space="0" w:color="auto"/>
            <w:right w:val="none" w:sz="0" w:space="0" w:color="auto"/>
          </w:divBdr>
        </w:div>
        <w:div w:id="1178230370">
          <w:marLeft w:val="0"/>
          <w:marRight w:val="0"/>
          <w:marTop w:val="0"/>
          <w:marBottom w:val="0"/>
          <w:divBdr>
            <w:top w:val="none" w:sz="0" w:space="0" w:color="auto"/>
            <w:left w:val="none" w:sz="0" w:space="0" w:color="auto"/>
            <w:bottom w:val="none" w:sz="0" w:space="0" w:color="auto"/>
            <w:right w:val="none" w:sz="0" w:space="0" w:color="auto"/>
          </w:divBdr>
        </w:div>
        <w:div w:id="1237475254">
          <w:marLeft w:val="0"/>
          <w:marRight w:val="0"/>
          <w:marTop w:val="0"/>
          <w:marBottom w:val="0"/>
          <w:divBdr>
            <w:top w:val="none" w:sz="0" w:space="0" w:color="auto"/>
            <w:left w:val="none" w:sz="0" w:space="0" w:color="auto"/>
            <w:bottom w:val="none" w:sz="0" w:space="0" w:color="auto"/>
            <w:right w:val="none" w:sz="0" w:space="0" w:color="auto"/>
          </w:divBdr>
        </w:div>
        <w:div w:id="1258904270">
          <w:marLeft w:val="0"/>
          <w:marRight w:val="0"/>
          <w:marTop w:val="0"/>
          <w:marBottom w:val="0"/>
          <w:divBdr>
            <w:top w:val="none" w:sz="0" w:space="0" w:color="auto"/>
            <w:left w:val="none" w:sz="0" w:space="0" w:color="auto"/>
            <w:bottom w:val="none" w:sz="0" w:space="0" w:color="auto"/>
            <w:right w:val="none" w:sz="0" w:space="0" w:color="auto"/>
          </w:divBdr>
        </w:div>
        <w:div w:id="1274825876">
          <w:marLeft w:val="720"/>
          <w:marRight w:val="0"/>
          <w:marTop w:val="0"/>
          <w:marBottom w:val="0"/>
          <w:divBdr>
            <w:top w:val="none" w:sz="0" w:space="0" w:color="auto"/>
            <w:left w:val="none" w:sz="0" w:space="0" w:color="auto"/>
            <w:bottom w:val="none" w:sz="0" w:space="0" w:color="auto"/>
            <w:right w:val="none" w:sz="0" w:space="0" w:color="auto"/>
          </w:divBdr>
        </w:div>
        <w:div w:id="1288008081">
          <w:marLeft w:val="0"/>
          <w:marRight w:val="0"/>
          <w:marTop w:val="0"/>
          <w:marBottom w:val="0"/>
          <w:divBdr>
            <w:top w:val="none" w:sz="0" w:space="0" w:color="auto"/>
            <w:left w:val="none" w:sz="0" w:space="0" w:color="auto"/>
            <w:bottom w:val="none" w:sz="0" w:space="0" w:color="auto"/>
            <w:right w:val="none" w:sz="0" w:space="0" w:color="auto"/>
          </w:divBdr>
        </w:div>
        <w:div w:id="1355039659">
          <w:marLeft w:val="0"/>
          <w:marRight w:val="0"/>
          <w:marTop w:val="0"/>
          <w:marBottom w:val="0"/>
          <w:divBdr>
            <w:top w:val="none" w:sz="0" w:space="0" w:color="auto"/>
            <w:left w:val="none" w:sz="0" w:space="0" w:color="auto"/>
            <w:bottom w:val="none" w:sz="0" w:space="0" w:color="auto"/>
            <w:right w:val="none" w:sz="0" w:space="0" w:color="auto"/>
          </w:divBdr>
        </w:div>
        <w:div w:id="1369911421">
          <w:marLeft w:val="0"/>
          <w:marRight w:val="0"/>
          <w:marTop w:val="0"/>
          <w:marBottom w:val="0"/>
          <w:divBdr>
            <w:top w:val="none" w:sz="0" w:space="0" w:color="auto"/>
            <w:left w:val="none" w:sz="0" w:space="0" w:color="auto"/>
            <w:bottom w:val="none" w:sz="0" w:space="0" w:color="auto"/>
            <w:right w:val="none" w:sz="0" w:space="0" w:color="auto"/>
          </w:divBdr>
        </w:div>
        <w:div w:id="1370649200">
          <w:marLeft w:val="0"/>
          <w:marRight w:val="0"/>
          <w:marTop w:val="0"/>
          <w:marBottom w:val="0"/>
          <w:divBdr>
            <w:top w:val="none" w:sz="0" w:space="0" w:color="auto"/>
            <w:left w:val="none" w:sz="0" w:space="0" w:color="auto"/>
            <w:bottom w:val="none" w:sz="0" w:space="0" w:color="auto"/>
            <w:right w:val="none" w:sz="0" w:space="0" w:color="auto"/>
          </w:divBdr>
        </w:div>
        <w:div w:id="1382826775">
          <w:marLeft w:val="0"/>
          <w:marRight w:val="0"/>
          <w:marTop w:val="0"/>
          <w:marBottom w:val="0"/>
          <w:divBdr>
            <w:top w:val="none" w:sz="0" w:space="0" w:color="auto"/>
            <w:left w:val="none" w:sz="0" w:space="0" w:color="auto"/>
            <w:bottom w:val="none" w:sz="0" w:space="0" w:color="auto"/>
            <w:right w:val="none" w:sz="0" w:space="0" w:color="auto"/>
          </w:divBdr>
        </w:div>
        <w:div w:id="1429037654">
          <w:marLeft w:val="0"/>
          <w:marRight w:val="0"/>
          <w:marTop w:val="0"/>
          <w:marBottom w:val="0"/>
          <w:divBdr>
            <w:top w:val="none" w:sz="0" w:space="0" w:color="auto"/>
            <w:left w:val="none" w:sz="0" w:space="0" w:color="auto"/>
            <w:bottom w:val="none" w:sz="0" w:space="0" w:color="auto"/>
            <w:right w:val="none" w:sz="0" w:space="0" w:color="auto"/>
          </w:divBdr>
        </w:div>
        <w:div w:id="1448423809">
          <w:marLeft w:val="720"/>
          <w:marRight w:val="0"/>
          <w:marTop w:val="0"/>
          <w:marBottom w:val="0"/>
          <w:divBdr>
            <w:top w:val="none" w:sz="0" w:space="0" w:color="auto"/>
            <w:left w:val="none" w:sz="0" w:space="0" w:color="auto"/>
            <w:bottom w:val="none" w:sz="0" w:space="0" w:color="auto"/>
            <w:right w:val="none" w:sz="0" w:space="0" w:color="auto"/>
          </w:divBdr>
        </w:div>
        <w:div w:id="1515148939">
          <w:marLeft w:val="0"/>
          <w:marRight w:val="0"/>
          <w:marTop w:val="0"/>
          <w:marBottom w:val="0"/>
          <w:divBdr>
            <w:top w:val="none" w:sz="0" w:space="0" w:color="auto"/>
            <w:left w:val="none" w:sz="0" w:space="0" w:color="auto"/>
            <w:bottom w:val="none" w:sz="0" w:space="0" w:color="auto"/>
            <w:right w:val="none" w:sz="0" w:space="0" w:color="auto"/>
          </w:divBdr>
        </w:div>
        <w:div w:id="1530752044">
          <w:marLeft w:val="0"/>
          <w:marRight w:val="0"/>
          <w:marTop w:val="0"/>
          <w:marBottom w:val="0"/>
          <w:divBdr>
            <w:top w:val="none" w:sz="0" w:space="0" w:color="auto"/>
            <w:left w:val="none" w:sz="0" w:space="0" w:color="auto"/>
            <w:bottom w:val="none" w:sz="0" w:space="0" w:color="auto"/>
            <w:right w:val="none" w:sz="0" w:space="0" w:color="auto"/>
          </w:divBdr>
        </w:div>
        <w:div w:id="1645768777">
          <w:marLeft w:val="0"/>
          <w:marRight w:val="0"/>
          <w:marTop w:val="0"/>
          <w:marBottom w:val="0"/>
          <w:divBdr>
            <w:top w:val="none" w:sz="0" w:space="0" w:color="auto"/>
            <w:left w:val="none" w:sz="0" w:space="0" w:color="auto"/>
            <w:bottom w:val="none" w:sz="0" w:space="0" w:color="auto"/>
            <w:right w:val="none" w:sz="0" w:space="0" w:color="auto"/>
          </w:divBdr>
        </w:div>
        <w:div w:id="1658997995">
          <w:marLeft w:val="0"/>
          <w:marRight w:val="0"/>
          <w:marTop w:val="0"/>
          <w:marBottom w:val="0"/>
          <w:divBdr>
            <w:top w:val="none" w:sz="0" w:space="0" w:color="auto"/>
            <w:left w:val="none" w:sz="0" w:space="0" w:color="auto"/>
            <w:bottom w:val="none" w:sz="0" w:space="0" w:color="auto"/>
            <w:right w:val="none" w:sz="0" w:space="0" w:color="auto"/>
          </w:divBdr>
        </w:div>
        <w:div w:id="1675452858">
          <w:marLeft w:val="0"/>
          <w:marRight w:val="0"/>
          <w:marTop w:val="0"/>
          <w:marBottom w:val="0"/>
          <w:divBdr>
            <w:top w:val="none" w:sz="0" w:space="0" w:color="auto"/>
            <w:left w:val="none" w:sz="0" w:space="0" w:color="auto"/>
            <w:bottom w:val="none" w:sz="0" w:space="0" w:color="auto"/>
            <w:right w:val="none" w:sz="0" w:space="0" w:color="auto"/>
          </w:divBdr>
        </w:div>
        <w:div w:id="1690594994">
          <w:marLeft w:val="0"/>
          <w:marRight w:val="0"/>
          <w:marTop w:val="0"/>
          <w:marBottom w:val="0"/>
          <w:divBdr>
            <w:top w:val="none" w:sz="0" w:space="0" w:color="auto"/>
            <w:left w:val="none" w:sz="0" w:space="0" w:color="auto"/>
            <w:bottom w:val="none" w:sz="0" w:space="0" w:color="auto"/>
            <w:right w:val="none" w:sz="0" w:space="0" w:color="auto"/>
          </w:divBdr>
        </w:div>
        <w:div w:id="1770394078">
          <w:marLeft w:val="0"/>
          <w:marRight w:val="0"/>
          <w:marTop w:val="0"/>
          <w:marBottom w:val="0"/>
          <w:divBdr>
            <w:top w:val="none" w:sz="0" w:space="0" w:color="auto"/>
            <w:left w:val="none" w:sz="0" w:space="0" w:color="auto"/>
            <w:bottom w:val="none" w:sz="0" w:space="0" w:color="auto"/>
            <w:right w:val="none" w:sz="0" w:space="0" w:color="auto"/>
          </w:divBdr>
        </w:div>
        <w:div w:id="1774474483">
          <w:marLeft w:val="0"/>
          <w:marRight w:val="0"/>
          <w:marTop w:val="0"/>
          <w:marBottom w:val="0"/>
          <w:divBdr>
            <w:top w:val="none" w:sz="0" w:space="0" w:color="auto"/>
            <w:left w:val="none" w:sz="0" w:space="0" w:color="auto"/>
            <w:bottom w:val="none" w:sz="0" w:space="0" w:color="auto"/>
            <w:right w:val="none" w:sz="0" w:space="0" w:color="auto"/>
          </w:divBdr>
        </w:div>
        <w:div w:id="1790319843">
          <w:marLeft w:val="0"/>
          <w:marRight w:val="0"/>
          <w:marTop w:val="0"/>
          <w:marBottom w:val="0"/>
          <w:divBdr>
            <w:top w:val="none" w:sz="0" w:space="0" w:color="auto"/>
            <w:left w:val="none" w:sz="0" w:space="0" w:color="auto"/>
            <w:bottom w:val="none" w:sz="0" w:space="0" w:color="auto"/>
            <w:right w:val="none" w:sz="0" w:space="0" w:color="auto"/>
          </w:divBdr>
        </w:div>
        <w:div w:id="1801266631">
          <w:marLeft w:val="0"/>
          <w:marRight w:val="0"/>
          <w:marTop w:val="0"/>
          <w:marBottom w:val="0"/>
          <w:divBdr>
            <w:top w:val="none" w:sz="0" w:space="0" w:color="auto"/>
            <w:left w:val="none" w:sz="0" w:space="0" w:color="auto"/>
            <w:bottom w:val="none" w:sz="0" w:space="0" w:color="auto"/>
            <w:right w:val="none" w:sz="0" w:space="0" w:color="auto"/>
          </w:divBdr>
        </w:div>
        <w:div w:id="1854756819">
          <w:marLeft w:val="0"/>
          <w:marRight w:val="0"/>
          <w:marTop w:val="0"/>
          <w:marBottom w:val="0"/>
          <w:divBdr>
            <w:top w:val="none" w:sz="0" w:space="0" w:color="auto"/>
            <w:left w:val="none" w:sz="0" w:space="0" w:color="auto"/>
            <w:bottom w:val="none" w:sz="0" w:space="0" w:color="auto"/>
            <w:right w:val="none" w:sz="0" w:space="0" w:color="auto"/>
          </w:divBdr>
        </w:div>
        <w:div w:id="1880583043">
          <w:marLeft w:val="0"/>
          <w:marRight w:val="0"/>
          <w:marTop w:val="0"/>
          <w:marBottom w:val="0"/>
          <w:divBdr>
            <w:top w:val="none" w:sz="0" w:space="0" w:color="auto"/>
            <w:left w:val="none" w:sz="0" w:space="0" w:color="auto"/>
            <w:bottom w:val="none" w:sz="0" w:space="0" w:color="auto"/>
            <w:right w:val="none" w:sz="0" w:space="0" w:color="auto"/>
          </w:divBdr>
        </w:div>
        <w:div w:id="1898589113">
          <w:marLeft w:val="0"/>
          <w:marRight w:val="0"/>
          <w:marTop w:val="0"/>
          <w:marBottom w:val="0"/>
          <w:divBdr>
            <w:top w:val="none" w:sz="0" w:space="0" w:color="auto"/>
            <w:left w:val="none" w:sz="0" w:space="0" w:color="auto"/>
            <w:bottom w:val="none" w:sz="0" w:space="0" w:color="auto"/>
            <w:right w:val="none" w:sz="0" w:space="0" w:color="auto"/>
          </w:divBdr>
        </w:div>
        <w:div w:id="1962180068">
          <w:marLeft w:val="720"/>
          <w:marRight w:val="0"/>
          <w:marTop w:val="0"/>
          <w:marBottom w:val="0"/>
          <w:divBdr>
            <w:top w:val="none" w:sz="0" w:space="0" w:color="auto"/>
            <w:left w:val="none" w:sz="0" w:space="0" w:color="auto"/>
            <w:bottom w:val="none" w:sz="0" w:space="0" w:color="auto"/>
            <w:right w:val="none" w:sz="0" w:space="0" w:color="auto"/>
          </w:divBdr>
        </w:div>
        <w:div w:id="1966500690">
          <w:marLeft w:val="0"/>
          <w:marRight w:val="0"/>
          <w:marTop w:val="0"/>
          <w:marBottom w:val="0"/>
          <w:divBdr>
            <w:top w:val="none" w:sz="0" w:space="0" w:color="auto"/>
            <w:left w:val="none" w:sz="0" w:space="0" w:color="auto"/>
            <w:bottom w:val="none" w:sz="0" w:space="0" w:color="auto"/>
            <w:right w:val="none" w:sz="0" w:space="0" w:color="auto"/>
          </w:divBdr>
        </w:div>
        <w:div w:id="1977686521">
          <w:marLeft w:val="0"/>
          <w:marRight w:val="0"/>
          <w:marTop w:val="0"/>
          <w:marBottom w:val="0"/>
          <w:divBdr>
            <w:top w:val="none" w:sz="0" w:space="0" w:color="auto"/>
            <w:left w:val="none" w:sz="0" w:space="0" w:color="auto"/>
            <w:bottom w:val="none" w:sz="0" w:space="0" w:color="auto"/>
            <w:right w:val="none" w:sz="0" w:space="0" w:color="auto"/>
          </w:divBdr>
        </w:div>
        <w:div w:id="1981839585">
          <w:marLeft w:val="720"/>
          <w:marRight w:val="0"/>
          <w:marTop w:val="0"/>
          <w:marBottom w:val="0"/>
          <w:divBdr>
            <w:top w:val="none" w:sz="0" w:space="0" w:color="auto"/>
            <w:left w:val="none" w:sz="0" w:space="0" w:color="auto"/>
            <w:bottom w:val="none" w:sz="0" w:space="0" w:color="auto"/>
            <w:right w:val="none" w:sz="0" w:space="0" w:color="auto"/>
          </w:divBdr>
        </w:div>
        <w:div w:id="2044864904">
          <w:marLeft w:val="0"/>
          <w:marRight w:val="0"/>
          <w:marTop w:val="0"/>
          <w:marBottom w:val="0"/>
          <w:divBdr>
            <w:top w:val="none" w:sz="0" w:space="0" w:color="auto"/>
            <w:left w:val="none" w:sz="0" w:space="0" w:color="auto"/>
            <w:bottom w:val="none" w:sz="0" w:space="0" w:color="auto"/>
            <w:right w:val="none" w:sz="0" w:space="0" w:color="auto"/>
          </w:divBdr>
        </w:div>
      </w:divsChild>
    </w:div>
    <w:div w:id="2048484592">
      <w:bodyDiv w:val="1"/>
      <w:marLeft w:val="0"/>
      <w:marRight w:val="0"/>
      <w:marTop w:val="0"/>
      <w:marBottom w:val="0"/>
      <w:divBdr>
        <w:top w:val="none" w:sz="0" w:space="0" w:color="auto"/>
        <w:left w:val="none" w:sz="0" w:space="0" w:color="auto"/>
        <w:bottom w:val="none" w:sz="0" w:space="0" w:color="auto"/>
        <w:right w:val="none" w:sz="0" w:space="0" w:color="auto"/>
      </w:divBdr>
    </w:div>
    <w:div w:id="2048993035">
      <w:bodyDiv w:val="1"/>
      <w:marLeft w:val="0"/>
      <w:marRight w:val="0"/>
      <w:marTop w:val="0"/>
      <w:marBottom w:val="0"/>
      <w:divBdr>
        <w:top w:val="none" w:sz="0" w:space="0" w:color="auto"/>
        <w:left w:val="none" w:sz="0" w:space="0" w:color="auto"/>
        <w:bottom w:val="none" w:sz="0" w:space="0" w:color="auto"/>
        <w:right w:val="none" w:sz="0" w:space="0" w:color="auto"/>
      </w:divBdr>
    </w:div>
    <w:div w:id="2049841105">
      <w:bodyDiv w:val="1"/>
      <w:marLeft w:val="0"/>
      <w:marRight w:val="0"/>
      <w:marTop w:val="0"/>
      <w:marBottom w:val="0"/>
      <w:divBdr>
        <w:top w:val="none" w:sz="0" w:space="0" w:color="auto"/>
        <w:left w:val="none" w:sz="0" w:space="0" w:color="auto"/>
        <w:bottom w:val="none" w:sz="0" w:space="0" w:color="auto"/>
        <w:right w:val="none" w:sz="0" w:space="0" w:color="auto"/>
      </w:divBdr>
      <w:divsChild>
        <w:div w:id="34938082">
          <w:marLeft w:val="0"/>
          <w:marRight w:val="0"/>
          <w:marTop w:val="0"/>
          <w:marBottom w:val="0"/>
          <w:divBdr>
            <w:top w:val="none" w:sz="0" w:space="0" w:color="auto"/>
            <w:left w:val="none" w:sz="0" w:space="0" w:color="auto"/>
            <w:bottom w:val="none" w:sz="0" w:space="0" w:color="auto"/>
            <w:right w:val="none" w:sz="0" w:space="0" w:color="auto"/>
          </w:divBdr>
        </w:div>
        <w:div w:id="144706490">
          <w:marLeft w:val="0"/>
          <w:marRight w:val="0"/>
          <w:marTop w:val="0"/>
          <w:marBottom w:val="0"/>
          <w:divBdr>
            <w:top w:val="none" w:sz="0" w:space="0" w:color="auto"/>
            <w:left w:val="none" w:sz="0" w:space="0" w:color="auto"/>
            <w:bottom w:val="none" w:sz="0" w:space="0" w:color="auto"/>
            <w:right w:val="none" w:sz="0" w:space="0" w:color="auto"/>
          </w:divBdr>
        </w:div>
        <w:div w:id="144976039">
          <w:marLeft w:val="0"/>
          <w:marRight w:val="0"/>
          <w:marTop w:val="0"/>
          <w:marBottom w:val="0"/>
          <w:divBdr>
            <w:top w:val="none" w:sz="0" w:space="0" w:color="auto"/>
            <w:left w:val="none" w:sz="0" w:space="0" w:color="auto"/>
            <w:bottom w:val="none" w:sz="0" w:space="0" w:color="auto"/>
            <w:right w:val="none" w:sz="0" w:space="0" w:color="auto"/>
          </w:divBdr>
        </w:div>
        <w:div w:id="183439823">
          <w:marLeft w:val="0"/>
          <w:marRight w:val="0"/>
          <w:marTop w:val="0"/>
          <w:marBottom w:val="0"/>
          <w:divBdr>
            <w:top w:val="none" w:sz="0" w:space="0" w:color="auto"/>
            <w:left w:val="none" w:sz="0" w:space="0" w:color="auto"/>
            <w:bottom w:val="none" w:sz="0" w:space="0" w:color="auto"/>
            <w:right w:val="none" w:sz="0" w:space="0" w:color="auto"/>
          </w:divBdr>
        </w:div>
        <w:div w:id="185024356">
          <w:marLeft w:val="0"/>
          <w:marRight w:val="0"/>
          <w:marTop w:val="0"/>
          <w:marBottom w:val="0"/>
          <w:divBdr>
            <w:top w:val="none" w:sz="0" w:space="0" w:color="auto"/>
            <w:left w:val="none" w:sz="0" w:space="0" w:color="auto"/>
            <w:bottom w:val="none" w:sz="0" w:space="0" w:color="auto"/>
            <w:right w:val="none" w:sz="0" w:space="0" w:color="auto"/>
          </w:divBdr>
        </w:div>
        <w:div w:id="284048174">
          <w:marLeft w:val="0"/>
          <w:marRight w:val="0"/>
          <w:marTop w:val="0"/>
          <w:marBottom w:val="0"/>
          <w:divBdr>
            <w:top w:val="none" w:sz="0" w:space="0" w:color="auto"/>
            <w:left w:val="none" w:sz="0" w:space="0" w:color="auto"/>
            <w:bottom w:val="none" w:sz="0" w:space="0" w:color="auto"/>
            <w:right w:val="none" w:sz="0" w:space="0" w:color="auto"/>
          </w:divBdr>
        </w:div>
        <w:div w:id="377820915">
          <w:marLeft w:val="0"/>
          <w:marRight w:val="0"/>
          <w:marTop w:val="0"/>
          <w:marBottom w:val="0"/>
          <w:divBdr>
            <w:top w:val="none" w:sz="0" w:space="0" w:color="auto"/>
            <w:left w:val="none" w:sz="0" w:space="0" w:color="auto"/>
            <w:bottom w:val="none" w:sz="0" w:space="0" w:color="auto"/>
            <w:right w:val="none" w:sz="0" w:space="0" w:color="auto"/>
          </w:divBdr>
        </w:div>
        <w:div w:id="377974398">
          <w:marLeft w:val="0"/>
          <w:marRight w:val="0"/>
          <w:marTop w:val="0"/>
          <w:marBottom w:val="0"/>
          <w:divBdr>
            <w:top w:val="none" w:sz="0" w:space="0" w:color="auto"/>
            <w:left w:val="none" w:sz="0" w:space="0" w:color="auto"/>
            <w:bottom w:val="none" w:sz="0" w:space="0" w:color="auto"/>
            <w:right w:val="none" w:sz="0" w:space="0" w:color="auto"/>
          </w:divBdr>
        </w:div>
        <w:div w:id="417991993">
          <w:marLeft w:val="720"/>
          <w:marRight w:val="100"/>
          <w:marTop w:val="0"/>
          <w:marBottom w:val="0"/>
          <w:divBdr>
            <w:top w:val="none" w:sz="0" w:space="0" w:color="auto"/>
            <w:left w:val="none" w:sz="0" w:space="0" w:color="auto"/>
            <w:bottom w:val="none" w:sz="0" w:space="0" w:color="auto"/>
            <w:right w:val="none" w:sz="0" w:space="0" w:color="auto"/>
          </w:divBdr>
        </w:div>
        <w:div w:id="441414471">
          <w:marLeft w:val="0"/>
          <w:marRight w:val="0"/>
          <w:marTop w:val="0"/>
          <w:marBottom w:val="0"/>
          <w:divBdr>
            <w:top w:val="none" w:sz="0" w:space="0" w:color="auto"/>
            <w:left w:val="none" w:sz="0" w:space="0" w:color="auto"/>
            <w:bottom w:val="none" w:sz="0" w:space="0" w:color="auto"/>
            <w:right w:val="none" w:sz="0" w:space="0" w:color="auto"/>
          </w:divBdr>
        </w:div>
        <w:div w:id="447624594">
          <w:marLeft w:val="0"/>
          <w:marRight w:val="0"/>
          <w:marTop w:val="0"/>
          <w:marBottom w:val="0"/>
          <w:divBdr>
            <w:top w:val="none" w:sz="0" w:space="0" w:color="auto"/>
            <w:left w:val="none" w:sz="0" w:space="0" w:color="auto"/>
            <w:bottom w:val="none" w:sz="0" w:space="0" w:color="auto"/>
            <w:right w:val="none" w:sz="0" w:space="0" w:color="auto"/>
          </w:divBdr>
        </w:div>
        <w:div w:id="506141629">
          <w:marLeft w:val="0"/>
          <w:marRight w:val="0"/>
          <w:marTop w:val="0"/>
          <w:marBottom w:val="0"/>
          <w:divBdr>
            <w:top w:val="none" w:sz="0" w:space="0" w:color="auto"/>
            <w:left w:val="none" w:sz="0" w:space="0" w:color="auto"/>
            <w:bottom w:val="none" w:sz="0" w:space="0" w:color="auto"/>
            <w:right w:val="none" w:sz="0" w:space="0" w:color="auto"/>
          </w:divBdr>
        </w:div>
        <w:div w:id="510140921">
          <w:marLeft w:val="0"/>
          <w:marRight w:val="0"/>
          <w:marTop w:val="0"/>
          <w:marBottom w:val="0"/>
          <w:divBdr>
            <w:top w:val="none" w:sz="0" w:space="0" w:color="auto"/>
            <w:left w:val="none" w:sz="0" w:space="0" w:color="auto"/>
            <w:bottom w:val="none" w:sz="0" w:space="0" w:color="auto"/>
            <w:right w:val="none" w:sz="0" w:space="0" w:color="auto"/>
          </w:divBdr>
        </w:div>
        <w:div w:id="511997085">
          <w:marLeft w:val="0"/>
          <w:marRight w:val="0"/>
          <w:marTop w:val="0"/>
          <w:marBottom w:val="0"/>
          <w:divBdr>
            <w:top w:val="none" w:sz="0" w:space="0" w:color="auto"/>
            <w:left w:val="none" w:sz="0" w:space="0" w:color="auto"/>
            <w:bottom w:val="none" w:sz="0" w:space="0" w:color="auto"/>
            <w:right w:val="none" w:sz="0" w:space="0" w:color="auto"/>
          </w:divBdr>
        </w:div>
        <w:div w:id="578834853">
          <w:marLeft w:val="0"/>
          <w:marRight w:val="0"/>
          <w:marTop w:val="0"/>
          <w:marBottom w:val="0"/>
          <w:divBdr>
            <w:top w:val="none" w:sz="0" w:space="0" w:color="auto"/>
            <w:left w:val="none" w:sz="0" w:space="0" w:color="auto"/>
            <w:bottom w:val="none" w:sz="0" w:space="0" w:color="auto"/>
            <w:right w:val="none" w:sz="0" w:space="0" w:color="auto"/>
          </w:divBdr>
        </w:div>
        <w:div w:id="627512630">
          <w:marLeft w:val="0"/>
          <w:marRight w:val="0"/>
          <w:marTop w:val="0"/>
          <w:marBottom w:val="0"/>
          <w:divBdr>
            <w:top w:val="none" w:sz="0" w:space="0" w:color="auto"/>
            <w:left w:val="none" w:sz="0" w:space="0" w:color="auto"/>
            <w:bottom w:val="none" w:sz="0" w:space="0" w:color="auto"/>
            <w:right w:val="none" w:sz="0" w:space="0" w:color="auto"/>
          </w:divBdr>
        </w:div>
        <w:div w:id="698705214">
          <w:marLeft w:val="0"/>
          <w:marRight w:val="0"/>
          <w:marTop w:val="0"/>
          <w:marBottom w:val="0"/>
          <w:divBdr>
            <w:top w:val="none" w:sz="0" w:space="0" w:color="auto"/>
            <w:left w:val="none" w:sz="0" w:space="0" w:color="auto"/>
            <w:bottom w:val="none" w:sz="0" w:space="0" w:color="auto"/>
            <w:right w:val="none" w:sz="0" w:space="0" w:color="auto"/>
          </w:divBdr>
        </w:div>
        <w:div w:id="889458610">
          <w:marLeft w:val="0"/>
          <w:marRight w:val="0"/>
          <w:marTop w:val="0"/>
          <w:marBottom w:val="0"/>
          <w:divBdr>
            <w:top w:val="none" w:sz="0" w:space="0" w:color="auto"/>
            <w:left w:val="none" w:sz="0" w:space="0" w:color="auto"/>
            <w:bottom w:val="none" w:sz="0" w:space="0" w:color="auto"/>
            <w:right w:val="none" w:sz="0" w:space="0" w:color="auto"/>
          </w:divBdr>
        </w:div>
        <w:div w:id="889851877">
          <w:marLeft w:val="0"/>
          <w:marRight w:val="0"/>
          <w:marTop w:val="0"/>
          <w:marBottom w:val="0"/>
          <w:divBdr>
            <w:top w:val="none" w:sz="0" w:space="0" w:color="auto"/>
            <w:left w:val="none" w:sz="0" w:space="0" w:color="auto"/>
            <w:bottom w:val="none" w:sz="0" w:space="0" w:color="auto"/>
            <w:right w:val="none" w:sz="0" w:space="0" w:color="auto"/>
          </w:divBdr>
        </w:div>
        <w:div w:id="949506963">
          <w:marLeft w:val="0"/>
          <w:marRight w:val="0"/>
          <w:marTop w:val="0"/>
          <w:marBottom w:val="0"/>
          <w:divBdr>
            <w:top w:val="none" w:sz="0" w:space="0" w:color="auto"/>
            <w:left w:val="none" w:sz="0" w:space="0" w:color="auto"/>
            <w:bottom w:val="none" w:sz="0" w:space="0" w:color="auto"/>
            <w:right w:val="none" w:sz="0" w:space="0" w:color="auto"/>
          </w:divBdr>
        </w:div>
        <w:div w:id="1016804605">
          <w:marLeft w:val="0"/>
          <w:marRight w:val="0"/>
          <w:marTop w:val="0"/>
          <w:marBottom w:val="0"/>
          <w:divBdr>
            <w:top w:val="none" w:sz="0" w:space="0" w:color="auto"/>
            <w:left w:val="none" w:sz="0" w:space="0" w:color="auto"/>
            <w:bottom w:val="none" w:sz="0" w:space="0" w:color="auto"/>
            <w:right w:val="none" w:sz="0" w:space="0" w:color="auto"/>
          </w:divBdr>
        </w:div>
        <w:div w:id="1026759268">
          <w:marLeft w:val="0"/>
          <w:marRight w:val="0"/>
          <w:marTop w:val="0"/>
          <w:marBottom w:val="0"/>
          <w:divBdr>
            <w:top w:val="none" w:sz="0" w:space="0" w:color="auto"/>
            <w:left w:val="none" w:sz="0" w:space="0" w:color="auto"/>
            <w:bottom w:val="none" w:sz="0" w:space="0" w:color="auto"/>
            <w:right w:val="none" w:sz="0" w:space="0" w:color="auto"/>
          </w:divBdr>
        </w:div>
        <w:div w:id="1045176726">
          <w:marLeft w:val="0"/>
          <w:marRight w:val="0"/>
          <w:marTop w:val="0"/>
          <w:marBottom w:val="200"/>
          <w:divBdr>
            <w:top w:val="none" w:sz="0" w:space="0" w:color="auto"/>
            <w:left w:val="none" w:sz="0" w:space="0" w:color="auto"/>
            <w:bottom w:val="none" w:sz="0" w:space="0" w:color="auto"/>
            <w:right w:val="none" w:sz="0" w:space="0" w:color="auto"/>
          </w:divBdr>
        </w:div>
        <w:div w:id="1073970288">
          <w:marLeft w:val="0"/>
          <w:marRight w:val="0"/>
          <w:marTop w:val="0"/>
          <w:marBottom w:val="0"/>
          <w:divBdr>
            <w:top w:val="none" w:sz="0" w:space="0" w:color="auto"/>
            <w:left w:val="none" w:sz="0" w:space="0" w:color="auto"/>
            <w:bottom w:val="none" w:sz="0" w:space="0" w:color="auto"/>
            <w:right w:val="none" w:sz="0" w:space="0" w:color="auto"/>
          </w:divBdr>
        </w:div>
        <w:div w:id="1074888535">
          <w:marLeft w:val="0"/>
          <w:marRight w:val="0"/>
          <w:marTop w:val="0"/>
          <w:marBottom w:val="0"/>
          <w:divBdr>
            <w:top w:val="none" w:sz="0" w:space="0" w:color="auto"/>
            <w:left w:val="none" w:sz="0" w:space="0" w:color="auto"/>
            <w:bottom w:val="none" w:sz="0" w:space="0" w:color="auto"/>
            <w:right w:val="none" w:sz="0" w:space="0" w:color="auto"/>
          </w:divBdr>
        </w:div>
        <w:div w:id="1075398301">
          <w:marLeft w:val="0"/>
          <w:marRight w:val="0"/>
          <w:marTop w:val="0"/>
          <w:marBottom w:val="0"/>
          <w:divBdr>
            <w:top w:val="none" w:sz="0" w:space="0" w:color="auto"/>
            <w:left w:val="none" w:sz="0" w:space="0" w:color="auto"/>
            <w:bottom w:val="none" w:sz="0" w:space="0" w:color="auto"/>
            <w:right w:val="none" w:sz="0" w:space="0" w:color="auto"/>
          </w:divBdr>
        </w:div>
        <w:div w:id="1132552334">
          <w:marLeft w:val="0"/>
          <w:marRight w:val="0"/>
          <w:marTop w:val="0"/>
          <w:marBottom w:val="0"/>
          <w:divBdr>
            <w:top w:val="none" w:sz="0" w:space="0" w:color="auto"/>
            <w:left w:val="none" w:sz="0" w:space="0" w:color="auto"/>
            <w:bottom w:val="none" w:sz="0" w:space="0" w:color="auto"/>
            <w:right w:val="none" w:sz="0" w:space="0" w:color="auto"/>
          </w:divBdr>
        </w:div>
        <w:div w:id="1169953565">
          <w:marLeft w:val="0"/>
          <w:marRight w:val="100"/>
          <w:marTop w:val="0"/>
          <w:marBottom w:val="0"/>
          <w:divBdr>
            <w:top w:val="none" w:sz="0" w:space="0" w:color="auto"/>
            <w:left w:val="none" w:sz="0" w:space="0" w:color="auto"/>
            <w:bottom w:val="none" w:sz="0" w:space="0" w:color="auto"/>
            <w:right w:val="none" w:sz="0" w:space="0" w:color="auto"/>
          </w:divBdr>
        </w:div>
        <w:div w:id="1180855809">
          <w:marLeft w:val="0"/>
          <w:marRight w:val="0"/>
          <w:marTop w:val="0"/>
          <w:marBottom w:val="0"/>
          <w:divBdr>
            <w:top w:val="none" w:sz="0" w:space="0" w:color="auto"/>
            <w:left w:val="none" w:sz="0" w:space="0" w:color="auto"/>
            <w:bottom w:val="none" w:sz="0" w:space="0" w:color="auto"/>
            <w:right w:val="none" w:sz="0" w:space="0" w:color="auto"/>
          </w:divBdr>
        </w:div>
        <w:div w:id="1274050490">
          <w:marLeft w:val="0"/>
          <w:marRight w:val="0"/>
          <w:marTop w:val="0"/>
          <w:marBottom w:val="0"/>
          <w:divBdr>
            <w:top w:val="none" w:sz="0" w:space="0" w:color="auto"/>
            <w:left w:val="none" w:sz="0" w:space="0" w:color="auto"/>
            <w:bottom w:val="none" w:sz="0" w:space="0" w:color="auto"/>
            <w:right w:val="none" w:sz="0" w:space="0" w:color="auto"/>
          </w:divBdr>
        </w:div>
        <w:div w:id="1281184369">
          <w:marLeft w:val="0"/>
          <w:marRight w:val="0"/>
          <w:marTop w:val="0"/>
          <w:marBottom w:val="0"/>
          <w:divBdr>
            <w:top w:val="none" w:sz="0" w:space="0" w:color="auto"/>
            <w:left w:val="none" w:sz="0" w:space="0" w:color="auto"/>
            <w:bottom w:val="none" w:sz="0" w:space="0" w:color="auto"/>
            <w:right w:val="none" w:sz="0" w:space="0" w:color="auto"/>
          </w:divBdr>
        </w:div>
        <w:div w:id="1314068809">
          <w:marLeft w:val="0"/>
          <w:marRight w:val="100"/>
          <w:marTop w:val="0"/>
          <w:marBottom w:val="0"/>
          <w:divBdr>
            <w:top w:val="none" w:sz="0" w:space="0" w:color="auto"/>
            <w:left w:val="none" w:sz="0" w:space="0" w:color="auto"/>
            <w:bottom w:val="none" w:sz="0" w:space="0" w:color="auto"/>
            <w:right w:val="none" w:sz="0" w:space="0" w:color="auto"/>
          </w:divBdr>
        </w:div>
        <w:div w:id="1329287213">
          <w:marLeft w:val="0"/>
          <w:marRight w:val="0"/>
          <w:marTop w:val="0"/>
          <w:marBottom w:val="0"/>
          <w:divBdr>
            <w:top w:val="none" w:sz="0" w:space="0" w:color="auto"/>
            <w:left w:val="none" w:sz="0" w:space="0" w:color="auto"/>
            <w:bottom w:val="none" w:sz="0" w:space="0" w:color="auto"/>
            <w:right w:val="none" w:sz="0" w:space="0" w:color="auto"/>
          </w:divBdr>
        </w:div>
        <w:div w:id="1345325391">
          <w:marLeft w:val="0"/>
          <w:marRight w:val="0"/>
          <w:marTop w:val="0"/>
          <w:marBottom w:val="0"/>
          <w:divBdr>
            <w:top w:val="none" w:sz="0" w:space="0" w:color="auto"/>
            <w:left w:val="none" w:sz="0" w:space="0" w:color="auto"/>
            <w:bottom w:val="none" w:sz="0" w:space="0" w:color="auto"/>
            <w:right w:val="none" w:sz="0" w:space="0" w:color="auto"/>
          </w:divBdr>
        </w:div>
        <w:div w:id="1425302662">
          <w:marLeft w:val="0"/>
          <w:marRight w:val="100"/>
          <w:marTop w:val="0"/>
          <w:marBottom w:val="0"/>
          <w:divBdr>
            <w:top w:val="none" w:sz="0" w:space="0" w:color="auto"/>
            <w:left w:val="none" w:sz="0" w:space="0" w:color="auto"/>
            <w:bottom w:val="none" w:sz="0" w:space="0" w:color="auto"/>
            <w:right w:val="none" w:sz="0" w:space="0" w:color="auto"/>
          </w:divBdr>
        </w:div>
        <w:div w:id="1430269768">
          <w:marLeft w:val="0"/>
          <w:marRight w:val="0"/>
          <w:marTop w:val="0"/>
          <w:marBottom w:val="0"/>
          <w:divBdr>
            <w:top w:val="none" w:sz="0" w:space="0" w:color="auto"/>
            <w:left w:val="none" w:sz="0" w:space="0" w:color="auto"/>
            <w:bottom w:val="none" w:sz="0" w:space="0" w:color="auto"/>
            <w:right w:val="none" w:sz="0" w:space="0" w:color="auto"/>
          </w:divBdr>
        </w:div>
        <w:div w:id="1443263121">
          <w:marLeft w:val="0"/>
          <w:marRight w:val="100"/>
          <w:marTop w:val="0"/>
          <w:marBottom w:val="0"/>
          <w:divBdr>
            <w:top w:val="none" w:sz="0" w:space="0" w:color="auto"/>
            <w:left w:val="none" w:sz="0" w:space="0" w:color="auto"/>
            <w:bottom w:val="none" w:sz="0" w:space="0" w:color="auto"/>
            <w:right w:val="none" w:sz="0" w:space="0" w:color="auto"/>
          </w:divBdr>
        </w:div>
        <w:div w:id="1446735566">
          <w:marLeft w:val="0"/>
          <w:marRight w:val="0"/>
          <w:marTop w:val="0"/>
          <w:marBottom w:val="0"/>
          <w:divBdr>
            <w:top w:val="none" w:sz="0" w:space="0" w:color="auto"/>
            <w:left w:val="none" w:sz="0" w:space="0" w:color="auto"/>
            <w:bottom w:val="none" w:sz="0" w:space="0" w:color="auto"/>
            <w:right w:val="none" w:sz="0" w:space="0" w:color="auto"/>
          </w:divBdr>
        </w:div>
        <w:div w:id="1469519378">
          <w:marLeft w:val="720"/>
          <w:marRight w:val="100"/>
          <w:marTop w:val="0"/>
          <w:marBottom w:val="0"/>
          <w:divBdr>
            <w:top w:val="none" w:sz="0" w:space="0" w:color="auto"/>
            <w:left w:val="none" w:sz="0" w:space="0" w:color="auto"/>
            <w:bottom w:val="none" w:sz="0" w:space="0" w:color="auto"/>
            <w:right w:val="none" w:sz="0" w:space="0" w:color="auto"/>
          </w:divBdr>
        </w:div>
        <w:div w:id="1482849580">
          <w:marLeft w:val="0"/>
          <w:marRight w:val="0"/>
          <w:marTop w:val="0"/>
          <w:marBottom w:val="0"/>
          <w:divBdr>
            <w:top w:val="none" w:sz="0" w:space="0" w:color="auto"/>
            <w:left w:val="none" w:sz="0" w:space="0" w:color="auto"/>
            <w:bottom w:val="none" w:sz="0" w:space="0" w:color="auto"/>
            <w:right w:val="none" w:sz="0" w:space="0" w:color="auto"/>
          </w:divBdr>
        </w:div>
        <w:div w:id="1568564239">
          <w:marLeft w:val="0"/>
          <w:marRight w:val="0"/>
          <w:marTop w:val="0"/>
          <w:marBottom w:val="0"/>
          <w:divBdr>
            <w:top w:val="none" w:sz="0" w:space="0" w:color="auto"/>
            <w:left w:val="none" w:sz="0" w:space="0" w:color="auto"/>
            <w:bottom w:val="none" w:sz="0" w:space="0" w:color="auto"/>
            <w:right w:val="none" w:sz="0" w:space="0" w:color="auto"/>
          </w:divBdr>
        </w:div>
        <w:div w:id="1655445850">
          <w:marLeft w:val="0"/>
          <w:marRight w:val="0"/>
          <w:marTop w:val="0"/>
          <w:marBottom w:val="0"/>
          <w:divBdr>
            <w:top w:val="none" w:sz="0" w:space="0" w:color="auto"/>
            <w:left w:val="none" w:sz="0" w:space="0" w:color="auto"/>
            <w:bottom w:val="none" w:sz="0" w:space="0" w:color="auto"/>
            <w:right w:val="none" w:sz="0" w:space="0" w:color="auto"/>
          </w:divBdr>
        </w:div>
        <w:div w:id="1773016803">
          <w:marLeft w:val="0"/>
          <w:marRight w:val="0"/>
          <w:marTop w:val="0"/>
          <w:marBottom w:val="0"/>
          <w:divBdr>
            <w:top w:val="none" w:sz="0" w:space="0" w:color="auto"/>
            <w:left w:val="none" w:sz="0" w:space="0" w:color="auto"/>
            <w:bottom w:val="none" w:sz="0" w:space="0" w:color="auto"/>
            <w:right w:val="none" w:sz="0" w:space="0" w:color="auto"/>
          </w:divBdr>
        </w:div>
        <w:div w:id="1893688072">
          <w:marLeft w:val="0"/>
          <w:marRight w:val="0"/>
          <w:marTop w:val="0"/>
          <w:marBottom w:val="0"/>
          <w:divBdr>
            <w:top w:val="none" w:sz="0" w:space="0" w:color="auto"/>
            <w:left w:val="none" w:sz="0" w:space="0" w:color="auto"/>
            <w:bottom w:val="none" w:sz="0" w:space="0" w:color="auto"/>
            <w:right w:val="none" w:sz="0" w:space="0" w:color="auto"/>
          </w:divBdr>
        </w:div>
        <w:div w:id="1902248417">
          <w:marLeft w:val="0"/>
          <w:marRight w:val="0"/>
          <w:marTop w:val="0"/>
          <w:marBottom w:val="0"/>
          <w:divBdr>
            <w:top w:val="none" w:sz="0" w:space="0" w:color="auto"/>
            <w:left w:val="none" w:sz="0" w:space="0" w:color="auto"/>
            <w:bottom w:val="none" w:sz="0" w:space="0" w:color="auto"/>
            <w:right w:val="none" w:sz="0" w:space="0" w:color="auto"/>
          </w:divBdr>
        </w:div>
        <w:div w:id="2109158190">
          <w:marLeft w:val="0"/>
          <w:marRight w:val="0"/>
          <w:marTop w:val="0"/>
          <w:marBottom w:val="0"/>
          <w:divBdr>
            <w:top w:val="none" w:sz="0" w:space="0" w:color="auto"/>
            <w:left w:val="none" w:sz="0" w:space="0" w:color="auto"/>
            <w:bottom w:val="none" w:sz="0" w:space="0" w:color="auto"/>
            <w:right w:val="none" w:sz="0" w:space="0" w:color="auto"/>
          </w:divBdr>
        </w:div>
        <w:div w:id="2117358066">
          <w:marLeft w:val="0"/>
          <w:marRight w:val="0"/>
          <w:marTop w:val="0"/>
          <w:marBottom w:val="0"/>
          <w:divBdr>
            <w:top w:val="none" w:sz="0" w:space="0" w:color="auto"/>
            <w:left w:val="none" w:sz="0" w:space="0" w:color="auto"/>
            <w:bottom w:val="none" w:sz="0" w:space="0" w:color="auto"/>
            <w:right w:val="none" w:sz="0" w:space="0" w:color="auto"/>
          </w:divBdr>
        </w:div>
      </w:divsChild>
    </w:div>
    <w:div w:id="2050563318">
      <w:bodyDiv w:val="1"/>
      <w:marLeft w:val="0"/>
      <w:marRight w:val="0"/>
      <w:marTop w:val="0"/>
      <w:marBottom w:val="0"/>
      <w:divBdr>
        <w:top w:val="none" w:sz="0" w:space="0" w:color="auto"/>
        <w:left w:val="none" w:sz="0" w:space="0" w:color="auto"/>
        <w:bottom w:val="none" w:sz="0" w:space="0" w:color="auto"/>
        <w:right w:val="none" w:sz="0" w:space="0" w:color="auto"/>
      </w:divBdr>
      <w:divsChild>
        <w:div w:id="948010356">
          <w:marLeft w:val="0"/>
          <w:marRight w:val="0"/>
          <w:marTop w:val="0"/>
          <w:marBottom w:val="0"/>
          <w:divBdr>
            <w:top w:val="none" w:sz="0" w:space="0" w:color="auto"/>
            <w:left w:val="none" w:sz="0" w:space="0" w:color="auto"/>
            <w:bottom w:val="none" w:sz="0" w:space="0" w:color="auto"/>
            <w:right w:val="none" w:sz="0" w:space="0" w:color="auto"/>
          </w:divBdr>
        </w:div>
      </w:divsChild>
    </w:div>
    <w:div w:id="2051496497">
      <w:bodyDiv w:val="1"/>
      <w:marLeft w:val="0"/>
      <w:marRight w:val="0"/>
      <w:marTop w:val="0"/>
      <w:marBottom w:val="0"/>
      <w:divBdr>
        <w:top w:val="none" w:sz="0" w:space="0" w:color="auto"/>
        <w:left w:val="none" w:sz="0" w:space="0" w:color="auto"/>
        <w:bottom w:val="none" w:sz="0" w:space="0" w:color="auto"/>
        <w:right w:val="none" w:sz="0" w:space="0" w:color="auto"/>
      </w:divBdr>
    </w:div>
    <w:div w:id="2052611410">
      <w:bodyDiv w:val="1"/>
      <w:marLeft w:val="0"/>
      <w:marRight w:val="0"/>
      <w:marTop w:val="0"/>
      <w:marBottom w:val="0"/>
      <w:divBdr>
        <w:top w:val="none" w:sz="0" w:space="0" w:color="auto"/>
        <w:left w:val="none" w:sz="0" w:space="0" w:color="auto"/>
        <w:bottom w:val="none" w:sz="0" w:space="0" w:color="auto"/>
        <w:right w:val="none" w:sz="0" w:space="0" w:color="auto"/>
      </w:divBdr>
    </w:div>
    <w:div w:id="2052920708">
      <w:bodyDiv w:val="1"/>
      <w:marLeft w:val="0"/>
      <w:marRight w:val="0"/>
      <w:marTop w:val="0"/>
      <w:marBottom w:val="0"/>
      <w:divBdr>
        <w:top w:val="none" w:sz="0" w:space="0" w:color="auto"/>
        <w:left w:val="none" w:sz="0" w:space="0" w:color="auto"/>
        <w:bottom w:val="none" w:sz="0" w:space="0" w:color="auto"/>
        <w:right w:val="none" w:sz="0" w:space="0" w:color="auto"/>
      </w:divBdr>
    </w:div>
    <w:div w:id="2053655341">
      <w:bodyDiv w:val="1"/>
      <w:marLeft w:val="0"/>
      <w:marRight w:val="0"/>
      <w:marTop w:val="0"/>
      <w:marBottom w:val="0"/>
      <w:divBdr>
        <w:top w:val="none" w:sz="0" w:space="0" w:color="auto"/>
        <w:left w:val="none" w:sz="0" w:space="0" w:color="auto"/>
        <w:bottom w:val="none" w:sz="0" w:space="0" w:color="auto"/>
        <w:right w:val="none" w:sz="0" w:space="0" w:color="auto"/>
      </w:divBdr>
    </w:div>
    <w:div w:id="2056543033">
      <w:bodyDiv w:val="1"/>
      <w:marLeft w:val="0"/>
      <w:marRight w:val="0"/>
      <w:marTop w:val="0"/>
      <w:marBottom w:val="0"/>
      <w:divBdr>
        <w:top w:val="none" w:sz="0" w:space="0" w:color="auto"/>
        <w:left w:val="none" w:sz="0" w:space="0" w:color="auto"/>
        <w:bottom w:val="none" w:sz="0" w:space="0" w:color="auto"/>
        <w:right w:val="none" w:sz="0" w:space="0" w:color="auto"/>
      </w:divBdr>
    </w:div>
    <w:div w:id="2056928729">
      <w:bodyDiv w:val="1"/>
      <w:marLeft w:val="0"/>
      <w:marRight w:val="0"/>
      <w:marTop w:val="0"/>
      <w:marBottom w:val="0"/>
      <w:divBdr>
        <w:top w:val="none" w:sz="0" w:space="0" w:color="auto"/>
        <w:left w:val="none" w:sz="0" w:space="0" w:color="auto"/>
        <w:bottom w:val="none" w:sz="0" w:space="0" w:color="auto"/>
        <w:right w:val="none" w:sz="0" w:space="0" w:color="auto"/>
      </w:divBdr>
    </w:div>
    <w:div w:id="2057582643">
      <w:bodyDiv w:val="1"/>
      <w:marLeft w:val="0"/>
      <w:marRight w:val="0"/>
      <w:marTop w:val="0"/>
      <w:marBottom w:val="0"/>
      <w:divBdr>
        <w:top w:val="none" w:sz="0" w:space="0" w:color="auto"/>
        <w:left w:val="none" w:sz="0" w:space="0" w:color="auto"/>
        <w:bottom w:val="none" w:sz="0" w:space="0" w:color="auto"/>
        <w:right w:val="none" w:sz="0" w:space="0" w:color="auto"/>
      </w:divBdr>
    </w:div>
    <w:div w:id="2058578604">
      <w:bodyDiv w:val="1"/>
      <w:marLeft w:val="0"/>
      <w:marRight w:val="0"/>
      <w:marTop w:val="0"/>
      <w:marBottom w:val="0"/>
      <w:divBdr>
        <w:top w:val="none" w:sz="0" w:space="0" w:color="auto"/>
        <w:left w:val="none" w:sz="0" w:space="0" w:color="auto"/>
        <w:bottom w:val="none" w:sz="0" w:space="0" w:color="auto"/>
        <w:right w:val="none" w:sz="0" w:space="0" w:color="auto"/>
      </w:divBdr>
    </w:div>
    <w:div w:id="2059550373">
      <w:bodyDiv w:val="1"/>
      <w:marLeft w:val="0"/>
      <w:marRight w:val="0"/>
      <w:marTop w:val="0"/>
      <w:marBottom w:val="0"/>
      <w:divBdr>
        <w:top w:val="none" w:sz="0" w:space="0" w:color="auto"/>
        <w:left w:val="none" w:sz="0" w:space="0" w:color="auto"/>
        <w:bottom w:val="none" w:sz="0" w:space="0" w:color="auto"/>
        <w:right w:val="none" w:sz="0" w:space="0" w:color="auto"/>
      </w:divBdr>
    </w:div>
    <w:div w:id="2062364920">
      <w:bodyDiv w:val="1"/>
      <w:marLeft w:val="0"/>
      <w:marRight w:val="0"/>
      <w:marTop w:val="0"/>
      <w:marBottom w:val="0"/>
      <w:divBdr>
        <w:top w:val="none" w:sz="0" w:space="0" w:color="auto"/>
        <w:left w:val="none" w:sz="0" w:space="0" w:color="auto"/>
        <w:bottom w:val="none" w:sz="0" w:space="0" w:color="auto"/>
        <w:right w:val="none" w:sz="0" w:space="0" w:color="auto"/>
      </w:divBdr>
    </w:div>
    <w:div w:id="2064599810">
      <w:bodyDiv w:val="1"/>
      <w:marLeft w:val="0"/>
      <w:marRight w:val="0"/>
      <w:marTop w:val="0"/>
      <w:marBottom w:val="0"/>
      <w:divBdr>
        <w:top w:val="none" w:sz="0" w:space="0" w:color="auto"/>
        <w:left w:val="none" w:sz="0" w:space="0" w:color="auto"/>
        <w:bottom w:val="none" w:sz="0" w:space="0" w:color="auto"/>
        <w:right w:val="none" w:sz="0" w:space="0" w:color="auto"/>
      </w:divBdr>
    </w:div>
    <w:div w:id="2064717010">
      <w:bodyDiv w:val="1"/>
      <w:marLeft w:val="0"/>
      <w:marRight w:val="0"/>
      <w:marTop w:val="0"/>
      <w:marBottom w:val="0"/>
      <w:divBdr>
        <w:top w:val="none" w:sz="0" w:space="0" w:color="auto"/>
        <w:left w:val="none" w:sz="0" w:space="0" w:color="auto"/>
        <w:bottom w:val="none" w:sz="0" w:space="0" w:color="auto"/>
        <w:right w:val="none" w:sz="0" w:space="0" w:color="auto"/>
      </w:divBdr>
    </w:div>
    <w:div w:id="2066030113">
      <w:bodyDiv w:val="1"/>
      <w:marLeft w:val="0"/>
      <w:marRight w:val="0"/>
      <w:marTop w:val="0"/>
      <w:marBottom w:val="0"/>
      <w:divBdr>
        <w:top w:val="none" w:sz="0" w:space="0" w:color="auto"/>
        <w:left w:val="none" w:sz="0" w:space="0" w:color="auto"/>
        <w:bottom w:val="none" w:sz="0" w:space="0" w:color="auto"/>
        <w:right w:val="none" w:sz="0" w:space="0" w:color="auto"/>
      </w:divBdr>
    </w:div>
    <w:div w:id="2068410836">
      <w:bodyDiv w:val="1"/>
      <w:marLeft w:val="0"/>
      <w:marRight w:val="0"/>
      <w:marTop w:val="0"/>
      <w:marBottom w:val="0"/>
      <w:divBdr>
        <w:top w:val="none" w:sz="0" w:space="0" w:color="auto"/>
        <w:left w:val="none" w:sz="0" w:space="0" w:color="auto"/>
        <w:bottom w:val="none" w:sz="0" w:space="0" w:color="auto"/>
        <w:right w:val="none" w:sz="0" w:space="0" w:color="auto"/>
      </w:divBdr>
    </w:div>
    <w:div w:id="2068801431">
      <w:bodyDiv w:val="1"/>
      <w:marLeft w:val="0"/>
      <w:marRight w:val="0"/>
      <w:marTop w:val="0"/>
      <w:marBottom w:val="0"/>
      <w:divBdr>
        <w:top w:val="none" w:sz="0" w:space="0" w:color="auto"/>
        <w:left w:val="none" w:sz="0" w:space="0" w:color="auto"/>
        <w:bottom w:val="none" w:sz="0" w:space="0" w:color="auto"/>
        <w:right w:val="none" w:sz="0" w:space="0" w:color="auto"/>
      </w:divBdr>
    </w:div>
    <w:div w:id="2068870199">
      <w:bodyDiv w:val="1"/>
      <w:marLeft w:val="0"/>
      <w:marRight w:val="0"/>
      <w:marTop w:val="0"/>
      <w:marBottom w:val="0"/>
      <w:divBdr>
        <w:top w:val="none" w:sz="0" w:space="0" w:color="auto"/>
        <w:left w:val="none" w:sz="0" w:space="0" w:color="auto"/>
        <w:bottom w:val="none" w:sz="0" w:space="0" w:color="auto"/>
        <w:right w:val="none" w:sz="0" w:space="0" w:color="auto"/>
      </w:divBdr>
    </w:div>
    <w:div w:id="2069569905">
      <w:bodyDiv w:val="1"/>
      <w:marLeft w:val="0"/>
      <w:marRight w:val="0"/>
      <w:marTop w:val="0"/>
      <w:marBottom w:val="0"/>
      <w:divBdr>
        <w:top w:val="none" w:sz="0" w:space="0" w:color="auto"/>
        <w:left w:val="none" w:sz="0" w:space="0" w:color="auto"/>
        <w:bottom w:val="none" w:sz="0" w:space="0" w:color="auto"/>
        <w:right w:val="none" w:sz="0" w:space="0" w:color="auto"/>
      </w:divBdr>
    </w:div>
    <w:div w:id="2070614858">
      <w:bodyDiv w:val="1"/>
      <w:marLeft w:val="0"/>
      <w:marRight w:val="0"/>
      <w:marTop w:val="0"/>
      <w:marBottom w:val="0"/>
      <w:divBdr>
        <w:top w:val="none" w:sz="0" w:space="0" w:color="auto"/>
        <w:left w:val="none" w:sz="0" w:space="0" w:color="auto"/>
        <w:bottom w:val="none" w:sz="0" w:space="0" w:color="auto"/>
        <w:right w:val="none" w:sz="0" w:space="0" w:color="auto"/>
      </w:divBdr>
    </w:div>
    <w:div w:id="2071684626">
      <w:bodyDiv w:val="1"/>
      <w:marLeft w:val="0"/>
      <w:marRight w:val="0"/>
      <w:marTop w:val="0"/>
      <w:marBottom w:val="0"/>
      <w:divBdr>
        <w:top w:val="none" w:sz="0" w:space="0" w:color="auto"/>
        <w:left w:val="none" w:sz="0" w:space="0" w:color="auto"/>
        <w:bottom w:val="none" w:sz="0" w:space="0" w:color="auto"/>
        <w:right w:val="none" w:sz="0" w:space="0" w:color="auto"/>
      </w:divBdr>
    </w:div>
    <w:div w:id="2072073395">
      <w:bodyDiv w:val="1"/>
      <w:marLeft w:val="0"/>
      <w:marRight w:val="0"/>
      <w:marTop w:val="0"/>
      <w:marBottom w:val="0"/>
      <w:divBdr>
        <w:top w:val="none" w:sz="0" w:space="0" w:color="auto"/>
        <w:left w:val="none" w:sz="0" w:space="0" w:color="auto"/>
        <w:bottom w:val="none" w:sz="0" w:space="0" w:color="auto"/>
        <w:right w:val="none" w:sz="0" w:space="0" w:color="auto"/>
      </w:divBdr>
      <w:divsChild>
        <w:div w:id="1443957347">
          <w:marLeft w:val="0"/>
          <w:marRight w:val="0"/>
          <w:marTop w:val="0"/>
          <w:marBottom w:val="0"/>
          <w:divBdr>
            <w:top w:val="none" w:sz="0" w:space="0" w:color="auto"/>
            <w:left w:val="none" w:sz="0" w:space="0" w:color="auto"/>
            <w:bottom w:val="none" w:sz="0" w:space="0" w:color="auto"/>
            <w:right w:val="none" w:sz="0" w:space="0" w:color="auto"/>
          </w:divBdr>
          <w:divsChild>
            <w:div w:id="14108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78635">
      <w:bodyDiv w:val="1"/>
      <w:marLeft w:val="0"/>
      <w:marRight w:val="0"/>
      <w:marTop w:val="0"/>
      <w:marBottom w:val="0"/>
      <w:divBdr>
        <w:top w:val="none" w:sz="0" w:space="0" w:color="auto"/>
        <w:left w:val="none" w:sz="0" w:space="0" w:color="auto"/>
        <w:bottom w:val="none" w:sz="0" w:space="0" w:color="auto"/>
        <w:right w:val="none" w:sz="0" w:space="0" w:color="auto"/>
      </w:divBdr>
    </w:div>
    <w:div w:id="2072996185">
      <w:bodyDiv w:val="1"/>
      <w:marLeft w:val="0"/>
      <w:marRight w:val="0"/>
      <w:marTop w:val="0"/>
      <w:marBottom w:val="0"/>
      <w:divBdr>
        <w:top w:val="none" w:sz="0" w:space="0" w:color="auto"/>
        <w:left w:val="none" w:sz="0" w:space="0" w:color="auto"/>
        <w:bottom w:val="none" w:sz="0" w:space="0" w:color="auto"/>
        <w:right w:val="none" w:sz="0" w:space="0" w:color="auto"/>
      </w:divBdr>
    </w:div>
    <w:div w:id="2073232012">
      <w:bodyDiv w:val="1"/>
      <w:marLeft w:val="0"/>
      <w:marRight w:val="0"/>
      <w:marTop w:val="0"/>
      <w:marBottom w:val="0"/>
      <w:divBdr>
        <w:top w:val="none" w:sz="0" w:space="0" w:color="auto"/>
        <w:left w:val="none" w:sz="0" w:space="0" w:color="auto"/>
        <w:bottom w:val="none" w:sz="0" w:space="0" w:color="auto"/>
        <w:right w:val="none" w:sz="0" w:space="0" w:color="auto"/>
      </w:divBdr>
    </w:div>
    <w:div w:id="2073308301">
      <w:bodyDiv w:val="1"/>
      <w:marLeft w:val="0"/>
      <w:marRight w:val="0"/>
      <w:marTop w:val="0"/>
      <w:marBottom w:val="0"/>
      <w:divBdr>
        <w:top w:val="none" w:sz="0" w:space="0" w:color="auto"/>
        <w:left w:val="none" w:sz="0" w:space="0" w:color="auto"/>
        <w:bottom w:val="none" w:sz="0" w:space="0" w:color="auto"/>
        <w:right w:val="none" w:sz="0" w:space="0" w:color="auto"/>
      </w:divBdr>
    </w:div>
    <w:div w:id="2074616332">
      <w:bodyDiv w:val="1"/>
      <w:marLeft w:val="0"/>
      <w:marRight w:val="0"/>
      <w:marTop w:val="0"/>
      <w:marBottom w:val="0"/>
      <w:divBdr>
        <w:top w:val="none" w:sz="0" w:space="0" w:color="auto"/>
        <w:left w:val="none" w:sz="0" w:space="0" w:color="auto"/>
        <w:bottom w:val="none" w:sz="0" w:space="0" w:color="auto"/>
        <w:right w:val="none" w:sz="0" w:space="0" w:color="auto"/>
      </w:divBdr>
    </w:div>
    <w:div w:id="2075083958">
      <w:bodyDiv w:val="1"/>
      <w:marLeft w:val="0"/>
      <w:marRight w:val="0"/>
      <w:marTop w:val="0"/>
      <w:marBottom w:val="0"/>
      <w:divBdr>
        <w:top w:val="none" w:sz="0" w:space="0" w:color="auto"/>
        <w:left w:val="none" w:sz="0" w:space="0" w:color="auto"/>
        <w:bottom w:val="none" w:sz="0" w:space="0" w:color="auto"/>
        <w:right w:val="none" w:sz="0" w:space="0" w:color="auto"/>
      </w:divBdr>
    </w:div>
    <w:div w:id="2075160377">
      <w:bodyDiv w:val="1"/>
      <w:marLeft w:val="0"/>
      <w:marRight w:val="0"/>
      <w:marTop w:val="0"/>
      <w:marBottom w:val="0"/>
      <w:divBdr>
        <w:top w:val="none" w:sz="0" w:space="0" w:color="auto"/>
        <w:left w:val="none" w:sz="0" w:space="0" w:color="auto"/>
        <w:bottom w:val="none" w:sz="0" w:space="0" w:color="auto"/>
        <w:right w:val="none" w:sz="0" w:space="0" w:color="auto"/>
      </w:divBdr>
    </w:div>
    <w:div w:id="2078630981">
      <w:bodyDiv w:val="1"/>
      <w:marLeft w:val="0"/>
      <w:marRight w:val="0"/>
      <w:marTop w:val="0"/>
      <w:marBottom w:val="0"/>
      <w:divBdr>
        <w:top w:val="none" w:sz="0" w:space="0" w:color="auto"/>
        <w:left w:val="none" w:sz="0" w:space="0" w:color="auto"/>
        <w:bottom w:val="none" w:sz="0" w:space="0" w:color="auto"/>
        <w:right w:val="none" w:sz="0" w:space="0" w:color="auto"/>
      </w:divBdr>
    </w:div>
    <w:div w:id="2079131209">
      <w:bodyDiv w:val="1"/>
      <w:marLeft w:val="0"/>
      <w:marRight w:val="0"/>
      <w:marTop w:val="0"/>
      <w:marBottom w:val="0"/>
      <w:divBdr>
        <w:top w:val="none" w:sz="0" w:space="0" w:color="auto"/>
        <w:left w:val="none" w:sz="0" w:space="0" w:color="auto"/>
        <w:bottom w:val="none" w:sz="0" w:space="0" w:color="auto"/>
        <w:right w:val="none" w:sz="0" w:space="0" w:color="auto"/>
      </w:divBdr>
    </w:div>
    <w:div w:id="2082555759">
      <w:bodyDiv w:val="1"/>
      <w:marLeft w:val="0"/>
      <w:marRight w:val="0"/>
      <w:marTop w:val="0"/>
      <w:marBottom w:val="0"/>
      <w:divBdr>
        <w:top w:val="none" w:sz="0" w:space="0" w:color="auto"/>
        <w:left w:val="none" w:sz="0" w:space="0" w:color="auto"/>
        <w:bottom w:val="none" w:sz="0" w:space="0" w:color="auto"/>
        <w:right w:val="none" w:sz="0" w:space="0" w:color="auto"/>
      </w:divBdr>
    </w:div>
    <w:div w:id="2083940077">
      <w:bodyDiv w:val="1"/>
      <w:marLeft w:val="0"/>
      <w:marRight w:val="0"/>
      <w:marTop w:val="0"/>
      <w:marBottom w:val="0"/>
      <w:divBdr>
        <w:top w:val="none" w:sz="0" w:space="0" w:color="auto"/>
        <w:left w:val="none" w:sz="0" w:space="0" w:color="auto"/>
        <w:bottom w:val="none" w:sz="0" w:space="0" w:color="auto"/>
        <w:right w:val="none" w:sz="0" w:space="0" w:color="auto"/>
      </w:divBdr>
    </w:div>
    <w:div w:id="2083985564">
      <w:bodyDiv w:val="1"/>
      <w:marLeft w:val="0"/>
      <w:marRight w:val="0"/>
      <w:marTop w:val="0"/>
      <w:marBottom w:val="0"/>
      <w:divBdr>
        <w:top w:val="none" w:sz="0" w:space="0" w:color="auto"/>
        <w:left w:val="none" w:sz="0" w:space="0" w:color="auto"/>
        <w:bottom w:val="none" w:sz="0" w:space="0" w:color="auto"/>
        <w:right w:val="none" w:sz="0" w:space="0" w:color="auto"/>
      </w:divBdr>
    </w:div>
    <w:div w:id="2084570660">
      <w:bodyDiv w:val="1"/>
      <w:marLeft w:val="0"/>
      <w:marRight w:val="0"/>
      <w:marTop w:val="0"/>
      <w:marBottom w:val="0"/>
      <w:divBdr>
        <w:top w:val="none" w:sz="0" w:space="0" w:color="auto"/>
        <w:left w:val="none" w:sz="0" w:space="0" w:color="auto"/>
        <w:bottom w:val="none" w:sz="0" w:space="0" w:color="auto"/>
        <w:right w:val="none" w:sz="0" w:space="0" w:color="auto"/>
      </w:divBdr>
    </w:div>
    <w:div w:id="2086221138">
      <w:bodyDiv w:val="1"/>
      <w:marLeft w:val="0"/>
      <w:marRight w:val="0"/>
      <w:marTop w:val="0"/>
      <w:marBottom w:val="0"/>
      <w:divBdr>
        <w:top w:val="none" w:sz="0" w:space="0" w:color="auto"/>
        <w:left w:val="none" w:sz="0" w:space="0" w:color="auto"/>
        <w:bottom w:val="none" w:sz="0" w:space="0" w:color="auto"/>
        <w:right w:val="none" w:sz="0" w:space="0" w:color="auto"/>
      </w:divBdr>
    </w:div>
    <w:div w:id="2088572479">
      <w:bodyDiv w:val="1"/>
      <w:marLeft w:val="0"/>
      <w:marRight w:val="0"/>
      <w:marTop w:val="0"/>
      <w:marBottom w:val="0"/>
      <w:divBdr>
        <w:top w:val="none" w:sz="0" w:space="0" w:color="auto"/>
        <w:left w:val="none" w:sz="0" w:space="0" w:color="auto"/>
        <w:bottom w:val="none" w:sz="0" w:space="0" w:color="auto"/>
        <w:right w:val="none" w:sz="0" w:space="0" w:color="auto"/>
      </w:divBdr>
    </w:div>
    <w:div w:id="2089303934">
      <w:bodyDiv w:val="1"/>
      <w:marLeft w:val="0"/>
      <w:marRight w:val="0"/>
      <w:marTop w:val="0"/>
      <w:marBottom w:val="0"/>
      <w:divBdr>
        <w:top w:val="none" w:sz="0" w:space="0" w:color="auto"/>
        <w:left w:val="none" w:sz="0" w:space="0" w:color="auto"/>
        <w:bottom w:val="none" w:sz="0" w:space="0" w:color="auto"/>
        <w:right w:val="none" w:sz="0" w:space="0" w:color="auto"/>
      </w:divBdr>
    </w:div>
    <w:div w:id="2091078298">
      <w:bodyDiv w:val="1"/>
      <w:marLeft w:val="0"/>
      <w:marRight w:val="0"/>
      <w:marTop w:val="0"/>
      <w:marBottom w:val="0"/>
      <w:divBdr>
        <w:top w:val="none" w:sz="0" w:space="0" w:color="auto"/>
        <w:left w:val="none" w:sz="0" w:space="0" w:color="auto"/>
        <w:bottom w:val="none" w:sz="0" w:space="0" w:color="auto"/>
        <w:right w:val="none" w:sz="0" w:space="0" w:color="auto"/>
      </w:divBdr>
    </w:div>
    <w:div w:id="2097557154">
      <w:bodyDiv w:val="1"/>
      <w:marLeft w:val="0"/>
      <w:marRight w:val="0"/>
      <w:marTop w:val="0"/>
      <w:marBottom w:val="0"/>
      <w:divBdr>
        <w:top w:val="none" w:sz="0" w:space="0" w:color="auto"/>
        <w:left w:val="none" w:sz="0" w:space="0" w:color="auto"/>
        <w:bottom w:val="none" w:sz="0" w:space="0" w:color="auto"/>
        <w:right w:val="none" w:sz="0" w:space="0" w:color="auto"/>
      </w:divBdr>
    </w:div>
    <w:div w:id="2098012298">
      <w:bodyDiv w:val="1"/>
      <w:marLeft w:val="0"/>
      <w:marRight w:val="0"/>
      <w:marTop w:val="0"/>
      <w:marBottom w:val="0"/>
      <w:divBdr>
        <w:top w:val="none" w:sz="0" w:space="0" w:color="auto"/>
        <w:left w:val="none" w:sz="0" w:space="0" w:color="auto"/>
        <w:bottom w:val="none" w:sz="0" w:space="0" w:color="auto"/>
        <w:right w:val="none" w:sz="0" w:space="0" w:color="auto"/>
      </w:divBdr>
    </w:div>
    <w:div w:id="2098356126">
      <w:bodyDiv w:val="1"/>
      <w:marLeft w:val="0"/>
      <w:marRight w:val="0"/>
      <w:marTop w:val="0"/>
      <w:marBottom w:val="0"/>
      <w:divBdr>
        <w:top w:val="none" w:sz="0" w:space="0" w:color="auto"/>
        <w:left w:val="none" w:sz="0" w:space="0" w:color="auto"/>
        <w:bottom w:val="none" w:sz="0" w:space="0" w:color="auto"/>
        <w:right w:val="none" w:sz="0" w:space="0" w:color="auto"/>
      </w:divBdr>
    </w:div>
    <w:div w:id="2098594816">
      <w:bodyDiv w:val="1"/>
      <w:marLeft w:val="0"/>
      <w:marRight w:val="0"/>
      <w:marTop w:val="0"/>
      <w:marBottom w:val="0"/>
      <w:divBdr>
        <w:top w:val="none" w:sz="0" w:space="0" w:color="auto"/>
        <w:left w:val="none" w:sz="0" w:space="0" w:color="auto"/>
        <w:bottom w:val="none" w:sz="0" w:space="0" w:color="auto"/>
        <w:right w:val="none" w:sz="0" w:space="0" w:color="auto"/>
      </w:divBdr>
    </w:div>
    <w:div w:id="2099712151">
      <w:bodyDiv w:val="1"/>
      <w:marLeft w:val="0"/>
      <w:marRight w:val="0"/>
      <w:marTop w:val="0"/>
      <w:marBottom w:val="0"/>
      <w:divBdr>
        <w:top w:val="none" w:sz="0" w:space="0" w:color="auto"/>
        <w:left w:val="none" w:sz="0" w:space="0" w:color="auto"/>
        <w:bottom w:val="none" w:sz="0" w:space="0" w:color="auto"/>
        <w:right w:val="none" w:sz="0" w:space="0" w:color="auto"/>
      </w:divBdr>
    </w:div>
    <w:div w:id="2101097790">
      <w:bodyDiv w:val="1"/>
      <w:marLeft w:val="0"/>
      <w:marRight w:val="0"/>
      <w:marTop w:val="0"/>
      <w:marBottom w:val="0"/>
      <w:divBdr>
        <w:top w:val="none" w:sz="0" w:space="0" w:color="auto"/>
        <w:left w:val="none" w:sz="0" w:space="0" w:color="auto"/>
        <w:bottom w:val="none" w:sz="0" w:space="0" w:color="auto"/>
        <w:right w:val="none" w:sz="0" w:space="0" w:color="auto"/>
      </w:divBdr>
    </w:div>
    <w:div w:id="2103797292">
      <w:bodyDiv w:val="1"/>
      <w:marLeft w:val="0"/>
      <w:marRight w:val="0"/>
      <w:marTop w:val="0"/>
      <w:marBottom w:val="0"/>
      <w:divBdr>
        <w:top w:val="none" w:sz="0" w:space="0" w:color="auto"/>
        <w:left w:val="none" w:sz="0" w:space="0" w:color="auto"/>
        <w:bottom w:val="none" w:sz="0" w:space="0" w:color="auto"/>
        <w:right w:val="none" w:sz="0" w:space="0" w:color="auto"/>
      </w:divBdr>
    </w:div>
    <w:div w:id="2107193660">
      <w:bodyDiv w:val="1"/>
      <w:marLeft w:val="0"/>
      <w:marRight w:val="0"/>
      <w:marTop w:val="0"/>
      <w:marBottom w:val="0"/>
      <w:divBdr>
        <w:top w:val="none" w:sz="0" w:space="0" w:color="auto"/>
        <w:left w:val="none" w:sz="0" w:space="0" w:color="auto"/>
        <w:bottom w:val="none" w:sz="0" w:space="0" w:color="auto"/>
        <w:right w:val="none" w:sz="0" w:space="0" w:color="auto"/>
      </w:divBdr>
    </w:div>
    <w:div w:id="2107724978">
      <w:bodyDiv w:val="1"/>
      <w:marLeft w:val="0"/>
      <w:marRight w:val="0"/>
      <w:marTop w:val="0"/>
      <w:marBottom w:val="0"/>
      <w:divBdr>
        <w:top w:val="none" w:sz="0" w:space="0" w:color="auto"/>
        <w:left w:val="none" w:sz="0" w:space="0" w:color="auto"/>
        <w:bottom w:val="none" w:sz="0" w:space="0" w:color="auto"/>
        <w:right w:val="none" w:sz="0" w:space="0" w:color="auto"/>
      </w:divBdr>
    </w:div>
    <w:div w:id="2108037785">
      <w:bodyDiv w:val="1"/>
      <w:marLeft w:val="0"/>
      <w:marRight w:val="0"/>
      <w:marTop w:val="0"/>
      <w:marBottom w:val="0"/>
      <w:divBdr>
        <w:top w:val="none" w:sz="0" w:space="0" w:color="auto"/>
        <w:left w:val="none" w:sz="0" w:space="0" w:color="auto"/>
        <w:bottom w:val="none" w:sz="0" w:space="0" w:color="auto"/>
        <w:right w:val="none" w:sz="0" w:space="0" w:color="auto"/>
      </w:divBdr>
    </w:div>
    <w:div w:id="2110004266">
      <w:bodyDiv w:val="1"/>
      <w:marLeft w:val="0"/>
      <w:marRight w:val="0"/>
      <w:marTop w:val="0"/>
      <w:marBottom w:val="0"/>
      <w:divBdr>
        <w:top w:val="none" w:sz="0" w:space="0" w:color="auto"/>
        <w:left w:val="none" w:sz="0" w:space="0" w:color="auto"/>
        <w:bottom w:val="none" w:sz="0" w:space="0" w:color="auto"/>
        <w:right w:val="none" w:sz="0" w:space="0" w:color="auto"/>
      </w:divBdr>
    </w:div>
    <w:div w:id="2111046610">
      <w:bodyDiv w:val="1"/>
      <w:marLeft w:val="0"/>
      <w:marRight w:val="0"/>
      <w:marTop w:val="0"/>
      <w:marBottom w:val="0"/>
      <w:divBdr>
        <w:top w:val="none" w:sz="0" w:space="0" w:color="auto"/>
        <w:left w:val="none" w:sz="0" w:space="0" w:color="auto"/>
        <w:bottom w:val="none" w:sz="0" w:space="0" w:color="auto"/>
        <w:right w:val="none" w:sz="0" w:space="0" w:color="auto"/>
      </w:divBdr>
    </w:div>
    <w:div w:id="2115439634">
      <w:bodyDiv w:val="1"/>
      <w:marLeft w:val="0"/>
      <w:marRight w:val="0"/>
      <w:marTop w:val="0"/>
      <w:marBottom w:val="0"/>
      <w:divBdr>
        <w:top w:val="none" w:sz="0" w:space="0" w:color="auto"/>
        <w:left w:val="none" w:sz="0" w:space="0" w:color="auto"/>
        <w:bottom w:val="none" w:sz="0" w:space="0" w:color="auto"/>
        <w:right w:val="none" w:sz="0" w:space="0" w:color="auto"/>
      </w:divBdr>
    </w:div>
    <w:div w:id="2118136431">
      <w:bodyDiv w:val="1"/>
      <w:marLeft w:val="0"/>
      <w:marRight w:val="0"/>
      <w:marTop w:val="0"/>
      <w:marBottom w:val="0"/>
      <w:divBdr>
        <w:top w:val="none" w:sz="0" w:space="0" w:color="auto"/>
        <w:left w:val="none" w:sz="0" w:space="0" w:color="auto"/>
        <w:bottom w:val="none" w:sz="0" w:space="0" w:color="auto"/>
        <w:right w:val="none" w:sz="0" w:space="0" w:color="auto"/>
      </w:divBdr>
    </w:div>
    <w:div w:id="2118524354">
      <w:bodyDiv w:val="1"/>
      <w:marLeft w:val="0"/>
      <w:marRight w:val="0"/>
      <w:marTop w:val="0"/>
      <w:marBottom w:val="0"/>
      <w:divBdr>
        <w:top w:val="none" w:sz="0" w:space="0" w:color="auto"/>
        <w:left w:val="none" w:sz="0" w:space="0" w:color="auto"/>
        <w:bottom w:val="none" w:sz="0" w:space="0" w:color="auto"/>
        <w:right w:val="none" w:sz="0" w:space="0" w:color="auto"/>
      </w:divBdr>
    </w:div>
    <w:div w:id="2118789966">
      <w:bodyDiv w:val="1"/>
      <w:marLeft w:val="0"/>
      <w:marRight w:val="0"/>
      <w:marTop w:val="0"/>
      <w:marBottom w:val="0"/>
      <w:divBdr>
        <w:top w:val="none" w:sz="0" w:space="0" w:color="auto"/>
        <w:left w:val="none" w:sz="0" w:space="0" w:color="auto"/>
        <w:bottom w:val="none" w:sz="0" w:space="0" w:color="auto"/>
        <w:right w:val="none" w:sz="0" w:space="0" w:color="auto"/>
      </w:divBdr>
    </w:div>
    <w:div w:id="2120031194">
      <w:bodyDiv w:val="1"/>
      <w:marLeft w:val="0"/>
      <w:marRight w:val="0"/>
      <w:marTop w:val="0"/>
      <w:marBottom w:val="0"/>
      <w:divBdr>
        <w:top w:val="none" w:sz="0" w:space="0" w:color="auto"/>
        <w:left w:val="none" w:sz="0" w:space="0" w:color="auto"/>
        <w:bottom w:val="none" w:sz="0" w:space="0" w:color="auto"/>
        <w:right w:val="none" w:sz="0" w:space="0" w:color="auto"/>
      </w:divBdr>
    </w:div>
    <w:div w:id="2120443602">
      <w:bodyDiv w:val="1"/>
      <w:marLeft w:val="0"/>
      <w:marRight w:val="0"/>
      <w:marTop w:val="0"/>
      <w:marBottom w:val="0"/>
      <w:divBdr>
        <w:top w:val="none" w:sz="0" w:space="0" w:color="auto"/>
        <w:left w:val="none" w:sz="0" w:space="0" w:color="auto"/>
        <w:bottom w:val="none" w:sz="0" w:space="0" w:color="auto"/>
        <w:right w:val="none" w:sz="0" w:space="0" w:color="auto"/>
      </w:divBdr>
    </w:div>
    <w:div w:id="2122263740">
      <w:bodyDiv w:val="1"/>
      <w:marLeft w:val="0"/>
      <w:marRight w:val="0"/>
      <w:marTop w:val="0"/>
      <w:marBottom w:val="0"/>
      <w:divBdr>
        <w:top w:val="none" w:sz="0" w:space="0" w:color="auto"/>
        <w:left w:val="none" w:sz="0" w:space="0" w:color="auto"/>
        <w:bottom w:val="none" w:sz="0" w:space="0" w:color="auto"/>
        <w:right w:val="none" w:sz="0" w:space="0" w:color="auto"/>
      </w:divBdr>
      <w:divsChild>
        <w:div w:id="456265716">
          <w:marLeft w:val="0"/>
          <w:marRight w:val="0"/>
          <w:marTop w:val="0"/>
          <w:marBottom w:val="0"/>
          <w:divBdr>
            <w:top w:val="none" w:sz="0" w:space="0" w:color="auto"/>
            <w:left w:val="none" w:sz="0" w:space="0" w:color="auto"/>
            <w:bottom w:val="none" w:sz="0" w:space="0" w:color="auto"/>
            <w:right w:val="none" w:sz="0" w:space="0" w:color="auto"/>
          </w:divBdr>
          <w:divsChild>
            <w:div w:id="887062057">
              <w:marLeft w:val="0"/>
              <w:marRight w:val="0"/>
              <w:marTop w:val="0"/>
              <w:marBottom w:val="0"/>
              <w:divBdr>
                <w:top w:val="none" w:sz="0" w:space="0" w:color="auto"/>
                <w:left w:val="none" w:sz="0" w:space="0" w:color="auto"/>
                <w:bottom w:val="none" w:sz="0" w:space="0" w:color="auto"/>
                <w:right w:val="none" w:sz="0" w:space="0" w:color="auto"/>
              </w:divBdr>
              <w:divsChild>
                <w:div w:id="1921132031">
                  <w:marLeft w:val="0"/>
                  <w:marRight w:val="0"/>
                  <w:marTop w:val="0"/>
                  <w:marBottom w:val="0"/>
                  <w:divBdr>
                    <w:top w:val="none" w:sz="0" w:space="0" w:color="auto"/>
                    <w:left w:val="none" w:sz="0" w:space="0" w:color="auto"/>
                    <w:bottom w:val="none" w:sz="0" w:space="0" w:color="auto"/>
                    <w:right w:val="none" w:sz="0" w:space="0" w:color="auto"/>
                  </w:divBdr>
                  <w:divsChild>
                    <w:div w:id="611287028">
                      <w:marLeft w:val="0"/>
                      <w:marRight w:val="0"/>
                      <w:marTop w:val="0"/>
                      <w:marBottom w:val="0"/>
                      <w:divBdr>
                        <w:top w:val="none" w:sz="0" w:space="0" w:color="auto"/>
                        <w:left w:val="none" w:sz="0" w:space="0" w:color="auto"/>
                        <w:bottom w:val="none" w:sz="0" w:space="0" w:color="auto"/>
                        <w:right w:val="none" w:sz="0" w:space="0" w:color="auto"/>
                      </w:divBdr>
                      <w:divsChild>
                        <w:div w:id="1745756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23761222">
      <w:bodyDiv w:val="1"/>
      <w:marLeft w:val="0"/>
      <w:marRight w:val="0"/>
      <w:marTop w:val="0"/>
      <w:marBottom w:val="0"/>
      <w:divBdr>
        <w:top w:val="none" w:sz="0" w:space="0" w:color="auto"/>
        <w:left w:val="none" w:sz="0" w:space="0" w:color="auto"/>
        <w:bottom w:val="none" w:sz="0" w:space="0" w:color="auto"/>
        <w:right w:val="none" w:sz="0" w:space="0" w:color="auto"/>
      </w:divBdr>
    </w:div>
    <w:div w:id="2123763968">
      <w:bodyDiv w:val="1"/>
      <w:marLeft w:val="0"/>
      <w:marRight w:val="0"/>
      <w:marTop w:val="0"/>
      <w:marBottom w:val="0"/>
      <w:divBdr>
        <w:top w:val="none" w:sz="0" w:space="0" w:color="auto"/>
        <w:left w:val="none" w:sz="0" w:space="0" w:color="auto"/>
        <w:bottom w:val="none" w:sz="0" w:space="0" w:color="auto"/>
        <w:right w:val="none" w:sz="0" w:space="0" w:color="auto"/>
      </w:divBdr>
    </w:div>
    <w:div w:id="2124156401">
      <w:bodyDiv w:val="1"/>
      <w:marLeft w:val="0"/>
      <w:marRight w:val="0"/>
      <w:marTop w:val="0"/>
      <w:marBottom w:val="0"/>
      <w:divBdr>
        <w:top w:val="none" w:sz="0" w:space="0" w:color="auto"/>
        <w:left w:val="none" w:sz="0" w:space="0" w:color="auto"/>
        <w:bottom w:val="none" w:sz="0" w:space="0" w:color="auto"/>
        <w:right w:val="none" w:sz="0" w:space="0" w:color="auto"/>
      </w:divBdr>
    </w:div>
    <w:div w:id="2126608848">
      <w:bodyDiv w:val="1"/>
      <w:marLeft w:val="0"/>
      <w:marRight w:val="0"/>
      <w:marTop w:val="0"/>
      <w:marBottom w:val="0"/>
      <w:divBdr>
        <w:top w:val="none" w:sz="0" w:space="0" w:color="auto"/>
        <w:left w:val="none" w:sz="0" w:space="0" w:color="auto"/>
        <w:bottom w:val="none" w:sz="0" w:space="0" w:color="auto"/>
        <w:right w:val="none" w:sz="0" w:space="0" w:color="auto"/>
      </w:divBdr>
    </w:div>
    <w:div w:id="2126653084">
      <w:bodyDiv w:val="1"/>
      <w:marLeft w:val="0"/>
      <w:marRight w:val="0"/>
      <w:marTop w:val="0"/>
      <w:marBottom w:val="0"/>
      <w:divBdr>
        <w:top w:val="none" w:sz="0" w:space="0" w:color="auto"/>
        <w:left w:val="none" w:sz="0" w:space="0" w:color="auto"/>
        <w:bottom w:val="none" w:sz="0" w:space="0" w:color="auto"/>
        <w:right w:val="none" w:sz="0" w:space="0" w:color="auto"/>
      </w:divBdr>
    </w:div>
    <w:div w:id="2127191587">
      <w:bodyDiv w:val="1"/>
      <w:marLeft w:val="0"/>
      <w:marRight w:val="0"/>
      <w:marTop w:val="0"/>
      <w:marBottom w:val="0"/>
      <w:divBdr>
        <w:top w:val="none" w:sz="0" w:space="0" w:color="auto"/>
        <w:left w:val="none" w:sz="0" w:space="0" w:color="auto"/>
        <w:bottom w:val="none" w:sz="0" w:space="0" w:color="auto"/>
        <w:right w:val="none" w:sz="0" w:space="0" w:color="auto"/>
      </w:divBdr>
    </w:div>
    <w:div w:id="2127656275">
      <w:bodyDiv w:val="1"/>
      <w:marLeft w:val="0"/>
      <w:marRight w:val="0"/>
      <w:marTop w:val="0"/>
      <w:marBottom w:val="0"/>
      <w:divBdr>
        <w:top w:val="none" w:sz="0" w:space="0" w:color="auto"/>
        <w:left w:val="none" w:sz="0" w:space="0" w:color="auto"/>
        <w:bottom w:val="none" w:sz="0" w:space="0" w:color="auto"/>
        <w:right w:val="none" w:sz="0" w:space="0" w:color="auto"/>
      </w:divBdr>
    </w:div>
    <w:div w:id="2128305559">
      <w:bodyDiv w:val="1"/>
      <w:marLeft w:val="0"/>
      <w:marRight w:val="0"/>
      <w:marTop w:val="0"/>
      <w:marBottom w:val="0"/>
      <w:divBdr>
        <w:top w:val="none" w:sz="0" w:space="0" w:color="auto"/>
        <w:left w:val="none" w:sz="0" w:space="0" w:color="auto"/>
        <w:bottom w:val="none" w:sz="0" w:space="0" w:color="auto"/>
        <w:right w:val="none" w:sz="0" w:space="0" w:color="auto"/>
      </w:divBdr>
    </w:div>
    <w:div w:id="2128427218">
      <w:bodyDiv w:val="1"/>
      <w:marLeft w:val="0"/>
      <w:marRight w:val="0"/>
      <w:marTop w:val="0"/>
      <w:marBottom w:val="0"/>
      <w:divBdr>
        <w:top w:val="none" w:sz="0" w:space="0" w:color="auto"/>
        <w:left w:val="none" w:sz="0" w:space="0" w:color="auto"/>
        <w:bottom w:val="none" w:sz="0" w:space="0" w:color="auto"/>
        <w:right w:val="none" w:sz="0" w:space="0" w:color="auto"/>
      </w:divBdr>
    </w:div>
    <w:div w:id="2128619031">
      <w:bodyDiv w:val="1"/>
      <w:marLeft w:val="0"/>
      <w:marRight w:val="0"/>
      <w:marTop w:val="0"/>
      <w:marBottom w:val="0"/>
      <w:divBdr>
        <w:top w:val="none" w:sz="0" w:space="0" w:color="auto"/>
        <w:left w:val="none" w:sz="0" w:space="0" w:color="auto"/>
        <w:bottom w:val="none" w:sz="0" w:space="0" w:color="auto"/>
        <w:right w:val="none" w:sz="0" w:space="0" w:color="auto"/>
      </w:divBdr>
    </w:div>
    <w:div w:id="2129623863">
      <w:bodyDiv w:val="1"/>
      <w:marLeft w:val="0"/>
      <w:marRight w:val="0"/>
      <w:marTop w:val="0"/>
      <w:marBottom w:val="0"/>
      <w:divBdr>
        <w:top w:val="none" w:sz="0" w:space="0" w:color="auto"/>
        <w:left w:val="none" w:sz="0" w:space="0" w:color="auto"/>
        <w:bottom w:val="none" w:sz="0" w:space="0" w:color="auto"/>
        <w:right w:val="none" w:sz="0" w:space="0" w:color="auto"/>
      </w:divBdr>
    </w:div>
    <w:div w:id="2131169560">
      <w:bodyDiv w:val="1"/>
      <w:marLeft w:val="0"/>
      <w:marRight w:val="0"/>
      <w:marTop w:val="0"/>
      <w:marBottom w:val="0"/>
      <w:divBdr>
        <w:top w:val="none" w:sz="0" w:space="0" w:color="auto"/>
        <w:left w:val="none" w:sz="0" w:space="0" w:color="auto"/>
        <w:bottom w:val="none" w:sz="0" w:space="0" w:color="auto"/>
        <w:right w:val="none" w:sz="0" w:space="0" w:color="auto"/>
      </w:divBdr>
    </w:div>
    <w:div w:id="2132625649">
      <w:bodyDiv w:val="1"/>
      <w:marLeft w:val="0"/>
      <w:marRight w:val="0"/>
      <w:marTop w:val="0"/>
      <w:marBottom w:val="0"/>
      <w:divBdr>
        <w:top w:val="none" w:sz="0" w:space="0" w:color="auto"/>
        <w:left w:val="none" w:sz="0" w:space="0" w:color="auto"/>
        <w:bottom w:val="none" w:sz="0" w:space="0" w:color="auto"/>
        <w:right w:val="none" w:sz="0" w:space="0" w:color="auto"/>
      </w:divBdr>
    </w:div>
    <w:div w:id="2133547031">
      <w:bodyDiv w:val="1"/>
      <w:marLeft w:val="0"/>
      <w:marRight w:val="0"/>
      <w:marTop w:val="0"/>
      <w:marBottom w:val="0"/>
      <w:divBdr>
        <w:top w:val="none" w:sz="0" w:space="0" w:color="auto"/>
        <w:left w:val="none" w:sz="0" w:space="0" w:color="auto"/>
        <w:bottom w:val="none" w:sz="0" w:space="0" w:color="auto"/>
        <w:right w:val="none" w:sz="0" w:space="0" w:color="auto"/>
      </w:divBdr>
    </w:div>
    <w:div w:id="2134670980">
      <w:bodyDiv w:val="1"/>
      <w:marLeft w:val="0"/>
      <w:marRight w:val="0"/>
      <w:marTop w:val="0"/>
      <w:marBottom w:val="0"/>
      <w:divBdr>
        <w:top w:val="none" w:sz="0" w:space="0" w:color="auto"/>
        <w:left w:val="none" w:sz="0" w:space="0" w:color="auto"/>
        <w:bottom w:val="none" w:sz="0" w:space="0" w:color="auto"/>
        <w:right w:val="none" w:sz="0" w:space="0" w:color="auto"/>
      </w:divBdr>
    </w:div>
    <w:div w:id="2134861750">
      <w:bodyDiv w:val="1"/>
      <w:marLeft w:val="0"/>
      <w:marRight w:val="0"/>
      <w:marTop w:val="0"/>
      <w:marBottom w:val="0"/>
      <w:divBdr>
        <w:top w:val="none" w:sz="0" w:space="0" w:color="auto"/>
        <w:left w:val="none" w:sz="0" w:space="0" w:color="auto"/>
        <w:bottom w:val="none" w:sz="0" w:space="0" w:color="auto"/>
        <w:right w:val="none" w:sz="0" w:space="0" w:color="auto"/>
      </w:divBdr>
    </w:div>
    <w:div w:id="2137143210">
      <w:bodyDiv w:val="1"/>
      <w:marLeft w:val="0"/>
      <w:marRight w:val="0"/>
      <w:marTop w:val="0"/>
      <w:marBottom w:val="0"/>
      <w:divBdr>
        <w:top w:val="none" w:sz="0" w:space="0" w:color="auto"/>
        <w:left w:val="none" w:sz="0" w:space="0" w:color="auto"/>
        <w:bottom w:val="none" w:sz="0" w:space="0" w:color="auto"/>
        <w:right w:val="none" w:sz="0" w:space="0" w:color="auto"/>
      </w:divBdr>
      <w:divsChild>
        <w:div w:id="1327052727">
          <w:marLeft w:val="0"/>
          <w:marRight w:val="0"/>
          <w:marTop w:val="0"/>
          <w:marBottom w:val="0"/>
          <w:divBdr>
            <w:top w:val="none" w:sz="0" w:space="0" w:color="auto"/>
            <w:left w:val="none" w:sz="0" w:space="0" w:color="auto"/>
            <w:bottom w:val="none" w:sz="0" w:space="0" w:color="auto"/>
            <w:right w:val="none" w:sz="0" w:space="0" w:color="auto"/>
          </w:divBdr>
          <w:divsChild>
            <w:div w:id="13607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031127">
      <w:bodyDiv w:val="1"/>
      <w:marLeft w:val="0"/>
      <w:marRight w:val="0"/>
      <w:marTop w:val="0"/>
      <w:marBottom w:val="0"/>
      <w:divBdr>
        <w:top w:val="none" w:sz="0" w:space="0" w:color="auto"/>
        <w:left w:val="none" w:sz="0" w:space="0" w:color="auto"/>
        <w:bottom w:val="none" w:sz="0" w:space="0" w:color="auto"/>
        <w:right w:val="none" w:sz="0" w:space="0" w:color="auto"/>
      </w:divBdr>
    </w:div>
    <w:div w:id="2139256060">
      <w:bodyDiv w:val="1"/>
      <w:marLeft w:val="0"/>
      <w:marRight w:val="0"/>
      <w:marTop w:val="0"/>
      <w:marBottom w:val="0"/>
      <w:divBdr>
        <w:top w:val="none" w:sz="0" w:space="0" w:color="auto"/>
        <w:left w:val="none" w:sz="0" w:space="0" w:color="auto"/>
        <w:bottom w:val="none" w:sz="0" w:space="0" w:color="auto"/>
        <w:right w:val="none" w:sz="0" w:space="0" w:color="auto"/>
      </w:divBdr>
      <w:divsChild>
        <w:div w:id="1370715915">
          <w:marLeft w:val="0"/>
          <w:marRight w:val="0"/>
          <w:marTop w:val="0"/>
          <w:marBottom w:val="0"/>
          <w:divBdr>
            <w:top w:val="none" w:sz="0" w:space="0" w:color="auto"/>
            <w:left w:val="none" w:sz="0" w:space="0" w:color="auto"/>
            <w:bottom w:val="none" w:sz="0" w:space="0" w:color="auto"/>
            <w:right w:val="none" w:sz="0" w:space="0" w:color="auto"/>
          </w:divBdr>
          <w:divsChild>
            <w:div w:id="995496430">
              <w:marLeft w:val="0"/>
              <w:marRight w:val="0"/>
              <w:marTop w:val="0"/>
              <w:marBottom w:val="0"/>
              <w:divBdr>
                <w:top w:val="none" w:sz="0" w:space="0" w:color="auto"/>
                <w:left w:val="none" w:sz="0" w:space="0" w:color="auto"/>
                <w:bottom w:val="none" w:sz="0" w:space="0" w:color="auto"/>
                <w:right w:val="none" w:sz="0" w:space="0" w:color="auto"/>
              </w:divBdr>
              <w:divsChild>
                <w:div w:id="850217163">
                  <w:marLeft w:val="0"/>
                  <w:marRight w:val="0"/>
                  <w:marTop w:val="0"/>
                  <w:marBottom w:val="0"/>
                  <w:divBdr>
                    <w:top w:val="none" w:sz="0" w:space="0" w:color="auto"/>
                    <w:left w:val="none" w:sz="0" w:space="0" w:color="auto"/>
                    <w:bottom w:val="none" w:sz="0" w:space="0" w:color="auto"/>
                    <w:right w:val="none" w:sz="0" w:space="0" w:color="auto"/>
                  </w:divBdr>
                  <w:divsChild>
                    <w:div w:id="1599406698">
                      <w:marLeft w:val="0"/>
                      <w:marRight w:val="0"/>
                      <w:marTop w:val="0"/>
                      <w:marBottom w:val="0"/>
                      <w:divBdr>
                        <w:top w:val="none" w:sz="0" w:space="0" w:color="auto"/>
                        <w:left w:val="none" w:sz="0" w:space="0" w:color="auto"/>
                        <w:bottom w:val="none" w:sz="0" w:space="0" w:color="auto"/>
                        <w:right w:val="none" w:sz="0" w:space="0" w:color="auto"/>
                      </w:divBdr>
                      <w:divsChild>
                        <w:div w:id="1874730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39949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CAF555-0DEE-4243-BBB9-272D6B1A5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511</Words>
  <Characters>2913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Christensen</dc:creator>
  <cp:lastModifiedBy>Peter Christensen</cp:lastModifiedBy>
  <cp:revision>4</cp:revision>
  <cp:lastPrinted>2022-05-06T17:20:00Z</cp:lastPrinted>
  <dcterms:created xsi:type="dcterms:W3CDTF">2022-05-19T18:24:00Z</dcterms:created>
  <dcterms:modified xsi:type="dcterms:W3CDTF">2022-05-19T18:33:00Z</dcterms:modified>
</cp:coreProperties>
</file>