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5E12E7" w:rsidRPr="00DB6FAB" w:rsidRDefault="005E12E7" w:rsidP="005E12E7">
      <w:pPr>
        <w:spacing w:after="0" w:line="240" w:lineRule="auto"/>
        <w:rPr>
          <w:rFonts w:ascii="Century Gothic" w:eastAsia="Times New Roman" w:hAnsi="Century Gothic" w:cs="Arial"/>
          <w:b/>
          <w:bCs/>
          <w:sz w:val="24"/>
          <w:szCs w:val="24"/>
        </w:rPr>
      </w:pPr>
    </w:p>
    <w:p w:rsidR="005A6B22" w:rsidRPr="00DB6FAB" w:rsidRDefault="005A6B22" w:rsidP="00A35E9F">
      <w:pPr>
        <w:spacing w:after="0" w:line="240" w:lineRule="auto"/>
        <w:jc w:val="center"/>
        <w:rPr>
          <w:rFonts w:ascii="Century Gothic" w:hAnsi="Century Gothic"/>
          <w:b/>
          <w:sz w:val="24"/>
          <w:szCs w:val="24"/>
        </w:rPr>
      </w:pPr>
      <w:r w:rsidRPr="00DB6FAB">
        <w:rPr>
          <w:rFonts w:ascii="Century Gothic" w:hAnsi="Century Gothic"/>
          <w:b/>
          <w:sz w:val="24"/>
          <w:szCs w:val="24"/>
        </w:rPr>
        <w:t>~Please continue wearing your mask while in the Sanctuary~</w:t>
      </w:r>
    </w:p>
    <w:p w:rsidR="0039381E" w:rsidRDefault="0039381E" w:rsidP="00A35E9F">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~Offering plates will be located at the back of the Sanctuary~</w:t>
      </w:r>
    </w:p>
    <w:p w:rsidR="0019509A" w:rsidRPr="00DB6FAB" w:rsidRDefault="0019509A" w:rsidP="0019509A">
      <w:pPr>
        <w:spacing w:after="0" w:line="240" w:lineRule="auto"/>
        <w:rPr>
          <w:rFonts w:ascii="Century Gothic" w:eastAsia="Times New Roman" w:hAnsi="Century Gothic" w:cs="Arial"/>
          <w:b/>
          <w:bCs/>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19509A" w:rsidRPr="0019509A" w:rsidRDefault="0019509A" w:rsidP="0019509A">
      <w:pPr>
        <w:spacing w:after="0" w:line="240" w:lineRule="auto"/>
        <w:rPr>
          <w:rFonts w:ascii="Century Gothic" w:hAnsi="Century Gothic"/>
          <w:sz w:val="24"/>
          <w:szCs w:val="24"/>
        </w:rPr>
      </w:pPr>
    </w:p>
    <w:p w:rsidR="00926E2D" w:rsidRDefault="00C82997" w:rsidP="006967A1">
      <w:pPr>
        <w:spacing w:after="0" w:line="240" w:lineRule="auto"/>
        <w:rPr>
          <w:rFonts w:ascii="Century Gothic" w:hAnsi="Century Gothic"/>
          <w:sz w:val="20"/>
          <w:szCs w:val="24"/>
        </w:rPr>
      </w:pPr>
      <w:r w:rsidRPr="000C4E60">
        <w:rPr>
          <w:rFonts w:ascii="Century Gothic" w:hAnsi="Century Gothic"/>
          <w:noProof/>
          <w:sz w:val="20"/>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0C4E60">
        <w:rPr>
          <w:rFonts w:ascii="Century Gothic" w:hAnsi="Century Gothic"/>
          <w:noProof/>
          <w:sz w:val="20"/>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841E64"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June</w:t>
                            </w:r>
                            <w:r w:rsidR="00861AD1" w:rsidRPr="00304883">
                              <w:rPr>
                                <w:rFonts w:ascii="Arial" w:hAnsi="Arial" w:cs="Arial"/>
                                <w:b/>
                                <w:bCs/>
                                <w:color w:val="1D2226"/>
                                <w:sz w:val="28"/>
                                <w:szCs w:val="28"/>
                                <w:shd w:val="clear" w:color="auto" w:fill="FFFFFF"/>
                              </w:rPr>
                              <w:t xml:space="preserve"> </w:t>
                            </w:r>
                            <w:r w:rsidR="00501FA8">
                              <w:rPr>
                                <w:rFonts w:ascii="Arial" w:hAnsi="Arial" w:cs="Arial"/>
                                <w:b/>
                                <w:bCs/>
                                <w:color w:val="1D2226"/>
                                <w:sz w:val="28"/>
                                <w:szCs w:val="28"/>
                                <w:shd w:val="clear" w:color="auto" w:fill="FFFFFF"/>
                              </w:rPr>
                              <w:t>26</w:t>
                            </w:r>
                            <w:r w:rsidR="0035010A" w:rsidRPr="00304883">
                              <w:rPr>
                                <w:rFonts w:ascii="Arial" w:hAnsi="Arial" w:cs="Arial"/>
                                <w:b/>
                                <w:bCs/>
                                <w:color w:val="1D2226"/>
                                <w:sz w:val="28"/>
                                <w:szCs w:val="28"/>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35010A" w:rsidRPr="00885700" w:rsidRDefault="00501FA8" w:rsidP="00FF2D51">
                            <w:pPr>
                              <w:spacing w:after="0" w:line="240" w:lineRule="auto"/>
                              <w:jc w:val="center"/>
                              <w:rPr>
                                <w:rFonts w:ascii="Arial" w:eastAsia="Times New Roman" w:hAnsi="Arial" w:cs="Arial"/>
                                <w:b/>
                                <w:bCs/>
                                <w:color w:val="1D2226"/>
                                <w:sz w:val="26"/>
                                <w:szCs w:val="26"/>
                                <w:shd w:val="clear" w:color="auto" w:fill="FFFFFF"/>
                              </w:rPr>
                            </w:pPr>
                            <w:r>
                              <w:rPr>
                                <w:rFonts w:ascii="Century Gothic" w:eastAsia="Times New Roman" w:hAnsi="Century Gothic" w:cs="Arial"/>
                                <w:b/>
                                <w:bCs/>
                                <w:sz w:val="26"/>
                                <w:szCs w:val="26"/>
                              </w:rPr>
                              <w:t>Third</w:t>
                            </w:r>
                            <w:r w:rsidR="00860ED5" w:rsidRPr="00885700">
                              <w:rPr>
                                <w:rFonts w:ascii="Century Gothic" w:eastAsia="Times New Roman" w:hAnsi="Century Gothic" w:cs="Arial"/>
                                <w:b/>
                                <w:bCs/>
                                <w:sz w:val="26"/>
                                <w:szCs w:val="26"/>
                              </w:rPr>
                              <w:t xml:space="preserve"> Sunday after </w:t>
                            </w:r>
                            <w:r w:rsidR="00841E64" w:rsidRPr="00885700">
                              <w:rPr>
                                <w:rFonts w:ascii="Century Gothic" w:eastAsia="Times New Roman" w:hAnsi="Century Gothic" w:cs="Arial"/>
                                <w:b/>
                                <w:bCs/>
                                <w:sz w:val="26"/>
                                <w:szCs w:val="26"/>
                              </w:rPr>
                              <w:t>Pentecost</w:t>
                            </w:r>
                          </w:p>
                          <w:p w:rsidR="00073B35" w:rsidRPr="007D6A37" w:rsidRDefault="00501FA8" w:rsidP="00FF2D51">
                            <w:pPr>
                              <w:spacing w:after="0" w:line="240" w:lineRule="auto"/>
                              <w:jc w:val="center"/>
                              <w:rPr>
                                <w:rFonts w:ascii="Arial" w:eastAsia="Times New Roman" w:hAnsi="Arial" w:cs="Arial"/>
                                <w:b/>
                                <w:bCs/>
                                <w:color w:val="1D2226"/>
                                <w:sz w:val="28"/>
                                <w:szCs w:val="28"/>
                                <w:shd w:val="clear" w:color="auto" w:fill="FFFFFF"/>
                              </w:rPr>
                            </w:pPr>
                            <w:r>
                              <w:rPr>
                                <w:rFonts w:ascii="Century Gothic" w:eastAsia="Times New Roman" w:hAnsi="Century Gothic" w:cs="Arial"/>
                                <w:b/>
                                <w:bCs/>
                                <w:sz w:val="28"/>
                                <w:szCs w:val="28"/>
                              </w:rPr>
                              <w:t>The Journey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304883" w:rsidRDefault="00870F9D" w:rsidP="00870F9D">
                      <w:pPr>
                        <w:pStyle w:val="NormalWeb"/>
                        <w:spacing w:before="2" w:after="2"/>
                        <w:jc w:val="center"/>
                        <w:rPr>
                          <w:rFonts w:ascii="Arial" w:hAnsi="Arial" w:cs="Arial"/>
                          <w:b/>
                          <w:bCs/>
                          <w:color w:val="1D2226"/>
                          <w:sz w:val="26"/>
                          <w:szCs w:val="26"/>
                          <w:shd w:val="clear" w:color="auto" w:fill="FFFFFF"/>
                        </w:rPr>
                      </w:pPr>
                    </w:p>
                    <w:p w:rsidR="00BE49E0" w:rsidRPr="00304883" w:rsidRDefault="00841E64" w:rsidP="00FF2D51">
                      <w:pPr>
                        <w:pStyle w:val="NormalWeb"/>
                        <w:spacing w:beforeLines="0" w:afterLines="0" w:after="0"/>
                        <w:jc w:val="center"/>
                        <w:rPr>
                          <w:rFonts w:ascii="Arial" w:hAnsi="Arial" w:cs="Arial"/>
                          <w:b/>
                          <w:bCs/>
                          <w:color w:val="1D2226"/>
                          <w:sz w:val="28"/>
                          <w:szCs w:val="28"/>
                          <w:shd w:val="clear" w:color="auto" w:fill="FFFFFF"/>
                        </w:rPr>
                      </w:pPr>
                      <w:r>
                        <w:rPr>
                          <w:rFonts w:ascii="Arial" w:hAnsi="Arial" w:cs="Arial"/>
                          <w:b/>
                          <w:bCs/>
                          <w:color w:val="1D2226"/>
                          <w:sz w:val="28"/>
                          <w:szCs w:val="28"/>
                          <w:shd w:val="clear" w:color="auto" w:fill="FFFFFF"/>
                        </w:rPr>
                        <w:t>June</w:t>
                      </w:r>
                      <w:r w:rsidR="00861AD1" w:rsidRPr="00304883">
                        <w:rPr>
                          <w:rFonts w:ascii="Arial" w:hAnsi="Arial" w:cs="Arial"/>
                          <w:b/>
                          <w:bCs/>
                          <w:color w:val="1D2226"/>
                          <w:sz w:val="28"/>
                          <w:szCs w:val="28"/>
                          <w:shd w:val="clear" w:color="auto" w:fill="FFFFFF"/>
                        </w:rPr>
                        <w:t xml:space="preserve"> </w:t>
                      </w:r>
                      <w:r w:rsidR="00501FA8">
                        <w:rPr>
                          <w:rFonts w:ascii="Arial" w:hAnsi="Arial" w:cs="Arial"/>
                          <w:b/>
                          <w:bCs/>
                          <w:color w:val="1D2226"/>
                          <w:sz w:val="28"/>
                          <w:szCs w:val="28"/>
                          <w:shd w:val="clear" w:color="auto" w:fill="FFFFFF"/>
                        </w:rPr>
                        <w:t>26</w:t>
                      </w:r>
                      <w:r w:rsidR="0035010A" w:rsidRPr="00304883">
                        <w:rPr>
                          <w:rFonts w:ascii="Arial" w:hAnsi="Arial" w:cs="Arial"/>
                          <w:b/>
                          <w:bCs/>
                          <w:color w:val="1D2226"/>
                          <w:sz w:val="28"/>
                          <w:szCs w:val="28"/>
                          <w:shd w:val="clear" w:color="auto" w:fill="FFFFFF"/>
                        </w:rPr>
                        <w:t>, 2022</w:t>
                      </w:r>
                    </w:p>
                    <w:p w:rsidR="00FF2D51" w:rsidRPr="007D6A37" w:rsidRDefault="00FF2D51" w:rsidP="00FF2D51">
                      <w:pPr>
                        <w:pStyle w:val="NormalWeb"/>
                        <w:spacing w:beforeLines="0" w:afterLines="0" w:after="0"/>
                        <w:jc w:val="center"/>
                        <w:rPr>
                          <w:rFonts w:ascii="Arial" w:hAnsi="Arial" w:cs="Arial"/>
                          <w:b/>
                          <w:bCs/>
                          <w:color w:val="1D2226"/>
                          <w:sz w:val="28"/>
                          <w:szCs w:val="28"/>
                          <w:shd w:val="clear" w:color="auto" w:fill="FFFFFF"/>
                        </w:rPr>
                      </w:pPr>
                    </w:p>
                    <w:p w:rsidR="0035010A" w:rsidRPr="00885700" w:rsidRDefault="00501FA8" w:rsidP="00FF2D51">
                      <w:pPr>
                        <w:spacing w:after="0" w:line="240" w:lineRule="auto"/>
                        <w:jc w:val="center"/>
                        <w:rPr>
                          <w:rFonts w:ascii="Arial" w:eastAsia="Times New Roman" w:hAnsi="Arial" w:cs="Arial"/>
                          <w:b/>
                          <w:bCs/>
                          <w:color w:val="1D2226"/>
                          <w:sz w:val="26"/>
                          <w:szCs w:val="26"/>
                          <w:shd w:val="clear" w:color="auto" w:fill="FFFFFF"/>
                        </w:rPr>
                      </w:pPr>
                      <w:r>
                        <w:rPr>
                          <w:rFonts w:ascii="Century Gothic" w:eastAsia="Times New Roman" w:hAnsi="Century Gothic" w:cs="Arial"/>
                          <w:b/>
                          <w:bCs/>
                          <w:sz w:val="26"/>
                          <w:szCs w:val="26"/>
                        </w:rPr>
                        <w:t>Third</w:t>
                      </w:r>
                      <w:r w:rsidR="00860ED5" w:rsidRPr="00885700">
                        <w:rPr>
                          <w:rFonts w:ascii="Century Gothic" w:eastAsia="Times New Roman" w:hAnsi="Century Gothic" w:cs="Arial"/>
                          <w:b/>
                          <w:bCs/>
                          <w:sz w:val="26"/>
                          <w:szCs w:val="26"/>
                        </w:rPr>
                        <w:t xml:space="preserve"> Sunday after </w:t>
                      </w:r>
                      <w:r w:rsidR="00841E64" w:rsidRPr="00885700">
                        <w:rPr>
                          <w:rFonts w:ascii="Century Gothic" w:eastAsia="Times New Roman" w:hAnsi="Century Gothic" w:cs="Arial"/>
                          <w:b/>
                          <w:bCs/>
                          <w:sz w:val="26"/>
                          <w:szCs w:val="26"/>
                        </w:rPr>
                        <w:t>Pentecost</w:t>
                      </w:r>
                    </w:p>
                    <w:p w:rsidR="00073B35" w:rsidRPr="007D6A37" w:rsidRDefault="00501FA8" w:rsidP="00FF2D51">
                      <w:pPr>
                        <w:spacing w:after="0" w:line="240" w:lineRule="auto"/>
                        <w:jc w:val="center"/>
                        <w:rPr>
                          <w:rFonts w:ascii="Arial" w:eastAsia="Times New Roman" w:hAnsi="Arial" w:cs="Arial"/>
                          <w:b/>
                          <w:bCs/>
                          <w:color w:val="1D2226"/>
                          <w:sz w:val="28"/>
                          <w:szCs w:val="28"/>
                          <w:shd w:val="clear" w:color="auto" w:fill="FFFFFF"/>
                        </w:rPr>
                      </w:pPr>
                      <w:r>
                        <w:rPr>
                          <w:rFonts w:ascii="Century Gothic" w:eastAsia="Times New Roman" w:hAnsi="Century Gothic" w:cs="Arial"/>
                          <w:b/>
                          <w:bCs/>
                          <w:sz w:val="28"/>
                          <w:szCs w:val="28"/>
                        </w:rPr>
                        <w:t>The Journey</w:t>
                      </w:r>
                    </w:p>
                  </w:txbxContent>
                </v:textbox>
                <w10:wrap type="tight" anchorx="margin" anchory="margin"/>
                <w10:anchorlock/>
              </v:shape>
            </w:pict>
          </mc:Fallback>
        </mc:AlternateContent>
      </w:r>
      <w:r w:rsidR="008F0636" w:rsidRPr="009508D5">
        <w:rPr>
          <w:rFonts w:ascii="Century Gothic" w:eastAsia="Times New Roman" w:hAnsi="Century Gothic" w:cs="Arial"/>
          <w:i/>
          <w:iCs/>
          <w:sz w:val="26"/>
          <w:szCs w:val="26"/>
        </w:rPr>
        <w:t xml:space="preserve">Silent </w:t>
      </w:r>
      <w:r w:rsidR="0068155B" w:rsidRPr="009508D5">
        <w:rPr>
          <w:rFonts w:ascii="Century Gothic" w:eastAsia="Times New Roman" w:hAnsi="Century Gothic" w:cs="Arial"/>
          <w:i/>
          <w:iCs/>
          <w:sz w:val="26"/>
          <w:szCs w:val="26"/>
        </w:rPr>
        <w:t>Meditation</w:t>
      </w:r>
    </w:p>
    <w:p w:rsidR="00F87EB8" w:rsidRPr="004E122C" w:rsidRDefault="00F87EB8" w:rsidP="00501FA8">
      <w:pPr>
        <w:spacing w:after="0" w:line="240" w:lineRule="auto"/>
        <w:ind w:right="100" w:firstLine="630"/>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 xml:space="preserve">“The journey is part of the experience - an expression of the seriousness of one's intent.” - Anthony </w:t>
      </w:r>
      <w:proofErr w:type="spellStart"/>
      <w:r w:rsidRPr="004E122C">
        <w:rPr>
          <w:rFonts w:ascii="Century Gothic" w:eastAsia="Times New Roman" w:hAnsi="Century Gothic" w:cs="Arial"/>
          <w:i/>
          <w:iCs/>
          <w:color w:val="auto"/>
          <w:sz w:val="24"/>
          <w:szCs w:val="24"/>
        </w:rPr>
        <w:t>Bourdain</w:t>
      </w:r>
      <w:proofErr w:type="spellEnd"/>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Prelude</w:t>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4E122C">
        <w:rPr>
          <w:rFonts w:ascii="Century Gothic" w:eastAsia="Times New Roman" w:hAnsi="Century Gothic" w:cs="Arial"/>
          <w:i/>
          <w:iCs/>
          <w:color w:val="auto"/>
          <w:sz w:val="24"/>
          <w:szCs w:val="24"/>
        </w:rPr>
        <w:t>“The Fisherman”</w:t>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4E122C">
        <w:rPr>
          <w:rFonts w:ascii="Century Gothic" w:eastAsia="Times New Roman" w:hAnsi="Century Gothic" w:cs="Arial"/>
          <w:i/>
          <w:iCs/>
          <w:color w:val="auto"/>
          <w:sz w:val="24"/>
          <w:szCs w:val="24"/>
        </w:rPr>
        <w:t>Mason Jennings</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ind w:right="100"/>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Welcome to Worship</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sz w:val="24"/>
          <w:szCs w:val="24"/>
        </w:rPr>
        <w:t>One: Whoever you are and wherever you are on life’s journey,</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sz w:val="24"/>
          <w:szCs w:val="24"/>
        </w:rPr>
        <w:t xml:space="preserve">ALL: </w:t>
      </w:r>
      <w:r w:rsidRPr="004E122C">
        <w:rPr>
          <w:rFonts w:ascii="Century Gothic" w:eastAsia="Times New Roman" w:hAnsi="Century Gothic" w:cs="Arial"/>
          <w:b/>
          <w:bCs/>
          <w:sz w:val="24"/>
          <w:szCs w:val="24"/>
        </w:rPr>
        <w:t>We welcome you here.</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Opening Comments</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Entrance of Light &amp; Ringing of the Bell</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Call to Worship (from UCC Worship Ways - Rev. Dr. Cheryl Lindsay)</w:t>
      </w: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One: The way of our God is holy.</w:t>
      </w: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b/>
          <w:bCs/>
          <w:i/>
          <w:iCs/>
          <w:color w:val="auto"/>
          <w:sz w:val="24"/>
          <w:szCs w:val="24"/>
        </w:rPr>
        <w:t>Many: Holy One, we seek your presence in our midst.</w:t>
      </w: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One: The way of our God is wondrous.</w:t>
      </w: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b/>
          <w:bCs/>
          <w:i/>
          <w:iCs/>
          <w:color w:val="auto"/>
          <w:sz w:val="24"/>
          <w:szCs w:val="24"/>
        </w:rPr>
        <w:t>Many: Wondrous God, we marvel at your works and marvelous deeds.</w:t>
      </w: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lastRenderedPageBreak/>
        <w:t>One: The way of our God is awesome.</w:t>
      </w: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b/>
          <w:bCs/>
          <w:i/>
          <w:iCs/>
          <w:color w:val="auto"/>
          <w:sz w:val="24"/>
          <w:szCs w:val="24"/>
        </w:rPr>
        <w:t>Many: Awesome God, we call out to you in hope.</w:t>
      </w:r>
    </w:p>
    <w:p w:rsidR="00F87EB8" w:rsidRDefault="00F87EB8" w:rsidP="00F87EB8">
      <w:pPr>
        <w:spacing w:after="0" w:line="240" w:lineRule="auto"/>
        <w:rPr>
          <w:rFonts w:ascii="Century Gothic" w:eastAsia="Times New Roman" w:hAnsi="Century Gothic" w:cs="Arial"/>
          <w:i/>
          <w:iCs/>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↑Passing of the Peace</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Children’s C</w:t>
      </w:r>
      <w:r>
        <w:rPr>
          <w:rFonts w:ascii="Century Gothic" w:eastAsia="Times New Roman" w:hAnsi="Century Gothic" w:cs="Arial"/>
          <w:i/>
          <w:iCs/>
          <w:sz w:val="24"/>
          <w:szCs w:val="24"/>
        </w:rPr>
        <w:t>hat</w:t>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Pr>
          <w:rFonts w:ascii="Century Gothic" w:eastAsia="Times New Roman" w:hAnsi="Century Gothic" w:cs="Arial"/>
          <w:i/>
          <w:iCs/>
          <w:sz w:val="24"/>
          <w:szCs w:val="24"/>
        </w:rPr>
        <w:tab/>
      </w:r>
      <w:r w:rsidRPr="004E122C">
        <w:rPr>
          <w:rFonts w:ascii="Century Gothic" w:eastAsia="Times New Roman" w:hAnsi="Century Gothic" w:cs="Arial"/>
          <w:i/>
          <w:iCs/>
          <w:sz w:val="24"/>
          <w:szCs w:val="24"/>
        </w:rPr>
        <w:t>Milner Family</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color w:val="auto"/>
          <w:sz w:val="24"/>
          <w:szCs w:val="24"/>
        </w:rPr>
        <w:t>↑</w:t>
      </w:r>
      <w:r w:rsidRPr="00D079B5">
        <w:rPr>
          <w:rFonts w:ascii="Century Gothic" w:eastAsia="Times New Roman" w:hAnsi="Century Gothic" w:cs="Arial"/>
          <w:i/>
          <w:iCs/>
          <w:color w:val="auto"/>
          <w:sz w:val="24"/>
          <w:szCs w:val="24"/>
        </w:rPr>
        <w:t>Centering Song</w:t>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4E122C">
        <w:rPr>
          <w:rFonts w:ascii="Century Gothic" w:eastAsia="Times New Roman" w:hAnsi="Century Gothic" w:cs="Arial"/>
          <w:i/>
          <w:iCs/>
          <w:color w:val="auto"/>
          <w:sz w:val="24"/>
          <w:szCs w:val="24"/>
        </w:rPr>
        <w:t>“Give Us Your Vision”</w:t>
      </w:r>
      <w:r w:rsidRPr="00D079B5">
        <w:rPr>
          <w:rFonts w:ascii="Century Gothic" w:eastAsia="Times New Roman" w:hAnsi="Century Gothic" w:cs="Arial"/>
          <w:i/>
          <w:iCs/>
          <w:color w:val="auto"/>
          <w:sz w:val="24"/>
          <w:szCs w:val="24"/>
        </w:rPr>
        <w:tab/>
      </w:r>
      <w:r w:rsidRPr="004E122C">
        <w:rPr>
          <w:rFonts w:ascii="Century Gothic" w:eastAsia="Times New Roman" w:hAnsi="Century Gothic" w:cs="Arial"/>
          <w:i/>
          <w:iCs/>
          <w:color w:val="auto"/>
          <w:sz w:val="24"/>
          <w:szCs w:val="24"/>
        </w:rPr>
        <w:t>Irish Traditional Melody</w:t>
      </w: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t>Words by Hanson/</w:t>
      </w:r>
      <w:proofErr w:type="spellStart"/>
      <w:r w:rsidRPr="00D079B5">
        <w:rPr>
          <w:rFonts w:ascii="Century Gothic" w:eastAsia="Times New Roman" w:hAnsi="Century Gothic" w:cs="Arial"/>
          <w:i/>
          <w:iCs/>
          <w:color w:val="auto"/>
          <w:sz w:val="24"/>
          <w:szCs w:val="24"/>
        </w:rPr>
        <w:t>Murakamim</w:t>
      </w:r>
      <w:proofErr w:type="spellEnd"/>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Prayer for Illumination</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First Reading (2 Kings 2:1-2, 6-14, NRSVUE)</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Gospel</w:t>
      </w:r>
      <w:r w:rsidRPr="00D079B5">
        <w:rPr>
          <w:rFonts w:ascii="Century Gothic" w:eastAsia="Times New Roman" w:hAnsi="Century Gothic" w:cs="Arial"/>
          <w:i/>
          <w:iCs/>
          <w:color w:val="auto"/>
          <w:sz w:val="24"/>
          <w:szCs w:val="24"/>
        </w:rPr>
        <w:t xml:space="preserve"> Reading (Luke 9:51-62, NRSVUE)</w:t>
      </w:r>
    </w:p>
    <w:p w:rsidR="00F87EB8" w:rsidRPr="004E122C" w:rsidRDefault="00F87EB8" w:rsidP="005E12E7">
      <w:pPr>
        <w:spacing w:after="0" w:line="240" w:lineRule="auto"/>
        <w:ind w:firstLine="720"/>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When the days drew near for him to be taken up, he set his face to go to Jerusalem. And he sent messengers ahead of him. On their way they entered a village of the Samaritans to prepare for his arrival, but they did not receive him because his face was set toward Jerusalem. When his disciples James and John saw this, they said, “Lord, do you want us to command fire to come down from heaven and consume them?” But he turned and rebuked them. Then they went on to another village.</w:t>
      </w:r>
    </w:p>
    <w:p w:rsidR="00F87EB8" w:rsidRPr="004E122C" w:rsidRDefault="00F87EB8" w:rsidP="005E12E7">
      <w:pPr>
        <w:spacing w:after="0" w:line="240" w:lineRule="auto"/>
        <w:ind w:firstLine="720"/>
        <w:rPr>
          <w:rFonts w:ascii="Century Gothic" w:eastAsia="Times New Roman" w:hAnsi="Century Gothic" w:cs="Times New Roman"/>
          <w:color w:val="auto"/>
          <w:sz w:val="24"/>
          <w:szCs w:val="24"/>
        </w:rPr>
      </w:pPr>
    </w:p>
    <w:p w:rsidR="00F87EB8" w:rsidRPr="004E122C" w:rsidRDefault="00F87EB8" w:rsidP="005E12E7">
      <w:pPr>
        <w:spacing w:after="0" w:line="240" w:lineRule="auto"/>
        <w:ind w:firstLine="720"/>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As they were going along the road, someone said to him, “I will follow you wherever you go.” And Jesus said to him, “Foxes have holes, and birds of the air have nests, but the Son of Man has nowhere to lay his head.” To another he said, “Follow me.” But he said, “Lord, first let me go and bury my father.” And Jesus said to him, “Let the dead bury their own dead, but as for you, go and proclaim the kingdom of God.” Another said, “I will follow you, Lord, but let me first say farewell to those at my home.” And Jesus said to him, “No one who puts a hand to the plow and looks back is fit for the kingdom of God.”</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Reflection</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Call to Offering/Prayer of Dedication</w:t>
      </w:r>
    </w:p>
    <w:p w:rsidR="00F87EB8" w:rsidRDefault="00F87EB8" w:rsidP="00F87EB8">
      <w:pPr>
        <w:spacing w:after="0" w:line="240" w:lineRule="auto"/>
        <w:rPr>
          <w:rFonts w:ascii="Century Gothic" w:eastAsia="Times New Roman" w:hAnsi="Century Gothic" w:cs="Times New Roman"/>
          <w:color w:val="auto"/>
          <w:sz w:val="24"/>
          <w:szCs w:val="24"/>
        </w:rPr>
      </w:pPr>
    </w:p>
    <w:p w:rsidR="005E12E7" w:rsidRPr="004E122C" w:rsidRDefault="005E12E7"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sz w:val="24"/>
          <w:szCs w:val="24"/>
        </w:rPr>
        <w:lastRenderedPageBreak/>
        <w:t>↑</w:t>
      </w:r>
      <w:r w:rsidRPr="004E122C">
        <w:rPr>
          <w:rFonts w:ascii="Century Gothic" w:eastAsia="Times New Roman" w:hAnsi="Century Gothic" w:cs="Arial"/>
          <w:i/>
          <w:iCs/>
          <w:sz w:val="24"/>
          <w:szCs w:val="24"/>
        </w:rPr>
        <w:t>Doxology</w:t>
      </w:r>
    </w:p>
    <w:p w:rsidR="00F87EB8" w:rsidRPr="004E122C" w:rsidRDefault="00F87EB8" w:rsidP="00F87EB8">
      <w:pPr>
        <w:spacing w:after="0" w:line="240" w:lineRule="auto"/>
        <w:rPr>
          <w:rFonts w:ascii="Century Gothic" w:eastAsia="Times New Roman" w:hAnsi="Century Gothic" w:cs="Times New Roman"/>
          <w:b/>
          <w:color w:val="auto"/>
          <w:sz w:val="24"/>
          <w:szCs w:val="24"/>
        </w:rPr>
      </w:pPr>
      <w:r w:rsidRPr="004E122C">
        <w:rPr>
          <w:rFonts w:ascii="Century Gothic" w:eastAsia="Times New Roman" w:hAnsi="Century Gothic" w:cs="Arial"/>
          <w:b/>
          <w:i/>
          <w:iCs/>
          <w:sz w:val="24"/>
          <w:szCs w:val="24"/>
        </w:rPr>
        <w:t>Praise God from whom all blessings flow</w:t>
      </w:r>
    </w:p>
    <w:p w:rsidR="00F87EB8" w:rsidRPr="004E122C" w:rsidRDefault="00F87EB8" w:rsidP="00F87EB8">
      <w:pPr>
        <w:spacing w:after="0" w:line="240" w:lineRule="auto"/>
        <w:rPr>
          <w:rFonts w:ascii="Century Gothic" w:eastAsia="Times New Roman" w:hAnsi="Century Gothic" w:cs="Times New Roman"/>
          <w:b/>
          <w:color w:val="auto"/>
          <w:sz w:val="24"/>
          <w:szCs w:val="24"/>
        </w:rPr>
      </w:pPr>
      <w:r w:rsidRPr="004E122C">
        <w:rPr>
          <w:rFonts w:ascii="Century Gothic" w:eastAsia="Times New Roman" w:hAnsi="Century Gothic" w:cs="Arial"/>
          <w:b/>
          <w:i/>
          <w:iCs/>
          <w:sz w:val="24"/>
          <w:szCs w:val="24"/>
        </w:rPr>
        <w:t>Praise God all creatures here below</w:t>
      </w:r>
    </w:p>
    <w:p w:rsidR="00F87EB8" w:rsidRPr="004E122C" w:rsidRDefault="00F87EB8" w:rsidP="00F87EB8">
      <w:pPr>
        <w:spacing w:after="0" w:line="240" w:lineRule="auto"/>
        <w:rPr>
          <w:rFonts w:ascii="Century Gothic" w:eastAsia="Times New Roman" w:hAnsi="Century Gothic" w:cs="Times New Roman"/>
          <w:b/>
          <w:color w:val="auto"/>
          <w:sz w:val="24"/>
          <w:szCs w:val="24"/>
        </w:rPr>
      </w:pPr>
      <w:r w:rsidRPr="004E122C">
        <w:rPr>
          <w:rFonts w:ascii="Century Gothic" w:eastAsia="Times New Roman" w:hAnsi="Century Gothic" w:cs="Arial"/>
          <w:b/>
          <w:i/>
          <w:iCs/>
          <w:sz w:val="24"/>
          <w:szCs w:val="24"/>
        </w:rPr>
        <w:t>Praise God for all that love has done</w:t>
      </w:r>
    </w:p>
    <w:p w:rsidR="00F87EB8" w:rsidRPr="004E122C" w:rsidRDefault="00F87EB8" w:rsidP="00F87EB8">
      <w:pPr>
        <w:spacing w:after="0" w:line="240" w:lineRule="auto"/>
        <w:rPr>
          <w:rFonts w:ascii="Century Gothic" w:eastAsia="Times New Roman" w:hAnsi="Century Gothic" w:cs="Times New Roman"/>
          <w:b/>
          <w:color w:val="auto"/>
          <w:sz w:val="24"/>
          <w:szCs w:val="24"/>
        </w:rPr>
      </w:pPr>
      <w:r w:rsidRPr="004E122C">
        <w:rPr>
          <w:rFonts w:ascii="Century Gothic" w:eastAsia="Times New Roman" w:hAnsi="Century Gothic" w:cs="Arial"/>
          <w:b/>
          <w:i/>
          <w:iCs/>
          <w:sz w:val="24"/>
          <w:szCs w:val="24"/>
        </w:rPr>
        <w:t>Creator, Christ, and Spirit One.</w:t>
      </w:r>
      <w:r w:rsidRPr="00D079B5">
        <w:rPr>
          <w:rFonts w:ascii="Century Gothic" w:eastAsia="Times New Roman" w:hAnsi="Century Gothic" w:cs="Times New Roman"/>
          <w:b/>
          <w:color w:val="auto"/>
          <w:sz w:val="24"/>
          <w:szCs w:val="24"/>
        </w:rPr>
        <w:tab/>
      </w:r>
      <w:r w:rsidRPr="004E122C">
        <w:rPr>
          <w:rFonts w:ascii="Century Gothic" w:eastAsia="Times New Roman" w:hAnsi="Century Gothic" w:cs="Arial"/>
          <w:b/>
          <w:i/>
          <w:iCs/>
          <w:sz w:val="24"/>
          <w:szCs w:val="24"/>
        </w:rPr>
        <w:t>Amen.</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Announcements</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Prayers of the Community</w:t>
      </w: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(If you would like to offer a prayer of gratitude or concern for someone or some situation please use first names for security. The congregation will respond to each prayerful offering with the following words:</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i/>
          <w:iCs/>
          <w:sz w:val="24"/>
          <w:szCs w:val="24"/>
        </w:rPr>
        <w:t>“Together with God, we hear your prayers.”</w:t>
      </w:r>
      <w:r w:rsidRPr="004E122C">
        <w:rPr>
          <w:rFonts w:ascii="Century Gothic" w:eastAsia="Times New Roman" w:hAnsi="Century Gothic" w:cs="Arial"/>
          <w:i/>
          <w:iCs/>
          <w:sz w:val="24"/>
          <w:szCs w:val="24"/>
        </w:rPr>
        <w:t>)</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Pastoral Prayer</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Jesus Prayer</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i/>
          <w:iCs/>
          <w:sz w:val="24"/>
          <w:szCs w:val="24"/>
        </w:rPr>
        <w:t>Our Creator who is in heaven,</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i/>
          <w:iCs/>
          <w:sz w:val="24"/>
          <w:szCs w:val="24"/>
        </w:rPr>
        <w:t xml:space="preserve">Hallowed be </w:t>
      </w:r>
      <w:proofErr w:type="gramStart"/>
      <w:r w:rsidRPr="004E122C">
        <w:rPr>
          <w:rFonts w:ascii="Century Gothic" w:eastAsia="Times New Roman" w:hAnsi="Century Gothic" w:cs="Arial"/>
          <w:b/>
          <w:bCs/>
          <w:i/>
          <w:iCs/>
          <w:sz w:val="24"/>
          <w:szCs w:val="24"/>
        </w:rPr>
        <w:t>Your</w:t>
      </w:r>
      <w:proofErr w:type="gramEnd"/>
      <w:r w:rsidRPr="004E122C">
        <w:rPr>
          <w:rFonts w:ascii="Century Gothic" w:eastAsia="Times New Roman" w:hAnsi="Century Gothic" w:cs="Arial"/>
          <w:b/>
          <w:bCs/>
          <w:i/>
          <w:iCs/>
          <w:sz w:val="24"/>
          <w:szCs w:val="24"/>
        </w:rPr>
        <w:t xml:space="preserve"> name,</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i/>
          <w:iCs/>
          <w:sz w:val="24"/>
          <w:szCs w:val="24"/>
        </w:rPr>
        <w:t xml:space="preserve">Your reign come, </w:t>
      </w:r>
      <w:proofErr w:type="gramStart"/>
      <w:r w:rsidRPr="004E122C">
        <w:rPr>
          <w:rFonts w:ascii="Century Gothic" w:eastAsia="Times New Roman" w:hAnsi="Century Gothic" w:cs="Arial"/>
          <w:b/>
          <w:bCs/>
          <w:i/>
          <w:iCs/>
          <w:sz w:val="24"/>
          <w:szCs w:val="24"/>
        </w:rPr>
        <w:t>Your</w:t>
      </w:r>
      <w:proofErr w:type="gramEnd"/>
      <w:r w:rsidRPr="004E122C">
        <w:rPr>
          <w:rFonts w:ascii="Century Gothic" w:eastAsia="Times New Roman" w:hAnsi="Century Gothic" w:cs="Arial"/>
          <w:b/>
          <w:bCs/>
          <w:i/>
          <w:iCs/>
          <w:sz w:val="24"/>
          <w:szCs w:val="24"/>
        </w:rPr>
        <w:t xml:space="preserve"> will be done,</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i/>
          <w:iCs/>
          <w:sz w:val="24"/>
          <w:szCs w:val="24"/>
        </w:rPr>
        <w:t>On earth as it is in heaven,</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i/>
          <w:iCs/>
          <w:sz w:val="24"/>
          <w:szCs w:val="24"/>
        </w:rPr>
        <w:t>Give us this day our daily bread,</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i/>
          <w:iCs/>
          <w:sz w:val="24"/>
          <w:szCs w:val="24"/>
        </w:rPr>
        <w:t>And forgive us our debts as we forgive our debtors,</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i/>
          <w:iCs/>
          <w:sz w:val="24"/>
          <w:szCs w:val="24"/>
        </w:rPr>
        <w:t>And lead us not into temptation, but deliver us from evil,</w:t>
      </w:r>
    </w:p>
    <w:p w:rsidR="00F87EB8" w:rsidRPr="004E122C" w:rsidRDefault="00F87EB8" w:rsidP="00F87EB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i/>
          <w:iCs/>
          <w:sz w:val="24"/>
          <w:szCs w:val="24"/>
        </w:rPr>
        <w:t xml:space="preserve">For </w:t>
      </w:r>
      <w:proofErr w:type="gramStart"/>
      <w:r w:rsidRPr="004E122C">
        <w:rPr>
          <w:rFonts w:ascii="Century Gothic" w:eastAsia="Times New Roman" w:hAnsi="Century Gothic" w:cs="Arial"/>
          <w:b/>
          <w:bCs/>
          <w:i/>
          <w:iCs/>
          <w:sz w:val="24"/>
          <w:szCs w:val="24"/>
        </w:rPr>
        <w:t>Yours</w:t>
      </w:r>
      <w:proofErr w:type="gramEnd"/>
      <w:r w:rsidRPr="004E122C">
        <w:rPr>
          <w:rFonts w:ascii="Century Gothic" w:eastAsia="Times New Roman" w:hAnsi="Century Gothic" w:cs="Arial"/>
          <w:b/>
          <w:bCs/>
          <w:i/>
          <w:iCs/>
          <w:sz w:val="24"/>
          <w:szCs w:val="24"/>
        </w:rPr>
        <w:t xml:space="preserve"> is the reign, the power, and glory for ever. Amen.</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sz w:val="24"/>
          <w:szCs w:val="24"/>
        </w:rPr>
        <w:t>Words of Mission and Benediction</w:t>
      </w:r>
    </w:p>
    <w:p w:rsidR="00F87EB8" w:rsidRPr="004E122C" w:rsidRDefault="00F87EB8" w:rsidP="00F87EB8">
      <w:pPr>
        <w:spacing w:after="0" w:line="240" w:lineRule="auto"/>
        <w:rPr>
          <w:rFonts w:ascii="Century Gothic" w:eastAsia="Times New Roman" w:hAnsi="Century Gothic" w:cs="Times New Roman"/>
          <w:color w:val="auto"/>
          <w:sz w:val="24"/>
          <w:szCs w:val="24"/>
        </w:rPr>
      </w:pPr>
    </w:p>
    <w:p w:rsidR="00F87EB8" w:rsidRPr="004E122C" w:rsidRDefault="00F87EB8" w:rsidP="00F87EB8">
      <w:pPr>
        <w:spacing w:after="0" w:line="240" w:lineRule="auto"/>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Closing Song</w:t>
      </w:r>
      <w:r w:rsidRPr="00D079B5">
        <w:rPr>
          <w:rFonts w:ascii="Century Gothic" w:eastAsia="Times New Roman" w:hAnsi="Century Gothic" w:cs="Arial"/>
          <w:i/>
          <w:iCs/>
          <w:color w:val="auto"/>
          <w:sz w:val="24"/>
          <w:szCs w:val="24"/>
        </w:rPr>
        <w:tab/>
      </w:r>
      <w:r w:rsidRPr="004E122C">
        <w:rPr>
          <w:rFonts w:ascii="Century Gothic" w:eastAsia="Times New Roman" w:hAnsi="Century Gothic" w:cs="Arial"/>
          <w:i/>
          <w:iCs/>
          <w:color w:val="auto"/>
          <w:sz w:val="24"/>
          <w:szCs w:val="24"/>
        </w:rPr>
        <w:t>We are Marching in the Light of God</w:t>
      </w:r>
      <w:r w:rsidRPr="00D079B5">
        <w:rPr>
          <w:rFonts w:ascii="Century Gothic" w:eastAsia="Times New Roman" w:hAnsi="Century Gothic" w:cs="Arial"/>
          <w:i/>
          <w:iCs/>
          <w:color w:val="auto"/>
          <w:sz w:val="24"/>
          <w:szCs w:val="24"/>
        </w:rPr>
        <w:tab/>
      </w:r>
      <w:r w:rsidRPr="00D079B5">
        <w:rPr>
          <w:rFonts w:ascii="Century Gothic" w:eastAsia="Times New Roman" w:hAnsi="Century Gothic" w:cs="Arial"/>
          <w:i/>
          <w:iCs/>
          <w:color w:val="auto"/>
          <w:sz w:val="24"/>
          <w:szCs w:val="24"/>
        </w:rPr>
        <w:tab/>
      </w:r>
      <w:r w:rsidRPr="004E122C">
        <w:rPr>
          <w:rFonts w:ascii="Century Gothic" w:eastAsia="Times New Roman" w:hAnsi="Century Gothic" w:cs="Arial"/>
          <w:i/>
          <w:iCs/>
          <w:color w:val="auto"/>
          <w:sz w:val="24"/>
          <w:szCs w:val="24"/>
        </w:rPr>
        <w:t>NCH#526</w:t>
      </w:r>
    </w:p>
    <w:p w:rsidR="00F87EB8" w:rsidRPr="004E122C" w:rsidRDefault="00F87EB8" w:rsidP="00F87EB8">
      <w:pPr>
        <w:spacing w:after="0" w:line="240" w:lineRule="auto"/>
        <w:ind w:left="1440" w:firstLine="720"/>
        <w:rPr>
          <w:rFonts w:ascii="Century Gothic" w:eastAsia="Times New Roman" w:hAnsi="Century Gothic" w:cs="Times New Roman"/>
          <w:color w:val="auto"/>
          <w:sz w:val="24"/>
          <w:szCs w:val="24"/>
        </w:rPr>
      </w:pPr>
      <w:r w:rsidRPr="004E122C">
        <w:rPr>
          <w:rFonts w:ascii="Century Gothic" w:eastAsia="Times New Roman" w:hAnsi="Century Gothic" w:cs="Arial"/>
          <w:i/>
          <w:iCs/>
          <w:color w:val="auto"/>
          <w:sz w:val="24"/>
          <w:szCs w:val="24"/>
        </w:rPr>
        <w:t>South African Freedom Song. Melody “</w:t>
      </w:r>
      <w:proofErr w:type="spellStart"/>
      <w:r w:rsidRPr="004E122C">
        <w:rPr>
          <w:rFonts w:ascii="Century Gothic" w:eastAsia="Times New Roman" w:hAnsi="Century Gothic" w:cs="Arial"/>
          <w:i/>
          <w:iCs/>
          <w:color w:val="auto"/>
          <w:sz w:val="24"/>
          <w:szCs w:val="24"/>
        </w:rPr>
        <w:t>Si</w:t>
      </w:r>
      <w:r w:rsidRPr="00D079B5">
        <w:rPr>
          <w:rFonts w:ascii="Century Gothic" w:eastAsia="Times New Roman" w:hAnsi="Century Gothic" w:cs="Arial"/>
          <w:i/>
          <w:iCs/>
          <w:color w:val="auto"/>
          <w:sz w:val="24"/>
          <w:szCs w:val="24"/>
        </w:rPr>
        <w:t>yahamba</w:t>
      </w:r>
      <w:proofErr w:type="spellEnd"/>
      <w:r w:rsidRPr="00D079B5">
        <w:rPr>
          <w:rFonts w:ascii="Century Gothic" w:eastAsia="Times New Roman" w:hAnsi="Century Gothic" w:cs="Arial"/>
          <w:i/>
          <w:iCs/>
          <w:color w:val="auto"/>
          <w:sz w:val="24"/>
          <w:szCs w:val="24"/>
        </w:rPr>
        <w:t>”</w:t>
      </w:r>
    </w:p>
    <w:p w:rsidR="00885700" w:rsidRPr="00A62629" w:rsidRDefault="00885700" w:rsidP="00885700">
      <w:pPr>
        <w:spacing w:after="0" w:line="240" w:lineRule="auto"/>
        <w:rPr>
          <w:rFonts w:ascii="Century Gothic" w:eastAsia="Times New Roman" w:hAnsi="Century Gothic" w:cs="Times New Roman"/>
          <w:color w:val="auto"/>
          <w:sz w:val="24"/>
          <w:szCs w:val="24"/>
        </w:rPr>
      </w:pPr>
    </w:p>
    <w:p w:rsidR="00785AF8" w:rsidRDefault="00785AF8" w:rsidP="00E402E2">
      <w:pPr>
        <w:spacing w:after="0" w:line="240" w:lineRule="auto"/>
        <w:rPr>
          <w:rFonts w:ascii="Century Gothic" w:eastAsia="Times New Roman" w:hAnsi="Century Gothic" w:cs="Times New Roman"/>
          <w:color w:val="auto"/>
          <w:sz w:val="24"/>
          <w:szCs w:val="24"/>
        </w:rPr>
      </w:pPr>
    </w:p>
    <w:p w:rsidR="00785AF8" w:rsidRDefault="00785AF8" w:rsidP="00E402E2">
      <w:pPr>
        <w:spacing w:after="0" w:line="240" w:lineRule="auto"/>
        <w:rPr>
          <w:rFonts w:ascii="Century Gothic" w:eastAsia="Times New Roman" w:hAnsi="Century Gothic" w:cs="Times New Roman"/>
          <w:color w:val="auto"/>
          <w:sz w:val="24"/>
          <w:szCs w:val="24"/>
        </w:rPr>
      </w:pPr>
    </w:p>
    <w:p w:rsidR="00785AF8" w:rsidRDefault="00785AF8" w:rsidP="00E402E2">
      <w:pPr>
        <w:spacing w:after="0" w:line="240" w:lineRule="auto"/>
        <w:rPr>
          <w:rFonts w:ascii="Century Gothic" w:eastAsia="Times New Roman" w:hAnsi="Century Gothic" w:cs="Times New Roman"/>
          <w:color w:val="auto"/>
          <w:sz w:val="24"/>
          <w:szCs w:val="24"/>
        </w:rPr>
      </w:pPr>
    </w:p>
    <w:p w:rsidR="005E12E7" w:rsidRDefault="005E12E7" w:rsidP="00E402E2">
      <w:pPr>
        <w:spacing w:after="0" w:line="240" w:lineRule="auto"/>
        <w:rPr>
          <w:rFonts w:ascii="Century Gothic" w:eastAsia="Times New Roman" w:hAnsi="Century Gothic" w:cs="Times New Roman"/>
          <w:color w:val="auto"/>
          <w:sz w:val="24"/>
          <w:szCs w:val="24"/>
        </w:rPr>
      </w:pPr>
    </w:p>
    <w:p w:rsidR="005E12E7" w:rsidRDefault="005E12E7" w:rsidP="00E402E2">
      <w:pPr>
        <w:spacing w:after="0" w:line="240" w:lineRule="auto"/>
        <w:rPr>
          <w:rFonts w:ascii="Century Gothic" w:eastAsia="Times New Roman" w:hAnsi="Century Gothic" w:cs="Times New Roman"/>
          <w:color w:val="auto"/>
          <w:sz w:val="24"/>
          <w:szCs w:val="24"/>
        </w:rPr>
      </w:pPr>
    </w:p>
    <w:p w:rsidR="005E12E7" w:rsidRDefault="005E12E7" w:rsidP="00E402E2">
      <w:pPr>
        <w:spacing w:after="0" w:line="240" w:lineRule="auto"/>
        <w:rPr>
          <w:rFonts w:ascii="Century Gothic" w:eastAsia="Times New Roman" w:hAnsi="Century Gothic" w:cs="Times New Roman"/>
          <w:color w:val="auto"/>
          <w:sz w:val="24"/>
          <w:szCs w:val="24"/>
        </w:rPr>
      </w:pPr>
    </w:p>
    <w:p w:rsidR="00966388" w:rsidRDefault="00966388"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970889" w:rsidRDefault="00970889" w:rsidP="00796297">
      <w:pPr>
        <w:spacing w:after="0" w:line="240" w:lineRule="auto"/>
        <w:rPr>
          <w:rFonts w:ascii="Century Gothic" w:eastAsia="Times New Roman" w:hAnsi="Century Gothic" w:cs="Arial"/>
          <w:i/>
          <w:iCs/>
          <w:sz w:val="24"/>
          <w:szCs w:val="24"/>
        </w:rPr>
      </w:pPr>
    </w:p>
    <w:p w:rsidR="005E12E7" w:rsidRDefault="005E12E7" w:rsidP="00796297">
      <w:pPr>
        <w:spacing w:after="0" w:line="240" w:lineRule="auto"/>
        <w:rPr>
          <w:rFonts w:ascii="Century Gothic" w:eastAsia="Times New Roman" w:hAnsi="Century Gothic" w:cs="Arial"/>
          <w:i/>
          <w:iCs/>
          <w:sz w:val="24"/>
          <w:szCs w:val="24"/>
        </w:rPr>
      </w:pPr>
    </w:p>
    <w:p w:rsidR="005E12E7" w:rsidRDefault="005E12E7" w:rsidP="00796297">
      <w:pPr>
        <w:spacing w:after="0" w:line="240" w:lineRule="auto"/>
        <w:rPr>
          <w:rFonts w:ascii="Century Gothic" w:eastAsia="Times New Roman" w:hAnsi="Century Gothic" w:cs="Arial"/>
          <w:i/>
          <w:iCs/>
          <w:sz w:val="24"/>
          <w:szCs w:val="24"/>
        </w:rPr>
      </w:pPr>
    </w:p>
    <w:p w:rsidR="000152B2" w:rsidRDefault="000922CC" w:rsidP="00796297">
      <w:pPr>
        <w:spacing w:after="0" w:line="240" w:lineRule="auto"/>
        <w:rPr>
          <w:rFonts w:ascii="Century Gothic" w:eastAsia="Times New Roman" w:hAnsi="Century Gothic" w:cs="Arial"/>
          <w:i/>
          <w:iCs/>
          <w:sz w:val="24"/>
          <w:szCs w:val="24"/>
        </w:rPr>
      </w:pPr>
      <w:r w:rsidRPr="00583974">
        <w:rPr>
          <w:rFonts w:ascii="Century Gothic" w:eastAsia="Times New Roman" w:hAnsi="Century Gothic" w:cs="Times New Roman"/>
          <w:noProof/>
          <w:color w:val="auto"/>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eastAsia="Times New Roman" w:hAnsi="Century Gothic" w:cs="Times New Roman"/>
          <w:noProof/>
          <w:color w:val="auto"/>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B13A27" w:rsidRPr="00E97C53" w:rsidRDefault="00B13A27" w:rsidP="00B13A27">
      <w:pPr>
        <w:spacing w:after="0" w:line="240" w:lineRule="auto"/>
        <w:jc w:val="center"/>
        <w:rPr>
          <w:rFonts w:ascii="Century Gothic" w:eastAsia="Times New Roman" w:hAnsi="Century Gothic" w:cs="Times New Roman"/>
          <w:sz w:val="24"/>
          <w:szCs w:val="24"/>
        </w:rPr>
      </w:pPr>
      <w:r w:rsidRPr="00E97C53">
        <w:rPr>
          <w:rFonts w:ascii="Century Gothic" w:eastAsia="Times New Roman" w:hAnsi="Century Gothic" w:cs="Arial"/>
          <w:sz w:val="24"/>
          <w:szCs w:val="24"/>
        </w:rPr>
        <w:t>Participants in Worship:</w:t>
      </w:r>
    </w:p>
    <w:p w:rsidR="00501FA8" w:rsidRPr="004E122C" w:rsidRDefault="00501FA8" w:rsidP="00501FA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sz w:val="24"/>
          <w:szCs w:val="24"/>
        </w:rPr>
        <w:t xml:space="preserve">Reader: Dennis Bayes, Slides: Roger </w:t>
      </w:r>
      <w:proofErr w:type="spellStart"/>
      <w:r w:rsidRPr="004E122C">
        <w:rPr>
          <w:rFonts w:ascii="Century Gothic" w:eastAsia="Times New Roman" w:hAnsi="Century Gothic" w:cs="Arial"/>
          <w:b/>
          <w:bCs/>
          <w:sz w:val="24"/>
          <w:szCs w:val="24"/>
        </w:rPr>
        <w:t>Lamoni</w:t>
      </w:r>
      <w:proofErr w:type="spellEnd"/>
      <w:r w:rsidRPr="004E122C">
        <w:rPr>
          <w:rFonts w:ascii="Century Gothic" w:eastAsia="Times New Roman" w:hAnsi="Century Gothic" w:cs="Arial"/>
          <w:b/>
          <w:bCs/>
          <w:sz w:val="24"/>
          <w:szCs w:val="24"/>
        </w:rPr>
        <w:t xml:space="preserve">, </w:t>
      </w:r>
      <w:r w:rsidRPr="003A534A">
        <w:rPr>
          <w:rFonts w:ascii="Century Gothic" w:eastAsia="Times New Roman" w:hAnsi="Century Gothic" w:cs="Arial"/>
          <w:b/>
          <w:bCs/>
          <w:color w:val="FF0000"/>
          <w:sz w:val="24"/>
          <w:szCs w:val="24"/>
        </w:rPr>
        <w:t>Video: ______________</w:t>
      </w:r>
    </w:p>
    <w:p w:rsidR="00501FA8" w:rsidRPr="004E122C" w:rsidRDefault="00501FA8" w:rsidP="00501FA8">
      <w:pPr>
        <w:spacing w:after="0" w:line="240" w:lineRule="auto"/>
        <w:jc w:val="center"/>
        <w:rPr>
          <w:rFonts w:ascii="Century Gothic" w:eastAsia="Times New Roman" w:hAnsi="Century Gothic" w:cs="Times New Roman"/>
          <w:color w:val="auto"/>
          <w:sz w:val="24"/>
          <w:szCs w:val="24"/>
        </w:rPr>
      </w:pPr>
      <w:r w:rsidRPr="004E122C">
        <w:rPr>
          <w:rFonts w:ascii="Century Gothic" w:eastAsia="Times New Roman" w:hAnsi="Century Gothic" w:cs="Arial"/>
          <w:b/>
          <w:bCs/>
          <w:sz w:val="24"/>
          <w:szCs w:val="24"/>
        </w:rPr>
        <w:t>Music: Holy House Band, Children’s Chat: Milner Family</w:t>
      </w:r>
    </w:p>
    <w:p w:rsidR="00C612C6" w:rsidRDefault="00C612C6" w:rsidP="00DC37DB">
      <w:pPr>
        <w:spacing w:after="0" w:line="240" w:lineRule="auto"/>
        <w:jc w:val="center"/>
        <w:rPr>
          <w:rFonts w:ascii="Century Gothic" w:eastAsia="Times New Roman" w:hAnsi="Century Gothic" w:cs="Times New Roman"/>
          <w:color w:val="auto"/>
          <w:sz w:val="24"/>
          <w:szCs w:val="24"/>
        </w:rPr>
      </w:pPr>
    </w:p>
    <w:p w:rsidR="005E12E7" w:rsidRDefault="005E12E7" w:rsidP="00DC37DB">
      <w:pPr>
        <w:spacing w:after="0" w:line="240" w:lineRule="auto"/>
        <w:jc w:val="center"/>
        <w:rPr>
          <w:rFonts w:ascii="Century Gothic" w:eastAsia="Times New Roman" w:hAnsi="Century Gothic" w:cs="Times New Roman"/>
          <w:color w:val="auto"/>
          <w:sz w:val="24"/>
          <w:szCs w:val="24"/>
        </w:rPr>
      </w:pPr>
    </w:p>
    <w:p w:rsidR="005E12E7" w:rsidRDefault="005E12E7" w:rsidP="00DC37DB">
      <w:pPr>
        <w:spacing w:after="0" w:line="240" w:lineRule="auto"/>
        <w:jc w:val="center"/>
        <w:rPr>
          <w:rFonts w:ascii="Century Gothic" w:eastAsia="Times New Roman" w:hAnsi="Century Gothic" w:cs="Times New Roman"/>
          <w:color w:val="auto"/>
          <w:sz w:val="24"/>
          <w:szCs w:val="24"/>
        </w:rPr>
      </w:pPr>
    </w:p>
    <w:p w:rsidR="00501FA8" w:rsidRPr="0065547A" w:rsidRDefault="00501FA8" w:rsidP="00501FA8">
      <w:pPr>
        <w:spacing w:after="0" w:line="240" w:lineRule="auto"/>
        <w:rPr>
          <w:rFonts w:ascii="Arial" w:hAnsi="Arial" w:cs="Arial"/>
          <w:color w:val="FF0000"/>
          <w:sz w:val="20"/>
          <w:szCs w:val="20"/>
          <w:u w:val="single"/>
        </w:rPr>
      </w:pPr>
      <w:r w:rsidRPr="0065547A">
        <w:rPr>
          <w:rFonts w:ascii="Arial" w:hAnsi="Arial" w:cs="Arial"/>
          <w:color w:val="FF0000"/>
          <w:sz w:val="20"/>
          <w:szCs w:val="20"/>
          <w:u w:val="single"/>
        </w:rPr>
        <w:t>Upcoming Events</w:t>
      </w:r>
    </w:p>
    <w:p w:rsidR="00501FA8" w:rsidRPr="0065547A" w:rsidRDefault="00501FA8" w:rsidP="00501FA8">
      <w:pPr>
        <w:spacing w:after="0" w:line="240" w:lineRule="auto"/>
        <w:rPr>
          <w:rFonts w:ascii="Arial" w:hAnsi="Arial" w:cs="Arial"/>
          <w:color w:val="FF0000"/>
          <w:sz w:val="20"/>
          <w:szCs w:val="20"/>
        </w:rPr>
      </w:pPr>
    </w:p>
    <w:p w:rsidR="00501FA8" w:rsidRPr="0065547A" w:rsidRDefault="00501FA8" w:rsidP="00501FA8">
      <w:pPr>
        <w:spacing w:after="0" w:line="240" w:lineRule="auto"/>
        <w:rPr>
          <w:rFonts w:ascii="Arial" w:hAnsi="Arial" w:cs="Arial"/>
          <w:color w:val="FF0000"/>
          <w:sz w:val="20"/>
          <w:szCs w:val="20"/>
        </w:rPr>
      </w:pPr>
      <w:r w:rsidRPr="0065547A">
        <w:rPr>
          <w:rFonts w:ascii="Arial" w:hAnsi="Arial" w:cs="Arial"/>
          <w:color w:val="FF0000"/>
          <w:sz w:val="20"/>
          <w:szCs w:val="20"/>
        </w:rPr>
        <w:t>June 29 – Worship Team meets at 5 pm.</w:t>
      </w:r>
    </w:p>
    <w:p w:rsidR="00501FA8" w:rsidRPr="0065547A" w:rsidRDefault="00501FA8" w:rsidP="00501FA8">
      <w:pPr>
        <w:spacing w:after="0" w:line="240" w:lineRule="auto"/>
        <w:rPr>
          <w:rFonts w:ascii="Arial" w:hAnsi="Arial" w:cs="Arial"/>
          <w:color w:val="FF0000"/>
          <w:sz w:val="20"/>
          <w:szCs w:val="20"/>
        </w:rPr>
      </w:pPr>
    </w:p>
    <w:p w:rsidR="00501FA8" w:rsidRPr="0065547A" w:rsidRDefault="00501FA8" w:rsidP="00501FA8">
      <w:pPr>
        <w:spacing w:after="0" w:line="240" w:lineRule="auto"/>
        <w:rPr>
          <w:rFonts w:ascii="Arial" w:hAnsi="Arial" w:cs="Arial"/>
          <w:color w:val="FF0000"/>
          <w:sz w:val="20"/>
          <w:szCs w:val="20"/>
        </w:rPr>
      </w:pPr>
      <w:r w:rsidRPr="0065547A">
        <w:rPr>
          <w:rFonts w:ascii="Arial" w:hAnsi="Arial" w:cs="Arial"/>
          <w:color w:val="FF0000"/>
          <w:sz w:val="20"/>
          <w:szCs w:val="20"/>
        </w:rPr>
        <w:t>July 6 – Prayer Shawl meets at 4 pm. HUCC Choir rehearses at 7 pm.</w:t>
      </w:r>
    </w:p>
    <w:p w:rsidR="00501FA8" w:rsidRPr="0065547A" w:rsidRDefault="00501FA8" w:rsidP="00501FA8">
      <w:pPr>
        <w:spacing w:after="0" w:line="240" w:lineRule="auto"/>
        <w:rPr>
          <w:rFonts w:ascii="Arial" w:hAnsi="Arial" w:cs="Arial"/>
          <w:color w:val="FF0000"/>
          <w:sz w:val="20"/>
          <w:szCs w:val="20"/>
        </w:rPr>
      </w:pPr>
    </w:p>
    <w:p w:rsidR="00501FA8" w:rsidRPr="0065547A" w:rsidRDefault="00501FA8" w:rsidP="00501FA8">
      <w:pPr>
        <w:spacing w:after="0" w:line="240" w:lineRule="auto"/>
        <w:rPr>
          <w:rFonts w:ascii="Arial" w:hAnsi="Arial" w:cs="Arial"/>
          <w:color w:val="FF0000"/>
          <w:sz w:val="20"/>
          <w:szCs w:val="20"/>
        </w:rPr>
      </w:pPr>
      <w:r w:rsidRPr="0065547A">
        <w:rPr>
          <w:rFonts w:ascii="Arial" w:hAnsi="Arial" w:cs="Arial"/>
          <w:color w:val="FF0000"/>
          <w:sz w:val="20"/>
          <w:szCs w:val="20"/>
        </w:rPr>
        <w:t>July 13 – Prayer Shawl meets at 4 pm. HUCC Choir rehearses at 7 pm.</w:t>
      </w:r>
    </w:p>
    <w:p w:rsidR="00501FA8" w:rsidRPr="0065547A" w:rsidRDefault="00501FA8" w:rsidP="00501FA8">
      <w:pPr>
        <w:spacing w:after="0" w:line="240" w:lineRule="auto"/>
        <w:rPr>
          <w:rFonts w:ascii="Arial" w:hAnsi="Arial" w:cs="Arial"/>
          <w:color w:val="FF0000"/>
          <w:sz w:val="20"/>
          <w:szCs w:val="20"/>
        </w:rPr>
      </w:pPr>
    </w:p>
    <w:p w:rsidR="00501FA8" w:rsidRPr="0065547A" w:rsidRDefault="00501FA8" w:rsidP="00501FA8">
      <w:pPr>
        <w:spacing w:after="0" w:line="240" w:lineRule="auto"/>
        <w:rPr>
          <w:rFonts w:ascii="Arial" w:hAnsi="Arial" w:cs="Arial"/>
          <w:color w:val="FF0000"/>
          <w:sz w:val="20"/>
          <w:szCs w:val="20"/>
        </w:rPr>
      </w:pPr>
      <w:r w:rsidRPr="0065547A">
        <w:rPr>
          <w:rFonts w:ascii="Arial" w:hAnsi="Arial" w:cs="Arial"/>
          <w:color w:val="FF0000"/>
          <w:sz w:val="20"/>
          <w:szCs w:val="20"/>
        </w:rPr>
        <w:t>Choir rehearses the first two Wednesdays of each month. See Eric for more info.</w:t>
      </w:r>
    </w:p>
    <w:p w:rsidR="00501FA8" w:rsidRPr="0065547A" w:rsidRDefault="00501FA8" w:rsidP="00501FA8">
      <w:pPr>
        <w:spacing w:after="0" w:line="240" w:lineRule="auto"/>
        <w:rPr>
          <w:rFonts w:ascii="Arial" w:hAnsi="Arial" w:cs="Arial"/>
          <w:color w:val="FF0000"/>
          <w:sz w:val="20"/>
          <w:szCs w:val="20"/>
        </w:rPr>
      </w:pPr>
    </w:p>
    <w:p w:rsidR="00501FA8" w:rsidRPr="0065547A" w:rsidRDefault="00501FA8" w:rsidP="00501FA8">
      <w:pPr>
        <w:spacing w:after="0" w:line="240" w:lineRule="auto"/>
        <w:rPr>
          <w:rFonts w:ascii="Arial" w:hAnsi="Arial" w:cs="Arial"/>
          <w:color w:val="FF0000"/>
          <w:sz w:val="20"/>
          <w:szCs w:val="20"/>
        </w:rPr>
      </w:pPr>
      <w:r w:rsidRPr="0065547A">
        <w:rPr>
          <w:rFonts w:ascii="Arial" w:hAnsi="Arial" w:cs="Arial"/>
          <w:color w:val="FF0000"/>
          <w:sz w:val="20"/>
          <w:szCs w:val="20"/>
        </w:rPr>
        <w:t>The complete church calendar is always available at: http://www.holladayucc.org/calendar/.</w:t>
      </w:r>
    </w:p>
    <w:p w:rsidR="00DC37DB" w:rsidRPr="0065547A" w:rsidRDefault="00DC37DB" w:rsidP="00DC37DB">
      <w:pPr>
        <w:spacing w:after="0" w:line="240" w:lineRule="auto"/>
        <w:jc w:val="center"/>
        <w:rPr>
          <w:rFonts w:ascii="Century Gothic" w:eastAsia="Times New Roman" w:hAnsi="Century Gothic" w:cs="Times New Roman"/>
          <w:color w:val="auto"/>
          <w:sz w:val="24"/>
          <w:szCs w:val="24"/>
        </w:rPr>
      </w:pPr>
      <w:bookmarkStart w:id="0" w:name="_GoBack"/>
      <w:bookmarkEnd w:id="0"/>
    </w:p>
    <w:sectPr w:rsidR="00DC37DB" w:rsidRPr="0065547A"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6F1"/>
    <w:rsid w:val="00017136"/>
    <w:rsid w:val="0001727E"/>
    <w:rsid w:val="000173B1"/>
    <w:rsid w:val="000204BF"/>
    <w:rsid w:val="000207CE"/>
    <w:rsid w:val="0002204E"/>
    <w:rsid w:val="0002250F"/>
    <w:rsid w:val="000227EF"/>
    <w:rsid w:val="0002284B"/>
    <w:rsid w:val="0002287C"/>
    <w:rsid w:val="00023645"/>
    <w:rsid w:val="00023836"/>
    <w:rsid w:val="000255A2"/>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56DC"/>
    <w:rsid w:val="00045802"/>
    <w:rsid w:val="00045D9B"/>
    <w:rsid w:val="00045DEE"/>
    <w:rsid w:val="000463A8"/>
    <w:rsid w:val="000463C0"/>
    <w:rsid w:val="000471A5"/>
    <w:rsid w:val="0004728A"/>
    <w:rsid w:val="00050244"/>
    <w:rsid w:val="0005058F"/>
    <w:rsid w:val="00051467"/>
    <w:rsid w:val="00051B0C"/>
    <w:rsid w:val="00052670"/>
    <w:rsid w:val="00052811"/>
    <w:rsid w:val="0005319F"/>
    <w:rsid w:val="000539BC"/>
    <w:rsid w:val="00054138"/>
    <w:rsid w:val="00054526"/>
    <w:rsid w:val="0005466A"/>
    <w:rsid w:val="00054C0E"/>
    <w:rsid w:val="00054D67"/>
    <w:rsid w:val="0005584E"/>
    <w:rsid w:val="0005638E"/>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A2A"/>
    <w:rsid w:val="000F0D7D"/>
    <w:rsid w:val="000F2BD4"/>
    <w:rsid w:val="000F2F8C"/>
    <w:rsid w:val="000F325D"/>
    <w:rsid w:val="000F3D4D"/>
    <w:rsid w:val="000F545E"/>
    <w:rsid w:val="000F58F0"/>
    <w:rsid w:val="000F5D3C"/>
    <w:rsid w:val="000F7108"/>
    <w:rsid w:val="0010006D"/>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EE"/>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B51"/>
    <w:rsid w:val="001777DE"/>
    <w:rsid w:val="00177CB6"/>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6ED9"/>
    <w:rsid w:val="00197A20"/>
    <w:rsid w:val="001A026A"/>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1A9"/>
    <w:rsid w:val="001B5424"/>
    <w:rsid w:val="001B5A31"/>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C92"/>
    <w:rsid w:val="00233369"/>
    <w:rsid w:val="002339B4"/>
    <w:rsid w:val="00234347"/>
    <w:rsid w:val="00234623"/>
    <w:rsid w:val="00234775"/>
    <w:rsid w:val="00235554"/>
    <w:rsid w:val="002355DF"/>
    <w:rsid w:val="002368BF"/>
    <w:rsid w:val="00236E92"/>
    <w:rsid w:val="00237566"/>
    <w:rsid w:val="00237750"/>
    <w:rsid w:val="002404A6"/>
    <w:rsid w:val="00240F0C"/>
    <w:rsid w:val="002410C2"/>
    <w:rsid w:val="00241B01"/>
    <w:rsid w:val="0024203D"/>
    <w:rsid w:val="00242677"/>
    <w:rsid w:val="0024269B"/>
    <w:rsid w:val="002429CA"/>
    <w:rsid w:val="00243234"/>
    <w:rsid w:val="0024337A"/>
    <w:rsid w:val="00244687"/>
    <w:rsid w:val="0024530A"/>
    <w:rsid w:val="002453F6"/>
    <w:rsid w:val="0024592D"/>
    <w:rsid w:val="00245D01"/>
    <w:rsid w:val="002462DB"/>
    <w:rsid w:val="0024677F"/>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CD7"/>
    <w:rsid w:val="002D7CDE"/>
    <w:rsid w:val="002E02D2"/>
    <w:rsid w:val="002E1C65"/>
    <w:rsid w:val="002E2D84"/>
    <w:rsid w:val="002E3CBA"/>
    <w:rsid w:val="002E44FB"/>
    <w:rsid w:val="002E4DAA"/>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B88"/>
    <w:rsid w:val="00351D2F"/>
    <w:rsid w:val="00355121"/>
    <w:rsid w:val="0035527D"/>
    <w:rsid w:val="0035545D"/>
    <w:rsid w:val="003562CB"/>
    <w:rsid w:val="003564A7"/>
    <w:rsid w:val="003578FA"/>
    <w:rsid w:val="00360A38"/>
    <w:rsid w:val="00360B0A"/>
    <w:rsid w:val="00361524"/>
    <w:rsid w:val="0036187A"/>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7A3"/>
    <w:rsid w:val="003807FB"/>
    <w:rsid w:val="0038082F"/>
    <w:rsid w:val="00380945"/>
    <w:rsid w:val="003809E0"/>
    <w:rsid w:val="00380E5C"/>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8F"/>
    <w:rsid w:val="003D1444"/>
    <w:rsid w:val="003D286C"/>
    <w:rsid w:val="003D495D"/>
    <w:rsid w:val="003D4FED"/>
    <w:rsid w:val="003D52DF"/>
    <w:rsid w:val="003D5652"/>
    <w:rsid w:val="003D56CA"/>
    <w:rsid w:val="003D620C"/>
    <w:rsid w:val="003D6DD3"/>
    <w:rsid w:val="003D6F04"/>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35A"/>
    <w:rsid w:val="003F4F90"/>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739"/>
    <w:rsid w:val="004649AE"/>
    <w:rsid w:val="00465014"/>
    <w:rsid w:val="0046573D"/>
    <w:rsid w:val="004658D1"/>
    <w:rsid w:val="004663CB"/>
    <w:rsid w:val="00466597"/>
    <w:rsid w:val="00467351"/>
    <w:rsid w:val="00470144"/>
    <w:rsid w:val="004706A4"/>
    <w:rsid w:val="00470D21"/>
    <w:rsid w:val="00471496"/>
    <w:rsid w:val="0047197E"/>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C16"/>
    <w:rsid w:val="004A2532"/>
    <w:rsid w:val="004A26A4"/>
    <w:rsid w:val="004A2789"/>
    <w:rsid w:val="004A3015"/>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41D6"/>
    <w:rsid w:val="004C4340"/>
    <w:rsid w:val="004C565A"/>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9E7"/>
    <w:rsid w:val="004E33B1"/>
    <w:rsid w:val="004E351A"/>
    <w:rsid w:val="004E3A01"/>
    <w:rsid w:val="004E3AE9"/>
    <w:rsid w:val="004E3BA9"/>
    <w:rsid w:val="004E558A"/>
    <w:rsid w:val="004E576C"/>
    <w:rsid w:val="004E5D42"/>
    <w:rsid w:val="004E5DC3"/>
    <w:rsid w:val="004E6630"/>
    <w:rsid w:val="004E6C05"/>
    <w:rsid w:val="004E74E8"/>
    <w:rsid w:val="004E795F"/>
    <w:rsid w:val="004E7A10"/>
    <w:rsid w:val="004E7DCB"/>
    <w:rsid w:val="004F03C1"/>
    <w:rsid w:val="004F0719"/>
    <w:rsid w:val="004F08BC"/>
    <w:rsid w:val="004F0E6E"/>
    <w:rsid w:val="004F1D99"/>
    <w:rsid w:val="004F2230"/>
    <w:rsid w:val="004F267E"/>
    <w:rsid w:val="004F28B9"/>
    <w:rsid w:val="004F294F"/>
    <w:rsid w:val="004F2B42"/>
    <w:rsid w:val="004F2E7B"/>
    <w:rsid w:val="004F31B5"/>
    <w:rsid w:val="004F344E"/>
    <w:rsid w:val="004F4BB3"/>
    <w:rsid w:val="004F4C6D"/>
    <w:rsid w:val="004F4EE6"/>
    <w:rsid w:val="004F5065"/>
    <w:rsid w:val="004F5A04"/>
    <w:rsid w:val="004F5EBB"/>
    <w:rsid w:val="004F63CB"/>
    <w:rsid w:val="004F649C"/>
    <w:rsid w:val="004F6834"/>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C38"/>
    <w:rsid w:val="005103AF"/>
    <w:rsid w:val="00510AEA"/>
    <w:rsid w:val="00510FA9"/>
    <w:rsid w:val="0051175A"/>
    <w:rsid w:val="00511E51"/>
    <w:rsid w:val="00512064"/>
    <w:rsid w:val="0051262B"/>
    <w:rsid w:val="005128D0"/>
    <w:rsid w:val="005133E2"/>
    <w:rsid w:val="00513538"/>
    <w:rsid w:val="00513E6A"/>
    <w:rsid w:val="00514488"/>
    <w:rsid w:val="005144FF"/>
    <w:rsid w:val="00514603"/>
    <w:rsid w:val="00514D73"/>
    <w:rsid w:val="005157BB"/>
    <w:rsid w:val="0051639C"/>
    <w:rsid w:val="00516451"/>
    <w:rsid w:val="00516473"/>
    <w:rsid w:val="00516FF6"/>
    <w:rsid w:val="005217DC"/>
    <w:rsid w:val="00521B90"/>
    <w:rsid w:val="00523093"/>
    <w:rsid w:val="00523364"/>
    <w:rsid w:val="00523E1F"/>
    <w:rsid w:val="005243D0"/>
    <w:rsid w:val="00524774"/>
    <w:rsid w:val="005247B7"/>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D39"/>
    <w:rsid w:val="00565139"/>
    <w:rsid w:val="00565B29"/>
    <w:rsid w:val="0056661A"/>
    <w:rsid w:val="005667BB"/>
    <w:rsid w:val="00566C59"/>
    <w:rsid w:val="00567458"/>
    <w:rsid w:val="00571359"/>
    <w:rsid w:val="00571679"/>
    <w:rsid w:val="00572664"/>
    <w:rsid w:val="00572A35"/>
    <w:rsid w:val="00572A51"/>
    <w:rsid w:val="00574079"/>
    <w:rsid w:val="005742E2"/>
    <w:rsid w:val="0057463F"/>
    <w:rsid w:val="00574791"/>
    <w:rsid w:val="005758D7"/>
    <w:rsid w:val="00575929"/>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90221"/>
    <w:rsid w:val="00590C21"/>
    <w:rsid w:val="00590D91"/>
    <w:rsid w:val="00591075"/>
    <w:rsid w:val="00592442"/>
    <w:rsid w:val="00592C72"/>
    <w:rsid w:val="00593489"/>
    <w:rsid w:val="00593BA8"/>
    <w:rsid w:val="00594324"/>
    <w:rsid w:val="00594591"/>
    <w:rsid w:val="0059477A"/>
    <w:rsid w:val="00594DF5"/>
    <w:rsid w:val="0059589C"/>
    <w:rsid w:val="00595F39"/>
    <w:rsid w:val="005962B8"/>
    <w:rsid w:val="00596CAF"/>
    <w:rsid w:val="00597219"/>
    <w:rsid w:val="00597BD8"/>
    <w:rsid w:val="00597E86"/>
    <w:rsid w:val="00597ED3"/>
    <w:rsid w:val="005A0447"/>
    <w:rsid w:val="005A097E"/>
    <w:rsid w:val="005A0D0E"/>
    <w:rsid w:val="005A162C"/>
    <w:rsid w:val="005A2EA4"/>
    <w:rsid w:val="005A3567"/>
    <w:rsid w:val="005A3D08"/>
    <w:rsid w:val="005A42A0"/>
    <w:rsid w:val="005A4A17"/>
    <w:rsid w:val="005A4A84"/>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D18"/>
    <w:rsid w:val="005D6136"/>
    <w:rsid w:val="005D63B9"/>
    <w:rsid w:val="005D7ADA"/>
    <w:rsid w:val="005D7C62"/>
    <w:rsid w:val="005D7DBE"/>
    <w:rsid w:val="005E0331"/>
    <w:rsid w:val="005E0C98"/>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637D"/>
    <w:rsid w:val="005F6382"/>
    <w:rsid w:val="005F7AED"/>
    <w:rsid w:val="0060025A"/>
    <w:rsid w:val="00600A62"/>
    <w:rsid w:val="00600AD8"/>
    <w:rsid w:val="00600BCA"/>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730F"/>
    <w:rsid w:val="006578EE"/>
    <w:rsid w:val="006604C8"/>
    <w:rsid w:val="006623D9"/>
    <w:rsid w:val="006625FF"/>
    <w:rsid w:val="00662943"/>
    <w:rsid w:val="0066301D"/>
    <w:rsid w:val="00663541"/>
    <w:rsid w:val="0066362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BCA"/>
    <w:rsid w:val="006774B8"/>
    <w:rsid w:val="00677927"/>
    <w:rsid w:val="00677F05"/>
    <w:rsid w:val="00677F09"/>
    <w:rsid w:val="006802A7"/>
    <w:rsid w:val="006814E9"/>
    <w:rsid w:val="0068155B"/>
    <w:rsid w:val="006826B7"/>
    <w:rsid w:val="006829B8"/>
    <w:rsid w:val="00682CC1"/>
    <w:rsid w:val="006830AB"/>
    <w:rsid w:val="00683320"/>
    <w:rsid w:val="0068388D"/>
    <w:rsid w:val="0068449A"/>
    <w:rsid w:val="006844D1"/>
    <w:rsid w:val="00685987"/>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E42"/>
    <w:rsid w:val="006F4F24"/>
    <w:rsid w:val="006F551F"/>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ACB"/>
    <w:rsid w:val="00762389"/>
    <w:rsid w:val="00762442"/>
    <w:rsid w:val="007631B8"/>
    <w:rsid w:val="0076340F"/>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2348"/>
    <w:rsid w:val="00772B72"/>
    <w:rsid w:val="00772FE0"/>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194"/>
    <w:rsid w:val="007A04AD"/>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379"/>
    <w:rsid w:val="007C66F3"/>
    <w:rsid w:val="007C6A82"/>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AB5"/>
    <w:rsid w:val="007D3B89"/>
    <w:rsid w:val="007D49B9"/>
    <w:rsid w:val="007D4B4B"/>
    <w:rsid w:val="007D4D65"/>
    <w:rsid w:val="007D580F"/>
    <w:rsid w:val="007D589B"/>
    <w:rsid w:val="007D5B7A"/>
    <w:rsid w:val="007D6488"/>
    <w:rsid w:val="007D65AE"/>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50C"/>
    <w:rsid w:val="007F6388"/>
    <w:rsid w:val="007F6675"/>
    <w:rsid w:val="007F6703"/>
    <w:rsid w:val="007F67D6"/>
    <w:rsid w:val="007F7B9F"/>
    <w:rsid w:val="00800E2E"/>
    <w:rsid w:val="00800E33"/>
    <w:rsid w:val="00801E47"/>
    <w:rsid w:val="008021DF"/>
    <w:rsid w:val="008024E5"/>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ED5"/>
    <w:rsid w:val="008611A0"/>
    <w:rsid w:val="0086132E"/>
    <w:rsid w:val="0086146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609"/>
    <w:rsid w:val="0087263F"/>
    <w:rsid w:val="00872F03"/>
    <w:rsid w:val="0087344A"/>
    <w:rsid w:val="00874092"/>
    <w:rsid w:val="008740ED"/>
    <w:rsid w:val="008745AC"/>
    <w:rsid w:val="008754A8"/>
    <w:rsid w:val="008757DE"/>
    <w:rsid w:val="00875948"/>
    <w:rsid w:val="008767C6"/>
    <w:rsid w:val="00876FDF"/>
    <w:rsid w:val="008775BA"/>
    <w:rsid w:val="00880878"/>
    <w:rsid w:val="00881145"/>
    <w:rsid w:val="0088127A"/>
    <w:rsid w:val="00881C32"/>
    <w:rsid w:val="008822B4"/>
    <w:rsid w:val="00882B2D"/>
    <w:rsid w:val="00883AB9"/>
    <w:rsid w:val="00883F91"/>
    <w:rsid w:val="008844FE"/>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8C"/>
    <w:rsid w:val="008D56FF"/>
    <w:rsid w:val="008D571C"/>
    <w:rsid w:val="008D58D2"/>
    <w:rsid w:val="008D6811"/>
    <w:rsid w:val="008D684A"/>
    <w:rsid w:val="008D7857"/>
    <w:rsid w:val="008E0614"/>
    <w:rsid w:val="008E08A7"/>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71E"/>
    <w:rsid w:val="009128ED"/>
    <w:rsid w:val="00913BA2"/>
    <w:rsid w:val="00914A72"/>
    <w:rsid w:val="0091513D"/>
    <w:rsid w:val="00915164"/>
    <w:rsid w:val="00915A7A"/>
    <w:rsid w:val="009166D7"/>
    <w:rsid w:val="00916D05"/>
    <w:rsid w:val="00917C0B"/>
    <w:rsid w:val="00917CB8"/>
    <w:rsid w:val="00920349"/>
    <w:rsid w:val="00920496"/>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500B"/>
    <w:rsid w:val="00935833"/>
    <w:rsid w:val="00936334"/>
    <w:rsid w:val="00936667"/>
    <w:rsid w:val="009375D5"/>
    <w:rsid w:val="00937A8F"/>
    <w:rsid w:val="00937B36"/>
    <w:rsid w:val="00937C18"/>
    <w:rsid w:val="00937EDB"/>
    <w:rsid w:val="00940288"/>
    <w:rsid w:val="00940A78"/>
    <w:rsid w:val="00940E24"/>
    <w:rsid w:val="00941ACA"/>
    <w:rsid w:val="00941CC6"/>
    <w:rsid w:val="009421E1"/>
    <w:rsid w:val="009428A1"/>
    <w:rsid w:val="0094351F"/>
    <w:rsid w:val="0094383B"/>
    <w:rsid w:val="00943A45"/>
    <w:rsid w:val="00943EF7"/>
    <w:rsid w:val="00943F75"/>
    <w:rsid w:val="00944B8D"/>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35F"/>
    <w:rsid w:val="009C2545"/>
    <w:rsid w:val="009C2D80"/>
    <w:rsid w:val="009C2F12"/>
    <w:rsid w:val="009C3E93"/>
    <w:rsid w:val="009C3F49"/>
    <w:rsid w:val="009C463B"/>
    <w:rsid w:val="009C4B13"/>
    <w:rsid w:val="009C4CF5"/>
    <w:rsid w:val="009C51C9"/>
    <w:rsid w:val="009C54F9"/>
    <w:rsid w:val="009C553D"/>
    <w:rsid w:val="009C5B2C"/>
    <w:rsid w:val="009C71B4"/>
    <w:rsid w:val="009C7302"/>
    <w:rsid w:val="009D007D"/>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973"/>
    <w:rsid w:val="00A81B56"/>
    <w:rsid w:val="00A82C79"/>
    <w:rsid w:val="00A82FA8"/>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48B0"/>
    <w:rsid w:val="00A95642"/>
    <w:rsid w:val="00A959D3"/>
    <w:rsid w:val="00A96420"/>
    <w:rsid w:val="00A9655A"/>
    <w:rsid w:val="00A979A4"/>
    <w:rsid w:val="00A97BB6"/>
    <w:rsid w:val="00A97DEA"/>
    <w:rsid w:val="00AA067C"/>
    <w:rsid w:val="00AA0A4F"/>
    <w:rsid w:val="00AA0CBA"/>
    <w:rsid w:val="00AA0E58"/>
    <w:rsid w:val="00AA0EAF"/>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D83"/>
    <w:rsid w:val="00AC05BE"/>
    <w:rsid w:val="00AC094D"/>
    <w:rsid w:val="00AC1A45"/>
    <w:rsid w:val="00AC1CF6"/>
    <w:rsid w:val="00AC32ED"/>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CFC"/>
    <w:rsid w:val="00B020BE"/>
    <w:rsid w:val="00B0268D"/>
    <w:rsid w:val="00B02D6C"/>
    <w:rsid w:val="00B02FB1"/>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610D"/>
    <w:rsid w:val="00B36804"/>
    <w:rsid w:val="00B37471"/>
    <w:rsid w:val="00B375EA"/>
    <w:rsid w:val="00B37EC5"/>
    <w:rsid w:val="00B40005"/>
    <w:rsid w:val="00B40A6B"/>
    <w:rsid w:val="00B40E73"/>
    <w:rsid w:val="00B40ED8"/>
    <w:rsid w:val="00B416CD"/>
    <w:rsid w:val="00B4173D"/>
    <w:rsid w:val="00B41A4A"/>
    <w:rsid w:val="00B41AFC"/>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F79"/>
    <w:rsid w:val="00B7160A"/>
    <w:rsid w:val="00B71F5B"/>
    <w:rsid w:val="00B72852"/>
    <w:rsid w:val="00B72D92"/>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FB2"/>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45E"/>
    <w:rsid w:val="00BA679B"/>
    <w:rsid w:val="00BA690A"/>
    <w:rsid w:val="00BA693E"/>
    <w:rsid w:val="00BA73CD"/>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30B"/>
    <w:rsid w:val="00BD3791"/>
    <w:rsid w:val="00BD3E55"/>
    <w:rsid w:val="00BD4F3C"/>
    <w:rsid w:val="00BD4FC3"/>
    <w:rsid w:val="00BD532D"/>
    <w:rsid w:val="00BD7286"/>
    <w:rsid w:val="00BD7606"/>
    <w:rsid w:val="00BD7FEB"/>
    <w:rsid w:val="00BE046D"/>
    <w:rsid w:val="00BE054B"/>
    <w:rsid w:val="00BE0E7F"/>
    <w:rsid w:val="00BE1F66"/>
    <w:rsid w:val="00BE2395"/>
    <w:rsid w:val="00BE2DA3"/>
    <w:rsid w:val="00BE36B3"/>
    <w:rsid w:val="00BE49E0"/>
    <w:rsid w:val="00BE64A2"/>
    <w:rsid w:val="00BE6F6E"/>
    <w:rsid w:val="00BE7060"/>
    <w:rsid w:val="00BE74F2"/>
    <w:rsid w:val="00BF09E6"/>
    <w:rsid w:val="00BF0D1A"/>
    <w:rsid w:val="00BF1A29"/>
    <w:rsid w:val="00BF246B"/>
    <w:rsid w:val="00BF2BB8"/>
    <w:rsid w:val="00BF2D02"/>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D67"/>
    <w:rsid w:val="00C40DD6"/>
    <w:rsid w:val="00C40F13"/>
    <w:rsid w:val="00C41402"/>
    <w:rsid w:val="00C4235E"/>
    <w:rsid w:val="00C42CA6"/>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730C"/>
    <w:rsid w:val="00C6733D"/>
    <w:rsid w:val="00C67C10"/>
    <w:rsid w:val="00C67C25"/>
    <w:rsid w:val="00C67D35"/>
    <w:rsid w:val="00C70097"/>
    <w:rsid w:val="00C72361"/>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F51"/>
    <w:rsid w:val="00C9200F"/>
    <w:rsid w:val="00C92308"/>
    <w:rsid w:val="00C92473"/>
    <w:rsid w:val="00C92C2F"/>
    <w:rsid w:val="00C9350E"/>
    <w:rsid w:val="00C94DF6"/>
    <w:rsid w:val="00C94F18"/>
    <w:rsid w:val="00C9590E"/>
    <w:rsid w:val="00C96437"/>
    <w:rsid w:val="00C96B0F"/>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508"/>
    <w:rsid w:val="00CA4A12"/>
    <w:rsid w:val="00CA5364"/>
    <w:rsid w:val="00CA5D82"/>
    <w:rsid w:val="00CA6851"/>
    <w:rsid w:val="00CA6C62"/>
    <w:rsid w:val="00CA7392"/>
    <w:rsid w:val="00CA739A"/>
    <w:rsid w:val="00CB0BC6"/>
    <w:rsid w:val="00CB2472"/>
    <w:rsid w:val="00CB28A1"/>
    <w:rsid w:val="00CB2A4F"/>
    <w:rsid w:val="00CB3359"/>
    <w:rsid w:val="00CB34F5"/>
    <w:rsid w:val="00CB3BC7"/>
    <w:rsid w:val="00CB3C8B"/>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BA4"/>
    <w:rsid w:val="00CC0FB5"/>
    <w:rsid w:val="00CC1061"/>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14A"/>
    <w:rsid w:val="00D22F0B"/>
    <w:rsid w:val="00D235AD"/>
    <w:rsid w:val="00D236E5"/>
    <w:rsid w:val="00D23C30"/>
    <w:rsid w:val="00D25E00"/>
    <w:rsid w:val="00D25F00"/>
    <w:rsid w:val="00D262F7"/>
    <w:rsid w:val="00D26451"/>
    <w:rsid w:val="00D27290"/>
    <w:rsid w:val="00D2796A"/>
    <w:rsid w:val="00D30C24"/>
    <w:rsid w:val="00D313B8"/>
    <w:rsid w:val="00D317A1"/>
    <w:rsid w:val="00D31805"/>
    <w:rsid w:val="00D31AA4"/>
    <w:rsid w:val="00D31CBE"/>
    <w:rsid w:val="00D31F60"/>
    <w:rsid w:val="00D32618"/>
    <w:rsid w:val="00D32C75"/>
    <w:rsid w:val="00D32C95"/>
    <w:rsid w:val="00D32CE5"/>
    <w:rsid w:val="00D32D95"/>
    <w:rsid w:val="00D35054"/>
    <w:rsid w:val="00D354E3"/>
    <w:rsid w:val="00D363C1"/>
    <w:rsid w:val="00D365BF"/>
    <w:rsid w:val="00D3662D"/>
    <w:rsid w:val="00D375EA"/>
    <w:rsid w:val="00D376B0"/>
    <w:rsid w:val="00D37FAE"/>
    <w:rsid w:val="00D41065"/>
    <w:rsid w:val="00D4141B"/>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6F0"/>
    <w:rsid w:val="00D51044"/>
    <w:rsid w:val="00D51BE6"/>
    <w:rsid w:val="00D52681"/>
    <w:rsid w:val="00D52CAF"/>
    <w:rsid w:val="00D53B2C"/>
    <w:rsid w:val="00D53D56"/>
    <w:rsid w:val="00D53EA7"/>
    <w:rsid w:val="00D54BD8"/>
    <w:rsid w:val="00D54EA5"/>
    <w:rsid w:val="00D55FCB"/>
    <w:rsid w:val="00D56677"/>
    <w:rsid w:val="00D56A72"/>
    <w:rsid w:val="00D56C6E"/>
    <w:rsid w:val="00D60647"/>
    <w:rsid w:val="00D61329"/>
    <w:rsid w:val="00D61E79"/>
    <w:rsid w:val="00D620DD"/>
    <w:rsid w:val="00D6323A"/>
    <w:rsid w:val="00D63468"/>
    <w:rsid w:val="00D64287"/>
    <w:rsid w:val="00D643F2"/>
    <w:rsid w:val="00D64488"/>
    <w:rsid w:val="00D64540"/>
    <w:rsid w:val="00D65AB3"/>
    <w:rsid w:val="00D666E4"/>
    <w:rsid w:val="00D66BE7"/>
    <w:rsid w:val="00D670E5"/>
    <w:rsid w:val="00D67233"/>
    <w:rsid w:val="00D6729D"/>
    <w:rsid w:val="00D67A55"/>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CAA"/>
    <w:rsid w:val="00DB23D2"/>
    <w:rsid w:val="00DB2DAB"/>
    <w:rsid w:val="00DB30FE"/>
    <w:rsid w:val="00DB3DDE"/>
    <w:rsid w:val="00DB41EC"/>
    <w:rsid w:val="00DB4FA2"/>
    <w:rsid w:val="00DB5086"/>
    <w:rsid w:val="00DB55CF"/>
    <w:rsid w:val="00DB5D60"/>
    <w:rsid w:val="00DB6D0E"/>
    <w:rsid w:val="00DB6FAB"/>
    <w:rsid w:val="00DB748E"/>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816"/>
    <w:rsid w:val="00E10D0C"/>
    <w:rsid w:val="00E11CFA"/>
    <w:rsid w:val="00E1211F"/>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C04F1"/>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3841"/>
    <w:rsid w:val="00F0385B"/>
    <w:rsid w:val="00F044E4"/>
    <w:rsid w:val="00F0664E"/>
    <w:rsid w:val="00F06876"/>
    <w:rsid w:val="00F06F5C"/>
    <w:rsid w:val="00F07117"/>
    <w:rsid w:val="00F07146"/>
    <w:rsid w:val="00F07A4D"/>
    <w:rsid w:val="00F07E16"/>
    <w:rsid w:val="00F07E46"/>
    <w:rsid w:val="00F07FF8"/>
    <w:rsid w:val="00F108CC"/>
    <w:rsid w:val="00F108DD"/>
    <w:rsid w:val="00F11256"/>
    <w:rsid w:val="00F1154A"/>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58B"/>
    <w:rsid w:val="00F411F7"/>
    <w:rsid w:val="00F4243B"/>
    <w:rsid w:val="00F42468"/>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252"/>
    <w:rsid w:val="00F85711"/>
    <w:rsid w:val="00F85BC3"/>
    <w:rsid w:val="00F85CD3"/>
    <w:rsid w:val="00F85D8F"/>
    <w:rsid w:val="00F86C04"/>
    <w:rsid w:val="00F86E13"/>
    <w:rsid w:val="00F87001"/>
    <w:rsid w:val="00F87834"/>
    <w:rsid w:val="00F87EB8"/>
    <w:rsid w:val="00F901F8"/>
    <w:rsid w:val="00F90FCE"/>
    <w:rsid w:val="00F91081"/>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DD13D6-98C9-4370-98F3-B2E1CC164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604</Words>
  <Characters>3444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4</cp:revision>
  <cp:lastPrinted>2022-06-10T20:52:00Z</cp:lastPrinted>
  <dcterms:created xsi:type="dcterms:W3CDTF">2022-06-23T16:39:00Z</dcterms:created>
  <dcterms:modified xsi:type="dcterms:W3CDTF">2022-06-23T16:53:00Z</dcterms:modified>
</cp:coreProperties>
</file>