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323680" w:rsidRDefault="00323680" w:rsidP="00D64488">
      <w:pPr>
        <w:spacing w:after="0" w:line="240" w:lineRule="auto"/>
        <w:jc w:val="center"/>
        <w:rPr>
          <w:rFonts w:ascii="Century Gothic" w:eastAsia="Times New Roman" w:hAnsi="Century Gothic" w:cs="Arial"/>
          <w:b/>
          <w:bCs/>
          <w:sz w:val="24"/>
          <w:szCs w:val="24"/>
        </w:rPr>
      </w:pPr>
    </w:p>
    <w:p w:rsidR="005A6B22" w:rsidRPr="00DB6FAB" w:rsidRDefault="005A6B22" w:rsidP="00A35E9F">
      <w:pPr>
        <w:spacing w:after="0" w:line="240" w:lineRule="auto"/>
        <w:jc w:val="center"/>
        <w:rPr>
          <w:rFonts w:ascii="Century Gothic" w:hAnsi="Century Gothic"/>
          <w:b/>
          <w:sz w:val="24"/>
          <w:szCs w:val="24"/>
        </w:rPr>
      </w:pPr>
      <w:r w:rsidRPr="00DB6FAB">
        <w:rPr>
          <w:rFonts w:ascii="Century Gothic" w:hAnsi="Century Gothic"/>
          <w:b/>
          <w:sz w:val="24"/>
          <w:szCs w:val="24"/>
        </w:rPr>
        <w:t>~Please continue wearing your mask while in the Sanctuary~</w:t>
      </w:r>
    </w:p>
    <w:p w:rsidR="0039381E" w:rsidRDefault="0039381E" w:rsidP="00A35E9F">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~Offering plates will be located at the back of the Sanctuary~</w:t>
      </w:r>
    </w:p>
    <w:p w:rsidR="0019509A" w:rsidRPr="00DB6FAB" w:rsidRDefault="0019509A" w:rsidP="0019509A">
      <w:pPr>
        <w:spacing w:after="0" w:line="240" w:lineRule="auto"/>
        <w:rPr>
          <w:rFonts w:ascii="Century Gothic" w:eastAsia="Times New Roman" w:hAnsi="Century Gothic" w:cs="Arial"/>
          <w:b/>
          <w:bCs/>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19509A" w:rsidRPr="009C28E5" w:rsidRDefault="0019509A" w:rsidP="0019509A">
      <w:pPr>
        <w:spacing w:after="0" w:line="240" w:lineRule="auto"/>
        <w:rPr>
          <w:rFonts w:ascii="Century Gothic" w:hAnsi="Century Gothic"/>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A914C1"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August</w:t>
                            </w:r>
                            <w:r w:rsidR="007B7010">
                              <w:rPr>
                                <w:rFonts w:ascii="Arial" w:hAnsi="Arial" w:cs="Arial"/>
                                <w:b/>
                                <w:bCs/>
                                <w:color w:val="1D2226"/>
                                <w:sz w:val="28"/>
                                <w:szCs w:val="28"/>
                                <w:shd w:val="clear" w:color="auto" w:fill="FFFFFF"/>
                              </w:rPr>
                              <w:t xml:space="preserve"> </w:t>
                            </w:r>
                            <w:r>
                              <w:rPr>
                                <w:rFonts w:ascii="Arial" w:hAnsi="Arial" w:cs="Arial"/>
                                <w:b/>
                                <w:bCs/>
                                <w:color w:val="1D2226"/>
                                <w:sz w:val="28"/>
                                <w:szCs w:val="28"/>
                                <w:shd w:val="clear" w:color="auto" w:fill="FFFFFF"/>
                              </w:rPr>
                              <w:t>7</w:t>
                            </w:r>
                            <w:r w:rsidR="0035010A" w:rsidRPr="00304883">
                              <w:rPr>
                                <w:rFonts w:ascii="Arial" w:hAnsi="Arial" w:cs="Arial"/>
                                <w:b/>
                                <w:bCs/>
                                <w:color w:val="1D2226"/>
                                <w:sz w:val="28"/>
                                <w:szCs w:val="28"/>
                                <w:shd w:val="clear" w:color="auto" w:fill="FFFFFF"/>
                              </w:rPr>
                              <w:t>, 2022</w:t>
                            </w:r>
                          </w:p>
                          <w:p w:rsidR="0035010A" w:rsidRDefault="00A914C1" w:rsidP="00FF2D51">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Ninth</w:t>
                            </w:r>
                            <w:r w:rsidR="00860ED5" w:rsidRPr="00885700">
                              <w:rPr>
                                <w:rFonts w:ascii="Century Gothic" w:eastAsia="Times New Roman" w:hAnsi="Century Gothic" w:cs="Arial"/>
                                <w:b/>
                                <w:bCs/>
                                <w:sz w:val="26"/>
                                <w:szCs w:val="26"/>
                              </w:rPr>
                              <w:t xml:space="preserve"> Sunday after </w:t>
                            </w:r>
                            <w:r w:rsidR="00841E64" w:rsidRPr="00885700">
                              <w:rPr>
                                <w:rFonts w:ascii="Century Gothic" w:eastAsia="Times New Roman" w:hAnsi="Century Gothic" w:cs="Arial"/>
                                <w:b/>
                                <w:bCs/>
                                <w:sz w:val="26"/>
                                <w:szCs w:val="26"/>
                              </w:rPr>
                              <w:t>Pentecos</w:t>
                            </w:r>
                            <w:r w:rsidR="007B7010">
                              <w:rPr>
                                <w:rFonts w:ascii="Century Gothic" w:eastAsia="Times New Roman" w:hAnsi="Century Gothic" w:cs="Arial"/>
                                <w:b/>
                                <w:bCs/>
                                <w:sz w:val="26"/>
                                <w:szCs w:val="26"/>
                              </w:rPr>
                              <w:t>t</w:t>
                            </w:r>
                          </w:p>
                          <w:p w:rsidR="007B7010" w:rsidRPr="00885700" w:rsidRDefault="007B7010" w:rsidP="00FF2D51">
                            <w:pPr>
                              <w:spacing w:after="0" w:line="240" w:lineRule="auto"/>
                              <w:jc w:val="center"/>
                              <w:rPr>
                                <w:rFonts w:ascii="Arial" w:eastAsia="Times New Roman" w:hAnsi="Arial" w:cs="Arial"/>
                                <w:b/>
                                <w:bCs/>
                                <w:color w:val="1D2226"/>
                                <w:sz w:val="26"/>
                                <w:szCs w:val="26"/>
                                <w:shd w:val="clear" w:color="auto" w:fill="FFFFFF"/>
                              </w:rPr>
                            </w:pPr>
                          </w:p>
                          <w:p w:rsidR="00885082" w:rsidRPr="007B7010" w:rsidRDefault="00A914C1" w:rsidP="007B7010">
                            <w:pPr>
                              <w:spacing w:after="0" w:line="240" w:lineRule="auto"/>
                              <w:jc w:val="center"/>
                              <w:rPr>
                                <w:rFonts w:ascii="Century Gothic" w:eastAsia="Times New Roman" w:hAnsi="Century Gothic" w:cs="Arial"/>
                                <w:b/>
                                <w:bCs/>
                                <w:sz w:val="28"/>
                                <w:szCs w:val="28"/>
                              </w:rPr>
                            </w:pPr>
                            <w:r>
                              <w:rPr>
                                <w:rFonts w:ascii="Century Gothic" w:eastAsia="Times New Roman" w:hAnsi="Century Gothic" w:cs="Arial"/>
                                <w:b/>
                                <w:bCs/>
                                <w:sz w:val="28"/>
                                <w:szCs w:val="28"/>
                              </w:rPr>
                              <w:t>Canyon Worship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A914C1"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August</w:t>
                      </w:r>
                      <w:r w:rsidR="007B7010">
                        <w:rPr>
                          <w:rFonts w:ascii="Arial" w:hAnsi="Arial" w:cs="Arial"/>
                          <w:b/>
                          <w:bCs/>
                          <w:color w:val="1D2226"/>
                          <w:sz w:val="28"/>
                          <w:szCs w:val="28"/>
                          <w:shd w:val="clear" w:color="auto" w:fill="FFFFFF"/>
                        </w:rPr>
                        <w:t xml:space="preserve"> </w:t>
                      </w:r>
                      <w:r>
                        <w:rPr>
                          <w:rFonts w:ascii="Arial" w:hAnsi="Arial" w:cs="Arial"/>
                          <w:b/>
                          <w:bCs/>
                          <w:color w:val="1D2226"/>
                          <w:sz w:val="28"/>
                          <w:szCs w:val="28"/>
                          <w:shd w:val="clear" w:color="auto" w:fill="FFFFFF"/>
                        </w:rPr>
                        <w:t>7</w:t>
                      </w:r>
                      <w:r w:rsidR="0035010A" w:rsidRPr="00304883">
                        <w:rPr>
                          <w:rFonts w:ascii="Arial" w:hAnsi="Arial" w:cs="Arial"/>
                          <w:b/>
                          <w:bCs/>
                          <w:color w:val="1D2226"/>
                          <w:sz w:val="28"/>
                          <w:szCs w:val="28"/>
                          <w:shd w:val="clear" w:color="auto" w:fill="FFFFFF"/>
                        </w:rPr>
                        <w:t>, 2022</w:t>
                      </w:r>
                    </w:p>
                    <w:p w:rsidR="0035010A" w:rsidRDefault="00A914C1" w:rsidP="00FF2D51">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Ninth</w:t>
                      </w:r>
                      <w:r w:rsidR="00860ED5" w:rsidRPr="00885700">
                        <w:rPr>
                          <w:rFonts w:ascii="Century Gothic" w:eastAsia="Times New Roman" w:hAnsi="Century Gothic" w:cs="Arial"/>
                          <w:b/>
                          <w:bCs/>
                          <w:sz w:val="26"/>
                          <w:szCs w:val="26"/>
                        </w:rPr>
                        <w:t xml:space="preserve"> Sunday after </w:t>
                      </w:r>
                      <w:r w:rsidR="00841E64" w:rsidRPr="00885700">
                        <w:rPr>
                          <w:rFonts w:ascii="Century Gothic" w:eastAsia="Times New Roman" w:hAnsi="Century Gothic" w:cs="Arial"/>
                          <w:b/>
                          <w:bCs/>
                          <w:sz w:val="26"/>
                          <w:szCs w:val="26"/>
                        </w:rPr>
                        <w:t>Pentecos</w:t>
                      </w:r>
                      <w:r w:rsidR="007B7010">
                        <w:rPr>
                          <w:rFonts w:ascii="Century Gothic" w:eastAsia="Times New Roman" w:hAnsi="Century Gothic" w:cs="Arial"/>
                          <w:b/>
                          <w:bCs/>
                          <w:sz w:val="26"/>
                          <w:szCs w:val="26"/>
                        </w:rPr>
                        <w:t>t</w:t>
                      </w:r>
                    </w:p>
                    <w:p w:rsidR="007B7010" w:rsidRPr="00885700" w:rsidRDefault="007B7010" w:rsidP="00FF2D51">
                      <w:pPr>
                        <w:spacing w:after="0" w:line="240" w:lineRule="auto"/>
                        <w:jc w:val="center"/>
                        <w:rPr>
                          <w:rFonts w:ascii="Arial" w:eastAsia="Times New Roman" w:hAnsi="Arial" w:cs="Arial"/>
                          <w:b/>
                          <w:bCs/>
                          <w:color w:val="1D2226"/>
                          <w:sz w:val="26"/>
                          <w:szCs w:val="26"/>
                          <w:shd w:val="clear" w:color="auto" w:fill="FFFFFF"/>
                        </w:rPr>
                      </w:pPr>
                    </w:p>
                    <w:p w:rsidR="00885082" w:rsidRPr="007B7010" w:rsidRDefault="00A914C1" w:rsidP="007B7010">
                      <w:pPr>
                        <w:spacing w:after="0" w:line="240" w:lineRule="auto"/>
                        <w:jc w:val="center"/>
                        <w:rPr>
                          <w:rFonts w:ascii="Century Gothic" w:eastAsia="Times New Roman" w:hAnsi="Century Gothic" w:cs="Arial"/>
                          <w:b/>
                          <w:bCs/>
                          <w:sz w:val="28"/>
                          <w:szCs w:val="28"/>
                        </w:rPr>
                      </w:pPr>
                      <w:r>
                        <w:rPr>
                          <w:rFonts w:ascii="Century Gothic" w:eastAsia="Times New Roman" w:hAnsi="Century Gothic" w:cs="Arial"/>
                          <w:b/>
                          <w:bCs/>
                          <w:sz w:val="28"/>
                          <w:szCs w:val="28"/>
                        </w:rPr>
                        <w:t>Canyon Worship</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A914C1" w:rsidRPr="00FF2AC7" w:rsidRDefault="00A914C1" w:rsidP="00254EC9">
      <w:pPr>
        <w:spacing w:after="0" w:line="240" w:lineRule="auto"/>
        <w:ind w:right="100" w:firstLine="540"/>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 xml:space="preserve">“The secret of the mountain is that the mountains simply exist, as I do myself: the mountains exist simply, which I do not. The mountains have no "meaning," they are meaning; the mountains are.” ― Peter </w:t>
      </w:r>
      <w:proofErr w:type="spellStart"/>
      <w:r w:rsidRPr="00FF2AC7">
        <w:rPr>
          <w:rFonts w:ascii="Century Gothic" w:eastAsia="Times New Roman" w:hAnsi="Century Gothic" w:cs="Arial"/>
          <w:i/>
          <w:iCs/>
          <w:sz w:val="24"/>
          <w:szCs w:val="24"/>
        </w:rPr>
        <w:t>Matthiessen</w:t>
      </w:r>
      <w:proofErr w:type="spellEnd"/>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Default="00A914C1" w:rsidP="00A914C1">
      <w:pPr>
        <w:spacing w:after="0" w:line="240" w:lineRule="auto"/>
        <w:rPr>
          <w:rFonts w:ascii="Century Gothic" w:eastAsia="Times New Roman" w:hAnsi="Century Gothic" w:cs="Arial"/>
          <w:i/>
          <w:iCs/>
          <w:color w:val="FF9900"/>
          <w:sz w:val="24"/>
          <w:szCs w:val="24"/>
        </w:rPr>
      </w:pPr>
      <w:r w:rsidRPr="00FF2AC7">
        <w:rPr>
          <w:rFonts w:ascii="Century Gothic" w:eastAsia="Times New Roman" w:hAnsi="Century Gothic" w:cs="Arial"/>
          <w:i/>
          <w:iCs/>
          <w:sz w:val="24"/>
          <w:szCs w:val="24"/>
        </w:rPr>
        <w:t>Prelude</w:t>
      </w:r>
      <w:r w:rsidRPr="00FF2AC7">
        <w:rPr>
          <w:rFonts w:ascii="Century Gothic" w:eastAsia="Times New Roman" w:hAnsi="Century Gothic" w:cs="Arial"/>
          <w:i/>
          <w:iCs/>
          <w:sz w:val="24"/>
          <w:szCs w:val="24"/>
        </w:rPr>
        <w:tab/>
      </w:r>
      <w:r w:rsidRPr="00FF2AC7">
        <w:rPr>
          <w:rFonts w:ascii="Century Gothic" w:eastAsia="Times New Roman" w:hAnsi="Century Gothic" w:cs="Arial"/>
          <w:i/>
          <w:iCs/>
          <w:sz w:val="24"/>
          <w:szCs w:val="24"/>
        </w:rPr>
        <w:tab/>
      </w:r>
      <w:r w:rsidRPr="00FF2AC7">
        <w:rPr>
          <w:rFonts w:ascii="Century Gothic" w:eastAsia="Times New Roman" w:hAnsi="Century Gothic" w:cs="Arial"/>
          <w:i/>
          <w:iCs/>
          <w:color w:val="FF9900"/>
          <w:sz w:val="24"/>
          <w:szCs w:val="24"/>
        </w:rPr>
        <w:t>“____________________”</w:t>
      </w:r>
      <w:r w:rsidRPr="00FF2AC7">
        <w:rPr>
          <w:rFonts w:ascii="Century Gothic" w:eastAsia="Times New Roman" w:hAnsi="Century Gothic" w:cs="Arial"/>
          <w:i/>
          <w:iCs/>
          <w:color w:val="FF9900"/>
          <w:sz w:val="24"/>
          <w:szCs w:val="24"/>
        </w:rPr>
        <w:tab/>
      </w:r>
      <w:r w:rsidRPr="00FF2AC7">
        <w:rPr>
          <w:rFonts w:ascii="Century Gothic" w:eastAsia="Times New Roman" w:hAnsi="Century Gothic" w:cs="Arial"/>
          <w:i/>
          <w:iCs/>
          <w:color w:val="FF9900"/>
          <w:sz w:val="24"/>
          <w:szCs w:val="24"/>
        </w:rPr>
        <w:tab/>
      </w:r>
      <w:r w:rsidRPr="00FF2AC7">
        <w:rPr>
          <w:rFonts w:ascii="Century Gothic" w:eastAsia="Times New Roman" w:hAnsi="Century Gothic" w:cs="Arial"/>
          <w:i/>
          <w:iCs/>
          <w:color w:val="FF9900"/>
          <w:sz w:val="24"/>
          <w:szCs w:val="24"/>
        </w:rPr>
        <w:tab/>
        <w:t>Composer</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ind w:right="100"/>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Welcome to Worship</w:t>
      </w:r>
    </w:p>
    <w:p w:rsidR="00A914C1" w:rsidRPr="00FF2AC7" w:rsidRDefault="00A914C1" w:rsidP="00A914C1">
      <w:pPr>
        <w:spacing w:after="0" w:line="240" w:lineRule="auto"/>
        <w:jc w:val="center"/>
        <w:rPr>
          <w:rFonts w:ascii="Century Gothic" w:eastAsia="Times New Roman" w:hAnsi="Century Gothic" w:cs="Times New Roman"/>
          <w:color w:val="auto"/>
          <w:sz w:val="24"/>
          <w:szCs w:val="24"/>
        </w:rPr>
      </w:pPr>
      <w:r w:rsidRPr="00FF2AC7">
        <w:rPr>
          <w:rFonts w:ascii="Century Gothic" w:eastAsia="Times New Roman" w:hAnsi="Century Gothic" w:cs="Arial"/>
          <w:sz w:val="24"/>
          <w:szCs w:val="24"/>
        </w:rPr>
        <w:t>One: Whoever you are and wherever you are on life’s journey,</w:t>
      </w:r>
    </w:p>
    <w:p w:rsidR="00A914C1" w:rsidRPr="00FF2AC7" w:rsidRDefault="00A914C1" w:rsidP="00A914C1">
      <w:pPr>
        <w:spacing w:after="0" w:line="240" w:lineRule="auto"/>
        <w:jc w:val="center"/>
        <w:rPr>
          <w:rFonts w:ascii="Century Gothic" w:eastAsia="Times New Roman" w:hAnsi="Century Gothic" w:cs="Times New Roman"/>
          <w:color w:val="auto"/>
          <w:sz w:val="24"/>
          <w:szCs w:val="24"/>
        </w:rPr>
      </w:pPr>
      <w:r w:rsidRPr="00FF2AC7">
        <w:rPr>
          <w:rFonts w:ascii="Century Gothic" w:eastAsia="Times New Roman" w:hAnsi="Century Gothic" w:cs="Arial"/>
          <w:sz w:val="24"/>
          <w:szCs w:val="24"/>
        </w:rPr>
        <w:t xml:space="preserve">ALL: </w:t>
      </w:r>
      <w:r w:rsidRPr="00FF2AC7">
        <w:rPr>
          <w:rFonts w:ascii="Century Gothic" w:eastAsia="Times New Roman" w:hAnsi="Century Gothic" w:cs="Arial"/>
          <w:b/>
          <w:bCs/>
          <w:sz w:val="24"/>
          <w:szCs w:val="24"/>
        </w:rPr>
        <w:t>We welcome you here.</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Opening Comments</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Moment of Silent Reflection</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Call to Worship (responsively, from Ohioans for Sustainable Change)</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Leader: How wonderful are the works of God!</w:t>
      </w:r>
    </w:p>
    <w:p w:rsidR="00A914C1" w:rsidRDefault="00A914C1" w:rsidP="00A914C1">
      <w:pPr>
        <w:spacing w:after="0" w:line="240" w:lineRule="auto"/>
        <w:rPr>
          <w:rFonts w:ascii="Century Gothic" w:eastAsia="Times New Roman" w:hAnsi="Century Gothic" w:cs="Arial"/>
          <w:b/>
          <w:bCs/>
          <w:i/>
          <w:iCs/>
          <w:sz w:val="24"/>
          <w:szCs w:val="24"/>
        </w:rPr>
      </w:pPr>
      <w:r w:rsidRPr="00FF2AC7">
        <w:rPr>
          <w:rFonts w:ascii="Century Gothic" w:eastAsia="Times New Roman" w:hAnsi="Century Gothic" w:cs="Arial"/>
          <w:b/>
          <w:bCs/>
          <w:i/>
          <w:iCs/>
          <w:sz w:val="24"/>
          <w:szCs w:val="24"/>
        </w:rPr>
        <w:t>People: We give thanks and praise for the beauty of creation.</w:t>
      </w:r>
    </w:p>
    <w:p w:rsidR="0084254B" w:rsidRDefault="0084254B" w:rsidP="00A914C1">
      <w:pPr>
        <w:spacing w:after="0" w:line="240" w:lineRule="auto"/>
        <w:rPr>
          <w:rFonts w:ascii="Century Gothic" w:eastAsia="Times New Roman" w:hAnsi="Century Gothic" w:cs="Arial"/>
          <w:b/>
          <w:bCs/>
          <w:i/>
          <w:iCs/>
          <w:sz w:val="24"/>
          <w:szCs w:val="24"/>
        </w:rPr>
      </w:pPr>
    </w:p>
    <w:p w:rsidR="0084254B" w:rsidRPr="00FF2AC7" w:rsidRDefault="0084254B" w:rsidP="00A914C1">
      <w:pPr>
        <w:spacing w:after="0" w:line="240" w:lineRule="auto"/>
        <w:rPr>
          <w:rFonts w:ascii="Century Gothic" w:eastAsia="Times New Roman" w:hAnsi="Century Gothic" w:cs="Times New Roman"/>
          <w:color w:val="auto"/>
          <w:sz w:val="24"/>
          <w:szCs w:val="24"/>
        </w:rPr>
      </w:pPr>
      <w:bookmarkStart w:id="0" w:name="_GoBack"/>
      <w:bookmarkEnd w:id="0"/>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Leader: God made all living things — animals, plants, &amp; humans — and calls us to care for and protect them all.</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b/>
          <w:bCs/>
          <w:i/>
          <w:iCs/>
          <w:sz w:val="24"/>
          <w:szCs w:val="24"/>
        </w:rPr>
        <w:t>People: As people of faith, we strive to care for all of creation.</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Leader: God equips and empowers us to live as good stewards.</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b/>
          <w:bCs/>
          <w:i/>
          <w:iCs/>
          <w:sz w:val="24"/>
          <w:szCs w:val="24"/>
        </w:rPr>
        <w:t>People: Let us worship and praise God together!</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ind w:right="100"/>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Passing of the Peace</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Children’s Chat/Nature Walk</w:t>
      </w:r>
      <w:r w:rsidRPr="00FF2AC7">
        <w:rPr>
          <w:rFonts w:ascii="Century Gothic" w:eastAsia="Times New Roman" w:hAnsi="Century Gothic" w:cs="Arial"/>
          <w:i/>
          <w:iCs/>
          <w:sz w:val="24"/>
          <w:szCs w:val="24"/>
        </w:rPr>
        <w:tab/>
      </w:r>
      <w:r w:rsidRPr="00FF2AC7">
        <w:rPr>
          <w:rFonts w:ascii="Century Gothic" w:eastAsia="Times New Roman" w:hAnsi="Century Gothic" w:cs="Arial"/>
          <w:i/>
          <w:iCs/>
          <w:sz w:val="24"/>
          <w:szCs w:val="24"/>
        </w:rPr>
        <w:tab/>
        <w:t>Trent Parkhill and Rev. Chelsea Page</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Centering Song</w:t>
      </w:r>
      <w:r w:rsidRPr="00FF2AC7">
        <w:rPr>
          <w:rFonts w:ascii="Century Gothic" w:eastAsia="Times New Roman" w:hAnsi="Century Gothic" w:cs="Arial"/>
          <w:i/>
          <w:iCs/>
          <w:sz w:val="24"/>
          <w:szCs w:val="24"/>
        </w:rPr>
        <w:tab/>
      </w:r>
      <w:r w:rsidRPr="00FF2AC7">
        <w:rPr>
          <w:rFonts w:ascii="Century Gothic" w:eastAsia="Times New Roman" w:hAnsi="Century Gothic" w:cs="Arial"/>
          <w:i/>
          <w:iCs/>
          <w:sz w:val="24"/>
          <w:szCs w:val="24"/>
        </w:rPr>
        <w:tab/>
      </w:r>
      <w:r w:rsidRPr="00FF2AC7">
        <w:rPr>
          <w:rFonts w:ascii="Century Gothic" w:eastAsia="Times New Roman" w:hAnsi="Century Gothic" w:cs="Arial"/>
          <w:i/>
          <w:iCs/>
          <w:color w:val="FF9900"/>
          <w:sz w:val="24"/>
          <w:szCs w:val="24"/>
        </w:rPr>
        <w:t>“________________”</w:t>
      </w:r>
      <w:r w:rsidRPr="00FF2AC7">
        <w:rPr>
          <w:rFonts w:ascii="Century Gothic" w:eastAsia="Times New Roman" w:hAnsi="Century Gothic" w:cs="Arial"/>
          <w:i/>
          <w:iCs/>
          <w:color w:val="FF9900"/>
          <w:sz w:val="24"/>
          <w:szCs w:val="24"/>
        </w:rPr>
        <w:tab/>
      </w:r>
      <w:r>
        <w:rPr>
          <w:rFonts w:ascii="Century Gothic" w:eastAsia="Times New Roman" w:hAnsi="Century Gothic" w:cs="Arial"/>
          <w:i/>
          <w:iCs/>
          <w:color w:val="FF9900"/>
          <w:sz w:val="24"/>
          <w:szCs w:val="24"/>
        </w:rPr>
        <w:tab/>
      </w:r>
      <w:r>
        <w:rPr>
          <w:rFonts w:ascii="Century Gothic" w:eastAsia="Times New Roman" w:hAnsi="Century Gothic" w:cs="Arial"/>
          <w:i/>
          <w:iCs/>
          <w:color w:val="FF9900"/>
          <w:sz w:val="24"/>
          <w:szCs w:val="24"/>
        </w:rPr>
        <w:tab/>
      </w:r>
      <w:r w:rsidRPr="00FF2AC7">
        <w:rPr>
          <w:rFonts w:ascii="Century Gothic" w:eastAsia="Times New Roman" w:hAnsi="Century Gothic" w:cs="Arial"/>
          <w:i/>
          <w:iCs/>
          <w:color w:val="FF9900"/>
          <w:sz w:val="24"/>
          <w:szCs w:val="24"/>
        </w:rPr>
        <w:t>Composer</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color w:val="auto"/>
          <w:sz w:val="24"/>
          <w:szCs w:val="24"/>
        </w:rPr>
        <w:t>Prayer for Illumination</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Scripture Reading</w:t>
      </w:r>
      <w:r>
        <w:rPr>
          <w:rFonts w:ascii="Century Gothic" w:eastAsia="Times New Roman" w:hAnsi="Century Gothic" w:cs="Arial"/>
          <w:sz w:val="24"/>
          <w:szCs w:val="24"/>
        </w:rPr>
        <w:tab/>
      </w:r>
      <w:r w:rsidRPr="00FF2AC7">
        <w:rPr>
          <w:rFonts w:ascii="Century Gothic" w:eastAsia="Times New Roman" w:hAnsi="Century Gothic" w:cs="Arial"/>
          <w:sz w:val="24"/>
          <w:szCs w:val="24"/>
        </w:rPr>
        <w:t>(</w:t>
      </w:r>
      <w:r w:rsidRPr="00FF2AC7">
        <w:rPr>
          <w:rFonts w:ascii="Century Gothic" w:eastAsia="Times New Roman" w:hAnsi="Century Gothic" w:cs="Arial"/>
          <w:i/>
          <w:iCs/>
          <w:sz w:val="24"/>
          <w:szCs w:val="24"/>
        </w:rPr>
        <w:t>Psalm 96, Common English Bible)</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Reflection</w:t>
      </w:r>
      <w:r>
        <w:rPr>
          <w:rFonts w:ascii="Century Gothic" w:eastAsia="Times New Roman" w:hAnsi="Century Gothic" w:cs="Arial"/>
          <w:sz w:val="24"/>
          <w:szCs w:val="24"/>
        </w:rPr>
        <w:tab/>
      </w:r>
      <w:r w:rsidRPr="00FF2AC7">
        <w:rPr>
          <w:rFonts w:ascii="Century Gothic" w:eastAsia="Times New Roman" w:hAnsi="Century Gothic" w:cs="Arial"/>
          <w:sz w:val="24"/>
          <w:szCs w:val="24"/>
        </w:rPr>
        <w:tab/>
      </w:r>
      <w:r w:rsidRPr="00FF2AC7">
        <w:rPr>
          <w:rFonts w:ascii="Century Gothic" w:eastAsia="Times New Roman" w:hAnsi="Century Gothic" w:cs="Arial"/>
          <w:sz w:val="24"/>
          <w:szCs w:val="24"/>
        </w:rPr>
        <w:tab/>
      </w:r>
      <w:r w:rsidRPr="00FF2AC7">
        <w:rPr>
          <w:rFonts w:ascii="Century Gothic" w:eastAsia="Times New Roman" w:hAnsi="Century Gothic" w:cs="Arial"/>
          <w:sz w:val="24"/>
          <w:szCs w:val="24"/>
        </w:rPr>
        <w:tab/>
      </w:r>
      <w:r w:rsidRPr="00FF2AC7">
        <w:rPr>
          <w:rFonts w:ascii="Century Gothic" w:eastAsia="Times New Roman" w:hAnsi="Century Gothic" w:cs="Arial"/>
          <w:sz w:val="24"/>
          <w:szCs w:val="24"/>
        </w:rPr>
        <w:tab/>
      </w:r>
      <w:r w:rsidRPr="00FF2AC7">
        <w:rPr>
          <w:rFonts w:ascii="Century Gothic" w:eastAsia="Times New Roman" w:hAnsi="Century Gothic" w:cs="Arial"/>
          <w:sz w:val="24"/>
          <w:szCs w:val="24"/>
        </w:rPr>
        <w:tab/>
      </w:r>
      <w:r w:rsidRPr="00FF2AC7">
        <w:rPr>
          <w:rFonts w:ascii="Century Gothic" w:eastAsia="Times New Roman" w:hAnsi="Century Gothic" w:cs="Arial"/>
          <w:i/>
          <w:iCs/>
          <w:sz w:val="24"/>
          <w:szCs w:val="24"/>
        </w:rPr>
        <w:t>Rev. Brent Gundlah</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Invitation to Share/Offering Prayer</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sz w:val="24"/>
          <w:szCs w:val="24"/>
        </w:rPr>
        <w:t>↑</w:t>
      </w:r>
      <w:r w:rsidRPr="00FF2AC7">
        <w:rPr>
          <w:rFonts w:ascii="Century Gothic" w:eastAsia="Times New Roman" w:hAnsi="Century Gothic" w:cs="Arial"/>
          <w:i/>
          <w:iCs/>
          <w:sz w:val="24"/>
          <w:szCs w:val="24"/>
        </w:rPr>
        <w:t>Doxology</w:t>
      </w:r>
    </w:p>
    <w:p w:rsidR="00A914C1" w:rsidRPr="00FF2AC7" w:rsidRDefault="00A914C1" w:rsidP="00A914C1">
      <w:pPr>
        <w:spacing w:after="0" w:line="240" w:lineRule="auto"/>
        <w:rPr>
          <w:rFonts w:ascii="Century Gothic" w:eastAsia="Times New Roman" w:hAnsi="Century Gothic" w:cs="Times New Roman"/>
          <w:b/>
          <w:color w:val="auto"/>
          <w:sz w:val="24"/>
          <w:szCs w:val="24"/>
        </w:rPr>
      </w:pPr>
      <w:r w:rsidRPr="00FF2AC7">
        <w:rPr>
          <w:rFonts w:ascii="Century Gothic" w:eastAsia="Times New Roman" w:hAnsi="Century Gothic" w:cs="Arial"/>
          <w:b/>
          <w:i/>
          <w:iCs/>
          <w:sz w:val="24"/>
          <w:szCs w:val="24"/>
        </w:rPr>
        <w:t>Praise God from whom all blessings flow</w:t>
      </w:r>
    </w:p>
    <w:p w:rsidR="00A914C1" w:rsidRPr="00FF2AC7" w:rsidRDefault="00A914C1" w:rsidP="00A914C1">
      <w:pPr>
        <w:spacing w:after="0" w:line="240" w:lineRule="auto"/>
        <w:rPr>
          <w:rFonts w:ascii="Century Gothic" w:eastAsia="Times New Roman" w:hAnsi="Century Gothic" w:cs="Times New Roman"/>
          <w:b/>
          <w:color w:val="auto"/>
          <w:sz w:val="24"/>
          <w:szCs w:val="24"/>
        </w:rPr>
      </w:pPr>
      <w:r w:rsidRPr="00FF2AC7">
        <w:rPr>
          <w:rFonts w:ascii="Century Gothic" w:eastAsia="Times New Roman" w:hAnsi="Century Gothic" w:cs="Arial"/>
          <w:b/>
          <w:i/>
          <w:iCs/>
          <w:sz w:val="24"/>
          <w:szCs w:val="24"/>
        </w:rPr>
        <w:t>Praise God all creatures here below</w:t>
      </w:r>
    </w:p>
    <w:p w:rsidR="00A914C1" w:rsidRPr="00FF2AC7" w:rsidRDefault="00A914C1" w:rsidP="00A914C1">
      <w:pPr>
        <w:spacing w:after="0" w:line="240" w:lineRule="auto"/>
        <w:rPr>
          <w:rFonts w:ascii="Century Gothic" w:eastAsia="Times New Roman" w:hAnsi="Century Gothic" w:cs="Times New Roman"/>
          <w:b/>
          <w:color w:val="auto"/>
          <w:sz w:val="24"/>
          <w:szCs w:val="24"/>
        </w:rPr>
      </w:pPr>
      <w:r w:rsidRPr="00FF2AC7">
        <w:rPr>
          <w:rFonts w:ascii="Century Gothic" w:eastAsia="Times New Roman" w:hAnsi="Century Gothic" w:cs="Arial"/>
          <w:b/>
          <w:i/>
          <w:iCs/>
          <w:sz w:val="24"/>
          <w:szCs w:val="24"/>
        </w:rPr>
        <w:t>Praise God for all that love has done</w:t>
      </w:r>
    </w:p>
    <w:p w:rsidR="00A914C1" w:rsidRPr="00FF2AC7" w:rsidRDefault="00A914C1" w:rsidP="00A914C1">
      <w:pPr>
        <w:spacing w:after="0" w:line="240" w:lineRule="auto"/>
        <w:rPr>
          <w:rFonts w:ascii="Century Gothic" w:eastAsia="Times New Roman" w:hAnsi="Century Gothic" w:cs="Times New Roman"/>
          <w:b/>
          <w:color w:val="auto"/>
          <w:sz w:val="24"/>
          <w:szCs w:val="24"/>
        </w:rPr>
      </w:pPr>
      <w:r w:rsidRPr="00FF2AC7">
        <w:rPr>
          <w:rFonts w:ascii="Century Gothic" w:eastAsia="Times New Roman" w:hAnsi="Century Gothic" w:cs="Arial"/>
          <w:b/>
          <w:i/>
          <w:iCs/>
          <w:sz w:val="24"/>
          <w:szCs w:val="24"/>
        </w:rPr>
        <w:t>Creator, Christ, and Spirit One.</w:t>
      </w:r>
      <w:r w:rsidRPr="004B362B">
        <w:rPr>
          <w:rFonts w:ascii="Century Gothic" w:eastAsia="Times New Roman" w:hAnsi="Century Gothic" w:cs="Times New Roman"/>
          <w:b/>
          <w:color w:val="auto"/>
          <w:sz w:val="24"/>
          <w:szCs w:val="24"/>
        </w:rPr>
        <w:tab/>
      </w:r>
      <w:r w:rsidRPr="00FF2AC7">
        <w:rPr>
          <w:rFonts w:ascii="Century Gothic" w:eastAsia="Times New Roman" w:hAnsi="Century Gothic" w:cs="Arial"/>
          <w:b/>
          <w:i/>
          <w:iCs/>
          <w:sz w:val="24"/>
          <w:szCs w:val="24"/>
        </w:rPr>
        <w:t>Amen.</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Concerns of the Community [Silent or No?]</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Community Prayer (St. Francis of Assisi - “The Canticle of the Creatures”) </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Communion Song:</w:t>
      </w:r>
      <w:r w:rsidRPr="00FF2AC7">
        <w:rPr>
          <w:rFonts w:ascii="Century Gothic" w:eastAsia="Times New Roman" w:hAnsi="Century Gothic" w:cs="Arial"/>
          <w:i/>
          <w:iCs/>
          <w:sz w:val="24"/>
          <w:szCs w:val="24"/>
        </w:rPr>
        <w:tab/>
      </w:r>
      <w:r w:rsidRPr="00FF2AC7">
        <w:rPr>
          <w:rFonts w:ascii="Century Gothic" w:eastAsia="Times New Roman" w:hAnsi="Century Gothic" w:cs="Arial"/>
          <w:i/>
          <w:iCs/>
          <w:color w:val="FF9900"/>
          <w:sz w:val="24"/>
          <w:szCs w:val="24"/>
        </w:rPr>
        <w:t>“____________________”</w:t>
      </w:r>
      <w:r w:rsidRPr="00FF2AC7">
        <w:rPr>
          <w:rFonts w:ascii="Century Gothic" w:eastAsia="Times New Roman" w:hAnsi="Century Gothic" w:cs="Arial"/>
          <w:i/>
          <w:iCs/>
          <w:color w:val="FF9900"/>
          <w:sz w:val="24"/>
          <w:szCs w:val="24"/>
        </w:rPr>
        <w:tab/>
      </w:r>
      <w:r w:rsidRPr="00FF2AC7">
        <w:rPr>
          <w:rFonts w:ascii="Century Gothic" w:eastAsia="Times New Roman" w:hAnsi="Century Gothic" w:cs="Arial"/>
          <w:i/>
          <w:iCs/>
          <w:color w:val="FF9900"/>
          <w:sz w:val="24"/>
          <w:szCs w:val="24"/>
        </w:rPr>
        <w:tab/>
        <w:t>Composer</w:t>
      </w:r>
    </w:p>
    <w:p w:rsidR="00A914C1" w:rsidRPr="00FF2AC7" w:rsidRDefault="00A914C1" w:rsidP="00A914C1">
      <w:pPr>
        <w:spacing w:after="0" w:line="240" w:lineRule="auto"/>
        <w:jc w:val="center"/>
        <w:rPr>
          <w:rFonts w:ascii="Century Gothic" w:eastAsia="Times New Roman" w:hAnsi="Century Gothic" w:cs="Times New Roman"/>
          <w:color w:val="auto"/>
          <w:sz w:val="24"/>
          <w:szCs w:val="24"/>
        </w:rPr>
      </w:pPr>
      <w:r w:rsidRPr="00FF2AC7">
        <w:rPr>
          <w:rFonts w:ascii="Century Gothic" w:eastAsia="Times New Roman" w:hAnsi="Century Gothic" w:cs="Arial"/>
          <w:i/>
          <w:iCs/>
          <w:color w:val="FF9900"/>
          <w:sz w:val="24"/>
          <w:szCs w:val="24"/>
        </w:rPr>
        <w:t>(</w:t>
      </w:r>
      <w:proofErr w:type="gramStart"/>
      <w:r w:rsidRPr="00FF2AC7">
        <w:rPr>
          <w:rFonts w:ascii="Century Gothic" w:eastAsia="Times New Roman" w:hAnsi="Century Gothic" w:cs="Arial"/>
          <w:i/>
          <w:iCs/>
          <w:color w:val="FF9900"/>
          <w:sz w:val="24"/>
          <w:szCs w:val="24"/>
        </w:rPr>
        <w:t>insert</w:t>
      </w:r>
      <w:proofErr w:type="gramEnd"/>
      <w:r w:rsidRPr="00FF2AC7">
        <w:rPr>
          <w:rFonts w:ascii="Century Gothic" w:eastAsia="Times New Roman" w:hAnsi="Century Gothic" w:cs="Arial"/>
          <w:i/>
          <w:iCs/>
          <w:color w:val="FF9900"/>
          <w:sz w:val="24"/>
          <w:szCs w:val="24"/>
        </w:rPr>
        <w:t xml:space="preserve"> lyrics)</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Communion</w:t>
      </w:r>
    </w:p>
    <w:p w:rsidR="00A914C1" w:rsidRDefault="00A914C1" w:rsidP="00A914C1">
      <w:pPr>
        <w:spacing w:after="0" w:line="240" w:lineRule="auto"/>
        <w:rPr>
          <w:rFonts w:ascii="Century Gothic" w:eastAsia="Times New Roman" w:hAnsi="Century Gothic" w:cs="Times New Roman"/>
          <w:color w:val="auto"/>
          <w:sz w:val="24"/>
          <w:szCs w:val="24"/>
        </w:rPr>
      </w:pPr>
    </w:p>
    <w:p w:rsidR="00254EC9" w:rsidRDefault="00254EC9" w:rsidP="00A914C1">
      <w:pPr>
        <w:spacing w:after="0" w:line="240" w:lineRule="auto"/>
        <w:rPr>
          <w:rFonts w:ascii="Century Gothic" w:eastAsia="Times New Roman" w:hAnsi="Century Gothic" w:cs="Times New Roman"/>
          <w:color w:val="auto"/>
          <w:sz w:val="24"/>
          <w:szCs w:val="24"/>
        </w:rPr>
      </w:pPr>
    </w:p>
    <w:p w:rsidR="00254EC9" w:rsidRPr="00FF2AC7" w:rsidRDefault="00254EC9"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Jesus Prayer (unison)</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b/>
          <w:bCs/>
          <w:i/>
          <w:iCs/>
          <w:sz w:val="24"/>
          <w:szCs w:val="24"/>
        </w:rPr>
        <w:t>Our Creator who is in heaven,</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b/>
          <w:bCs/>
          <w:i/>
          <w:iCs/>
          <w:sz w:val="24"/>
          <w:szCs w:val="24"/>
        </w:rPr>
        <w:t xml:space="preserve">Hallowed be </w:t>
      </w:r>
      <w:proofErr w:type="gramStart"/>
      <w:r w:rsidRPr="00FF2AC7">
        <w:rPr>
          <w:rFonts w:ascii="Century Gothic" w:eastAsia="Times New Roman" w:hAnsi="Century Gothic" w:cs="Arial"/>
          <w:b/>
          <w:bCs/>
          <w:i/>
          <w:iCs/>
          <w:sz w:val="24"/>
          <w:szCs w:val="24"/>
        </w:rPr>
        <w:t>Your</w:t>
      </w:r>
      <w:proofErr w:type="gramEnd"/>
      <w:r w:rsidRPr="00FF2AC7">
        <w:rPr>
          <w:rFonts w:ascii="Century Gothic" w:eastAsia="Times New Roman" w:hAnsi="Century Gothic" w:cs="Arial"/>
          <w:b/>
          <w:bCs/>
          <w:i/>
          <w:iCs/>
          <w:sz w:val="24"/>
          <w:szCs w:val="24"/>
        </w:rPr>
        <w:t xml:space="preserve"> name,</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b/>
          <w:bCs/>
          <w:i/>
          <w:iCs/>
          <w:sz w:val="24"/>
          <w:szCs w:val="24"/>
        </w:rPr>
        <w:t xml:space="preserve">Your reign come, </w:t>
      </w:r>
      <w:proofErr w:type="gramStart"/>
      <w:r w:rsidRPr="00FF2AC7">
        <w:rPr>
          <w:rFonts w:ascii="Century Gothic" w:eastAsia="Times New Roman" w:hAnsi="Century Gothic" w:cs="Arial"/>
          <w:b/>
          <w:bCs/>
          <w:i/>
          <w:iCs/>
          <w:sz w:val="24"/>
          <w:szCs w:val="24"/>
        </w:rPr>
        <w:t>Your</w:t>
      </w:r>
      <w:proofErr w:type="gramEnd"/>
      <w:r w:rsidRPr="00FF2AC7">
        <w:rPr>
          <w:rFonts w:ascii="Century Gothic" w:eastAsia="Times New Roman" w:hAnsi="Century Gothic" w:cs="Arial"/>
          <w:b/>
          <w:bCs/>
          <w:i/>
          <w:iCs/>
          <w:sz w:val="24"/>
          <w:szCs w:val="24"/>
        </w:rPr>
        <w:t xml:space="preserve"> will be done,</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b/>
          <w:bCs/>
          <w:i/>
          <w:iCs/>
          <w:sz w:val="24"/>
          <w:szCs w:val="24"/>
        </w:rPr>
        <w:t>On earth as it is in heaven,</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b/>
          <w:bCs/>
          <w:i/>
          <w:iCs/>
          <w:sz w:val="24"/>
          <w:szCs w:val="24"/>
        </w:rPr>
        <w:t>Give us this day our daily bread,</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b/>
          <w:bCs/>
          <w:i/>
          <w:iCs/>
          <w:sz w:val="24"/>
          <w:szCs w:val="24"/>
        </w:rPr>
        <w:t>And forgive us our debts as we forgive our debtors,</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b/>
          <w:bCs/>
          <w:i/>
          <w:iCs/>
          <w:sz w:val="24"/>
          <w:szCs w:val="24"/>
        </w:rPr>
        <w:t xml:space="preserve">And lead us not into temptation, but deliver us from evil, for </w:t>
      </w:r>
      <w:proofErr w:type="gramStart"/>
      <w:r w:rsidRPr="00FF2AC7">
        <w:rPr>
          <w:rFonts w:ascii="Century Gothic" w:eastAsia="Times New Roman" w:hAnsi="Century Gothic" w:cs="Arial"/>
          <w:b/>
          <w:bCs/>
          <w:i/>
          <w:iCs/>
          <w:sz w:val="24"/>
          <w:szCs w:val="24"/>
        </w:rPr>
        <w:t>Yours</w:t>
      </w:r>
      <w:proofErr w:type="gramEnd"/>
      <w:r w:rsidRPr="00FF2AC7">
        <w:rPr>
          <w:rFonts w:ascii="Century Gothic" w:eastAsia="Times New Roman" w:hAnsi="Century Gothic" w:cs="Arial"/>
          <w:b/>
          <w:bCs/>
          <w:i/>
          <w:iCs/>
          <w:sz w:val="24"/>
          <w:szCs w:val="24"/>
        </w:rPr>
        <w:t xml:space="preserve"> is the reign, the power, and glory for ever. Amen.</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Words of Mission and Benediction (responsively, from The National Council of Churches)</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Leader: Certainly God is raising up people even today to bring us through this dark time.</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b/>
          <w:bCs/>
          <w:i/>
          <w:iCs/>
          <w:sz w:val="24"/>
          <w:szCs w:val="24"/>
        </w:rPr>
        <w:t>People: Life-giving God, we offer ourselves in service to you, supported by a great cloud of witnesses who urge us on.</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Leader: We are connected to other people of faith and conscience around the world who are working for a peaceful, just, and sustainable world.</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b/>
          <w:bCs/>
          <w:i/>
          <w:iCs/>
          <w:sz w:val="24"/>
          <w:szCs w:val="24"/>
        </w:rPr>
        <w:t>People: This global community supports us; we support each other.</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Leader: We are related to the earth and all its creatures in a web that cannot be broken without injury to all.</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b/>
          <w:bCs/>
          <w:i/>
          <w:iCs/>
          <w:sz w:val="24"/>
          <w:szCs w:val="24"/>
        </w:rPr>
        <w:t>People: The earth and our fellow creatures support us; we are their advocates.</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 xml:space="preserve">Leader: Therefore, let us lay aside every weight and sin that clings so closely, and let us run with perseverance the race that is set before us, looking to Jesus, the pioneer and </w:t>
      </w:r>
      <w:proofErr w:type="spellStart"/>
      <w:r w:rsidRPr="00FF2AC7">
        <w:rPr>
          <w:rFonts w:ascii="Century Gothic" w:eastAsia="Times New Roman" w:hAnsi="Century Gothic" w:cs="Arial"/>
          <w:i/>
          <w:iCs/>
          <w:sz w:val="24"/>
          <w:szCs w:val="24"/>
        </w:rPr>
        <w:t>perfecter</w:t>
      </w:r>
      <w:proofErr w:type="spellEnd"/>
      <w:r w:rsidRPr="00FF2AC7">
        <w:rPr>
          <w:rFonts w:ascii="Century Gothic" w:eastAsia="Times New Roman" w:hAnsi="Century Gothic" w:cs="Arial"/>
          <w:i/>
          <w:iCs/>
          <w:sz w:val="24"/>
          <w:szCs w:val="24"/>
        </w:rPr>
        <w:t xml:space="preserve"> of our faith, resisting all powers that destroy, bringing healing and hope to the world.</w:t>
      </w: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b/>
          <w:bCs/>
          <w:i/>
          <w:iCs/>
          <w:sz w:val="24"/>
          <w:szCs w:val="24"/>
        </w:rPr>
        <w:t>People: O God, Creator, Redeemer, Sustainer, we offer our lives in service to you.</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Times New Roman"/>
          <w:color w:val="auto"/>
          <w:sz w:val="24"/>
          <w:szCs w:val="24"/>
        </w:rPr>
      </w:pPr>
      <w:r w:rsidRPr="00FF2AC7">
        <w:rPr>
          <w:rFonts w:ascii="Century Gothic" w:eastAsia="Times New Roman" w:hAnsi="Century Gothic" w:cs="Arial"/>
          <w:i/>
          <w:iCs/>
          <w:sz w:val="24"/>
          <w:szCs w:val="24"/>
        </w:rPr>
        <w:t>Closing Song</w:t>
      </w:r>
      <w:r w:rsidRPr="00FF2AC7">
        <w:rPr>
          <w:rFonts w:ascii="Century Gothic" w:eastAsia="Times New Roman" w:hAnsi="Century Gothic" w:cs="Arial"/>
          <w:i/>
          <w:iCs/>
          <w:sz w:val="24"/>
          <w:szCs w:val="24"/>
        </w:rPr>
        <w:tab/>
      </w:r>
      <w:r w:rsidRPr="00FF2AC7">
        <w:rPr>
          <w:rFonts w:ascii="Century Gothic" w:eastAsia="Times New Roman" w:hAnsi="Century Gothic" w:cs="Arial"/>
          <w:i/>
          <w:iCs/>
          <w:sz w:val="24"/>
          <w:szCs w:val="24"/>
        </w:rPr>
        <w:tab/>
      </w:r>
      <w:r w:rsidRPr="00FF2AC7">
        <w:rPr>
          <w:rFonts w:ascii="Century Gothic" w:eastAsia="Times New Roman" w:hAnsi="Century Gothic" w:cs="Arial"/>
          <w:i/>
          <w:iCs/>
          <w:color w:val="FF9900"/>
          <w:sz w:val="24"/>
          <w:szCs w:val="24"/>
        </w:rPr>
        <w:t>“____________________”</w:t>
      </w:r>
      <w:r w:rsidRPr="00FF2AC7">
        <w:rPr>
          <w:rFonts w:ascii="Century Gothic" w:eastAsia="Times New Roman" w:hAnsi="Century Gothic" w:cs="Arial"/>
          <w:i/>
          <w:iCs/>
          <w:color w:val="FF9900"/>
          <w:sz w:val="24"/>
          <w:szCs w:val="24"/>
        </w:rPr>
        <w:tab/>
      </w:r>
      <w:r w:rsidRPr="00FF2AC7">
        <w:rPr>
          <w:rFonts w:ascii="Century Gothic" w:eastAsia="Times New Roman" w:hAnsi="Century Gothic" w:cs="Arial"/>
          <w:i/>
          <w:iCs/>
          <w:color w:val="FF9900"/>
          <w:sz w:val="24"/>
          <w:szCs w:val="24"/>
        </w:rPr>
        <w:tab/>
        <w:t>Composer</w:t>
      </w:r>
    </w:p>
    <w:p w:rsidR="00A914C1" w:rsidRPr="00FF2AC7" w:rsidRDefault="00A914C1" w:rsidP="00A914C1">
      <w:pPr>
        <w:spacing w:after="0" w:line="240" w:lineRule="auto"/>
        <w:jc w:val="center"/>
        <w:rPr>
          <w:rFonts w:ascii="Century Gothic" w:eastAsia="Times New Roman" w:hAnsi="Century Gothic" w:cs="Times New Roman"/>
          <w:color w:val="auto"/>
          <w:sz w:val="24"/>
          <w:szCs w:val="24"/>
        </w:rPr>
      </w:pPr>
      <w:r w:rsidRPr="00FF2AC7">
        <w:rPr>
          <w:rFonts w:ascii="Century Gothic" w:eastAsia="Times New Roman" w:hAnsi="Century Gothic" w:cs="Arial"/>
          <w:i/>
          <w:iCs/>
          <w:color w:val="FF9900"/>
          <w:sz w:val="24"/>
          <w:szCs w:val="24"/>
        </w:rPr>
        <w:t>(</w:t>
      </w:r>
      <w:proofErr w:type="gramStart"/>
      <w:r w:rsidRPr="00FF2AC7">
        <w:rPr>
          <w:rFonts w:ascii="Century Gothic" w:eastAsia="Times New Roman" w:hAnsi="Century Gothic" w:cs="Arial"/>
          <w:i/>
          <w:iCs/>
          <w:color w:val="FF9900"/>
          <w:sz w:val="24"/>
          <w:szCs w:val="24"/>
        </w:rPr>
        <w:t>insert</w:t>
      </w:r>
      <w:proofErr w:type="gramEnd"/>
      <w:r w:rsidRPr="00FF2AC7">
        <w:rPr>
          <w:rFonts w:ascii="Century Gothic" w:eastAsia="Times New Roman" w:hAnsi="Century Gothic" w:cs="Arial"/>
          <w:i/>
          <w:iCs/>
          <w:color w:val="FF9900"/>
          <w:sz w:val="24"/>
          <w:szCs w:val="24"/>
        </w:rPr>
        <w:t xml:space="preserve"> lyrics)</w:t>
      </w:r>
    </w:p>
    <w:p w:rsidR="00A914C1" w:rsidRPr="00FF2AC7" w:rsidRDefault="00A914C1" w:rsidP="00A914C1">
      <w:pPr>
        <w:spacing w:after="0" w:line="240" w:lineRule="auto"/>
        <w:rPr>
          <w:rFonts w:ascii="Century Gothic" w:eastAsia="Times New Roman" w:hAnsi="Century Gothic" w:cs="Times New Roman"/>
          <w:color w:val="auto"/>
          <w:sz w:val="24"/>
          <w:szCs w:val="24"/>
        </w:rPr>
      </w:pPr>
    </w:p>
    <w:p w:rsidR="00A914C1" w:rsidRPr="00FF2AC7" w:rsidRDefault="00A914C1" w:rsidP="00A914C1">
      <w:pPr>
        <w:spacing w:after="0" w:line="240" w:lineRule="auto"/>
        <w:rPr>
          <w:rFonts w:ascii="Century Gothic" w:eastAsia="Times New Roman" w:hAnsi="Century Gothic" w:cs="Arial"/>
          <w:i/>
          <w:iCs/>
          <w:sz w:val="24"/>
          <w:szCs w:val="24"/>
        </w:rPr>
      </w:pPr>
      <w:r w:rsidRPr="00FF2AC7">
        <w:rPr>
          <w:rFonts w:ascii="Century Gothic" w:eastAsia="Times New Roman" w:hAnsi="Century Gothic" w:cs="Arial"/>
          <w:i/>
          <w:iCs/>
          <w:sz w:val="24"/>
          <w:szCs w:val="24"/>
        </w:rPr>
        <w:t>FELLOWSHIP POTLUCK</w:t>
      </w:r>
    </w:p>
    <w:p w:rsidR="00254EC9" w:rsidRDefault="00254EC9" w:rsidP="00E402E2">
      <w:pPr>
        <w:spacing w:after="0" w:line="240" w:lineRule="auto"/>
        <w:rPr>
          <w:rFonts w:ascii="Century Gothic" w:eastAsia="Times New Roman" w:hAnsi="Century Gothic" w:cs="Times New Roman"/>
          <w:color w:val="auto"/>
          <w:sz w:val="24"/>
          <w:szCs w:val="24"/>
        </w:rPr>
      </w:pPr>
    </w:p>
    <w:p w:rsidR="00254EC9" w:rsidRDefault="00254EC9" w:rsidP="00E402E2">
      <w:pPr>
        <w:spacing w:after="0" w:line="240" w:lineRule="auto"/>
        <w:rPr>
          <w:rFonts w:ascii="Century Gothic" w:eastAsia="Times New Roman" w:hAnsi="Century Gothic" w:cs="Times New Roman"/>
          <w:color w:val="auto"/>
          <w:sz w:val="24"/>
          <w:szCs w:val="24"/>
        </w:rPr>
      </w:pPr>
    </w:p>
    <w:p w:rsidR="00966388" w:rsidRDefault="00966388" w:rsidP="00452E3A">
      <w:pPr>
        <w:spacing w:after="0" w:line="240" w:lineRule="auto"/>
        <w:rPr>
          <w:rFonts w:ascii="Century Gothic" w:hAnsi="Century Gothic"/>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970889" w:rsidRDefault="00970889" w:rsidP="00796297">
      <w:pPr>
        <w:spacing w:after="0" w:line="240" w:lineRule="auto"/>
        <w:rPr>
          <w:rFonts w:ascii="Century Gothic" w:eastAsia="Times New Roman" w:hAnsi="Century Gothic" w:cs="Arial"/>
          <w:i/>
          <w:iCs/>
          <w:sz w:val="24"/>
          <w:szCs w:val="24"/>
        </w:rPr>
      </w:pPr>
    </w:p>
    <w:p w:rsidR="005D5BCC" w:rsidRDefault="005D5BCC" w:rsidP="00796297">
      <w:pPr>
        <w:spacing w:after="0" w:line="240" w:lineRule="auto"/>
        <w:rPr>
          <w:rFonts w:ascii="Century Gothic" w:eastAsia="Times New Roman" w:hAnsi="Century Gothic" w:cs="Arial"/>
          <w:i/>
          <w:iCs/>
          <w:sz w:val="24"/>
          <w:szCs w:val="24"/>
        </w:rPr>
      </w:pPr>
    </w:p>
    <w:p w:rsidR="00254EC9" w:rsidRDefault="00254EC9" w:rsidP="00796297">
      <w:pPr>
        <w:spacing w:after="0" w:line="240" w:lineRule="auto"/>
        <w:rPr>
          <w:rFonts w:ascii="Century Gothic" w:eastAsia="Times New Roman" w:hAnsi="Century Gothic" w:cs="Arial"/>
          <w:i/>
          <w:iCs/>
          <w:sz w:val="24"/>
          <w:szCs w:val="24"/>
        </w:rPr>
      </w:pPr>
    </w:p>
    <w:p w:rsidR="000152B2" w:rsidRDefault="000922CC" w:rsidP="00796297">
      <w:pPr>
        <w:spacing w:after="0" w:line="240" w:lineRule="auto"/>
        <w:rPr>
          <w:rFonts w:ascii="Century Gothic" w:eastAsia="Times New Roman" w:hAnsi="Century Gothic" w:cs="Arial"/>
          <w:i/>
          <w:iCs/>
          <w:sz w:val="24"/>
          <w:szCs w:val="24"/>
        </w:rPr>
      </w:pPr>
      <w:r w:rsidRPr="00583974">
        <w:rPr>
          <w:rFonts w:ascii="Century Gothic" w:eastAsia="Times New Roman" w:hAnsi="Century Gothic" w:cs="Times New Roman"/>
          <w:noProof/>
          <w:color w:val="auto"/>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eastAsia="Times New Roman" w:hAnsi="Century Gothic" w:cs="Times New Roman"/>
          <w:noProof/>
          <w:color w:val="auto"/>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B13A27" w:rsidRPr="00E97C53" w:rsidRDefault="00B13A27" w:rsidP="00B13A27">
      <w:pPr>
        <w:spacing w:after="0" w:line="240" w:lineRule="auto"/>
        <w:jc w:val="center"/>
        <w:rPr>
          <w:rFonts w:ascii="Century Gothic" w:eastAsia="Times New Roman" w:hAnsi="Century Gothic" w:cs="Times New Roman"/>
          <w:sz w:val="24"/>
          <w:szCs w:val="24"/>
        </w:rPr>
      </w:pPr>
      <w:r w:rsidRPr="00E97C53">
        <w:rPr>
          <w:rFonts w:ascii="Century Gothic" w:eastAsia="Times New Roman" w:hAnsi="Century Gothic" w:cs="Arial"/>
          <w:sz w:val="24"/>
          <w:szCs w:val="24"/>
        </w:rPr>
        <w:t>Participants in Worship:</w:t>
      </w:r>
    </w:p>
    <w:p w:rsidR="00254EC9" w:rsidRDefault="00254EC9" w:rsidP="00254EC9">
      <w:pPr>
        <w:spacing w:after="0" w:line="240" w:lineRule="auto"/>
        <w:jc w:val="center"/>
        <w:rPr>
          <w:rFonts w:ascii="Century Gothic" w:eastAsia="Times New Roman" w:hAnsi="Century Gothic" w:cs="Arial"/>
          <w:b/>
          <w:bCs/>
          <w:sz w:val="24"/>
          <w:szCs w:val="24"/>
        </w:rPr>
      </w:pPr>
      <w:r w:rsidRPr="00FF2AC7">
        <w:rPr>
          <w:rFonts w:ascii="Century Gothic" w:eastAsia="Times New Roman" w:hAnsi="Century Gothic" w:cs="Arial"/>
          <w:b/>
          <w:bCs/>
          <w:sz w:val="24"/>
          <w:szCs w:val="24"/>
        </w:rPr>
        <w:t xml:space="preserve">Music: Mary </w:t>
      </w:r>
      <w:proofErr w:type="spellStart"/>
      <w:r w:rsidRPr="00FF2AC7">
        <w:rPr>
          <w:rFonts w:ascii="Century Gothic" w:eastAsia="Times New Roman" w:hAnsi="Century Gothic" w:cs="Arial"/>
          <w:b/>
          <w:bCs/>
          <w:sz w:val="24"/>
          <w:szCs w:val="24"/>
        </w:rPr>
        <w:t>Otterstrom</w:t>
      </w:r>
      <w:proofErr w:type="spellEnd"/>
      <w:r w:rsidRPr="00FF2AC7">
        <w:rPr>
          <w:rFonts w:ascii="Century Gothic" w:eastAsia="Times New Roman" w:hAnsi="Century Gothic" w:cs="Arial"/>
          <w:b/>
          <w:bCs/>
          <w:sz w:val="24"/>
          <w:szCs w:val="24"/>
        </w:rPr>
        <w:t xml:space="preserve"> and Jimmy </w:t>
      </w:r>
      <w:proofErr w:type="spellStart"/>
      <w:r w:rsidRPr="00FF2AC7">
        <w:rPr>
          <w:rFonts w:ascii="Century Gothic" w:eastAsia="Times New Roman" w:hAnsi="Century Gothic" w:cs="Arial"/>
          <w:b/>
          <w:bCs/>
          <w:sz w:val="24"/>
          <w:szCs w:val="24"/>
        </w:rPr>
        <w:t>In</w:t>
      </w:r>
      <w:r>
        <w:rPr>
          <w:rFonts w:ascii="Century Gothic" w:eastAsia="Times New Roman" w:hAnsi="Century Gothic" w:cs="Arial"/>
          <w:b/>
          <w:bCs/>
          <w:sz w:val="24"/>
          <w:szCs w:val="24"/>
        </w:rPr>
        <w:t>gold</w:t>
      </w:r>
      <w:proofErr w:type="spellEnd"/>
      <w:r>
        <w:rPr>
          <w:rFonts w:ascii="Century Gothic" w:eastAsia="Times New Roman" w:hAnsi="Century Gothic" w:cs="Arial"/>
          <w:b/>
          <w:bCs/>
          <w:sz w:val="24"/>
          <w:szCs w:val="24"/>
        </w:rPr>
        <w:t>, Reader: Debbie Wilkerson</w:t>
      </w:r>
    </w:p>
    <w:p w:rsidR="00254EC9" w:rsidRPr="00FF2AC7" w:rsidRDefault="00254EC9" w:rsidP="00254EC9">
      <w:pPr>
        <w:spacing w:after="0" w:line="240" w:lineRule="auto"/>
        <w:jc w:val="center"/>
        <w:rPr>
          <w:rFonts w:ascii="Century Gothic" w:eastAsia="Times New Roman" w:hAnsi="Century Gothic" w:cs="Times New Roman"/>
          <w:color w:val="auto"/>
          <w:sz w:val="24"/>
          <w:szCs w:val="24"/>
        </w:rPr>
      </w:pPr>
      <w:r w:rsidRPr="00FF2AC7">
        <w:rPr>
          <w:rFonts w:ascii="Century Gothic" w:eastAsia="Times New Roman" w:hAnsi="Century Gothic" w:cs="Arial"/>
          <w:b/>
          <w:bCs/>
          <w:sz w:val="24"/>
          <w:szCs w:val="24"/>
        </w:rPr>
        <w:t>Children’s Chat/Nature Walk: Trent Parkhill and Rev. Chelsea Page</w:t>
      </w:r>
    </w:p>
    <w:p w:rsidR="00AE6A39" w:rsidRDefault="00AE6A39" w:rsidP="004C30FB">
      <w:pPr>
        <w:spacing w:after="0" w:line="240" w:lineRule="auto"/>
        <w:rPr>
          <w:rFonts w:ascii="Century Gothic" w:eastAsia="Times New Roman" w:hAnsi="Century Gothic" w:cs="Times New Roman"/>
          <w:color w:val="auto"/>
          <w:sz w:val="24"/>
          <w:szCs w:val="24"/>
        </w:rPr>
      </w:pPr>
    </w:p>
    <w:p w:rsidR="008724CA" w:rsidRDefault="008724CA" w:rsidP="004C30FB">
      <w:pPr>
        <w:spacing w:after="0" w:line="240" w:lineRule="auto"/>
        <w:rPr>
          <w:rFonts w:ascii="Century Gothic" w:eastAsia="Times New Roman" w:hAnsi="Century Gothic" w:cs="Times New Roman"/>
          <w:color w:val="auto"/>
          <w:sz w:val="24"/>
          <w:szCs w:val="24"/>
        </w:rPr>
      </w:pPr>
    </w:p>
    <w:p w:rsidR="00254EC9" w:rsidRDefault="00254EC9" w:rsidP="004C30FB">
      <w:pPr>
        <w:spacing w:after="0" w:line="240" w:lineRule="auto"/>
        <w:rPr>
          <w:rFonts w:ascii="Century Gothic" w:eastAsia="Times New Roman" w:hAnsi="Century Gothic" w:cs="Times New Roman"/>
          <w:color w:val="auto"/>
          <w:sz w:val="24"/>
          <w:szCs w:val="24"/>
        </w:rPr>
      </w:pPr>
    </w:p>
    <w:p w:rsidR="00C66587" w:rsidRPr="00037AC8" w:rsidRDefault="00C66587" w:rsidP="00C66587">
      <w:pPr>
        <w:spacing w:after="0" w:line="240" w:lineRule="auto"/>
        <w:rPr>
          <w:rFonts w:ascii="Arial" w:hAnsi="Arial" w:cs="Arial"/>
          <w:b/>
          <w:color w:val="auto"/>
          <w:sz w:val="20"/>
          <w:szCs w:val="20"/>
          <w:u w:val="single"/>
        </w:rPr>
      </w:pPr>
      <w:r w:rsidRPr="00037AC8">
        <w:rPr>
          <w:rFonts w:ascii="Arial" w:hAnsi="Arial" w:cs="Arial"/>
          <w:b/>
          <w:color w:val="auto"/>
          <w:sz w:val="20"/>
          <w:szCs w:val="20"/>
          <w:u w:val="single"/>
        </w:rPr>
        <w:t>Upcoming Events</w:t>
      </w:r>
    </w:p>
    <w:p w:rsidR="00C66587" w:rsidRDefault="00C66587" w:rsidP="00C66587">
      <w:pPr>
        <w:spacing w:after="0" w:line="240" w:lineRule="auto"/>
        <w:rPr>
          <w:rFonts w:ascii="Arial" w:hAnsi="Arial" w:cs="Arial"/>
          <w:color w:val="auto"/>
          <w:sz w:val="20"/>
          <w:szCs w:val="20"/>
        </w:rPr>
      </w:pPr>
    </w:p>
    <w:p w:rsidR="00C66587" w:rsidRPr="00A752D4" w:rsidRDefault="00C66587" w:rsidP="00C66587">
      <w:pPr>
        <w:spacing w:after="0" w:line="240" w:lineRule="auto"/>
        <w:rPr>
          <w:rFonts w:eastAsia="Times New Roman"/>
          <w:b/>
          <w:bCs/>
        </w:rPr>
      </w:pPr>
      <w:r w:rsidRPr="00A752D4">
        <w:rPr>
          <w:rFonts w:eastAsia="Times New Roman"/>
          <w:b/>
          <w:bCs/>
        </w:rPr>
        <w:t xml:space="preserve">HUCC Choir </w:t>
      </w:r>
      <w:r>
        <w:rPr>
          <w:rFonts w:eastAsia="Times New Roman"/>
          <w:b/>
          <w:bCs/>
        </w:rPr>
        <w:t>rehearses on Aug 10 &amp; 17 at 7pm in the Sanctuary.</w:t>
      </w:r>
    </w:p>
    <w:p w:rsidR="00C66587" w:rsidRDefault="00C66587" w:rsidP="00C66587">
      <w:pPr>
        <w:spacing w:after="0" w:line="240" w:lineRule="auto"/>
        <w:rPr>
          <w:rFonts w:ascii="Arial" w:hAnsi="Arial" w:cs="Arial"/>
          <w:color w:val="auto"/>
          <w:sz w:val="20"/>
          <w:szCs w:val="20"/>
        </w:rPr>
      </w:pPr>
    </w:p>
    <w:p w:rsidR="00C66587" w:rsidRPr="00C42EEA" w:rsidRDefault="00C66587" w:rsidP="00C66587">
      <w:pPr>
        <w:spacing w:after="120" w:line="240" w:lineRule="auto"/>
        <w:rPr>
          <w:sz w:val="24"/>
          <w:szCs w:val="24"/>
        </w:rPr>
      </w:pPr>
      <w:r>
        <w:rPr>
          <w:b/>
          <w:sz w:val="24"/>
          <w:szCs w:val="24"/>
        </w:rPr>
        <w:t xml:space="preserve">Top of the Hill </w:t>
      </w:r>
      <w:r w:rsidRPr="00C42EEA">
        <w:rPr>
          <w:b/>
          <w:sz w:val="24"/>
          <w:szCs w:val="24"/>
        </w:rPr>
        <w:t>meet</w:t>
      </w:r>
      <w:r>
        <w:rPr>
          <w:b/>
          <w:sz w:val="24"/>
          <w:szCs w:val="24"/>
        </w:rPr>
        <w:t>s</w:t>
      </w:r>
      <w:r w:rsidRPr="00C42EEA">
        <w:rPr>
          <w:b/>
          <w:sz w:val="24"/>
          <w:szCs w:val="24"/>
        </w:rPr>
        <w:t xml:space="preserve"> Thursday, August 11th at Noon in McMullen Hall.</w:t>
      </w:r>
      <w:r>
        <w:rPr>
          <w:sz w:val="24"/>
          <w:szCs w:val="24"/>
        </w:rPr>
        <w:t xml:space="preserve"> Join us for a potluck luncheon w</w:t>
      </w:r>
      <w:r w:rsidRPr="00C42EEA">
        <w:rPr>
          <w:sz w:val="24"/>
          <w:szCs w:val="24"/>
        </w:rPr>
        <w:t>ith David Dodd speaking about Alzheimer</w:t>
      </w:r>
      <w:r w:rsidR="008A51A4">
        <w:rPr>
          <w:sz w:val="24"/>
          <w:szCs w:val="24"/>
        </w:rPr>
        <w:t>’</w:t>
      </w:r>
      <w:r w:rsidRPr="00C42EEA">
        <w:rPr>
          <w:sz w:val="24"/>
          <w:szCs w:val="24"/>
        </w:rPr>
        <w:t>s</w:t>
      </w:r>
      <w:r>
        <w:rPr>
          <w:sz w:val="24"/>
          <w:szCs w:val="24"/>
        </w:rPr>
        <w:t xml:space="preserve"> disease</w:t>
      </w:r>
      <w:r w:rsidRPr="00C42EEA">
        <w:rPr>
          <w:sz w:val="24"/>
          <w:szCs w:val="24"/>
        </w:rPr>
        <w:t xml:space="preserve"> and caretaking.</w:t>
      </w:r>
    </w:p>
    <w:p w:rsidR="00C66587" w:rsidRDefault="00C66587" w:rsidP="00C66587">
      <w:pPr>
        <w:spacing w:after="0" w:line="240" w:lineRule="auto"/>
        <w:rPr>
          <w:rFonts w:ascii="Arial" w:hAnsi="Arial" w:cs="Arial"/>
          <w:i/>
          <w:color w:val="auto"/>
          <w:sz w:val="20"/>
          <w:szCs w:val="20"/>
        </w:rPr>
      </w:pPr>
    </w:p>
    <w:p w:rsidR="00C66587" w:rsidRPr="005D5BCC" w:rsidRDefault="00C66587" w:rsidP="00C66587">
      <w:pPr>
        <w:spacing w:after="0" w:line="240" w:lineRule="auto"/>
        <w:jc w:val="center"/>
        <w:rPr>
          <w:rFonts w:ascii="Arial" w:hAnsi="Arial" w:cs="Arial"/>
          <w:i/>
          <w:color w:val="auto"/>
          <w:sz w:val="20"/>
          <w:szCs w:val="20"/>
        </w:rPr>
      </w:pPr>
      <w:r w:rsidRPr="005D5BCC">
        <w:rPr>
          <w:rFonts w:ascii="Arial" w:hAnsi="Arial" w:cs="Arial"/>
          <w:i/>
          <w:color w:val="auto"/>
          <w:sz w:val="20"/>
          <w:szCs w:val="20"/>
        </w:rPr>
        <w:t>The complete church calendar is always available at: http://www.holladayucc.org/calendar/.</w:t>
      </w:r>
    </w:p>
    <w:p w:rsidR="005D5BCC" w:rsidRPr="005D5BCC" w:rsidRDefault="005D5BCC" w:rsidP="00C66587">
      <w:pPr>
        <w:spacing w:after="0" w:line="240" w:lineRule="auto"/>
        <w:rPr>
          <w:rFonts w:ascii="Arial" w:hAnsi="Arial" w:cs="Arial"/>
          <w:i/>
          <w:color w:val="auto"/>
          <w:sz w:val="20"/>
          <w:szCs w:val="20"/>
        </w:rPr>
      </w:pPr>
    </w:p>
    <w:sectPr w:rsidR="005D5BCC" w:rsidRPr="005D5BCC"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7136"/>
    <w:rsid w:val="0001727E"/>
    <w:rsid w:val="000173B1"/>
    <w:rsid w:val="000204BF"/>
    <w:rsid w:val="000207CE"/>
    <w:rsid w:val="0002204E"/>
    <w:rsid w:val="0002250F"/>
    <w:rsid w:val="000227EF"/>
    <w:rsid w:val="0002284B"/>
    <w:rsid w:val="0002287C"/>
    <w:rsid w:val="00023631"/>
    <w:rsid w:val="00023645"/>
    <w:rsid w:val="00023836"/>
    <w:rsid w:val="000255A2"/>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B0C"/>
    <w:rsid w:val="00052670"/>
    <w:rsid w:val="00052811"/>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B51"/>
    <w:rsid w:val="001777DE"/>
    <w:rsid w:val="00177CB6"/>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6C09"/>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4EC9"/>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9E7"/>
    <w:rsid w:val="004E33B1"/>
    <w:rsid w:val="004E351A"/>
    <w:rsid w:val="004E3A01"/>
    <w:rsid w:val="004E3AE9"/>
    <w:rsid w:val="004E3BA9"/>
    <w:rsid w:val="004E558A"/>
    <w:rsid w:val="004E576C"/>
    <w:rsid w:val="004E5D42"/>
    <w:rsid w:val="004E5DC3"/>
    <w:rsid w:val="004E6630"/>
    <w:rsid w:val="004E675A"/>
    <w:rsid w:val="004E6C05"/>
    <w:rsid w:val="004E74E8"/>
    <w:rsid w:val="004E795F"/>
    <w:rsid w:val="004E7A10"/>
    <w:rsid w:val="004E7DCB"/>
    <w:rsid w:val="004F03C1"/>
    <w:rsid w:val="004F0719"/>
    <w:rsid w:val="004F08BC"/>
    <w:rsid w:val="004F0E6E"/>
    <w:rsid w:val="004F1D99"/>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639C"/>
    <w:rsid w:val="00516451"/>
    <w:rsid w:val="00516473"/>
    <w:rsid w:val="00516FF6"/>
    <w:rsid w:val="005217DC"/>
    <w:rsid w:val="00521B90"/>
    <w:rsid w:val="00523093"/>
    <w:rsid w:val="00523364"/>
    <w:rsid w:val="00523E1F"/>
    <w:rsid w:val="005243D0"/>
    <w:rsid w:val="00524774"/>
    <w:rsid w:val="005247B7"/>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D39"/>
    <w:rsid w:val="00565139"/>
    <w:rsid w:val="00565B29"/>
    <w:rsid w:val="0056661A"/>
    <w:rsid w:val="005667BB"/>
    <w:rsid w:val="00566C59"/>
    <w:rsid w:val="00567458"/>
    <w:rsid w:val="00571359"/>
    <w:rsid w:val="00571679"/>
    <w:rsid w:val="00572664"/>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C62"/>
    <w:rsid w:val="005D7DBE"/>
    <w:rsid w:val="005E0331"/>
    <w:rsid w:val="005E0C98"/>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730F"/>
    <w:rsid w:val="006578EE"/>
    <w:rsid w:val="006604C8"/>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50C"/>
    <w:rsid w:val="007F6388"/>
    <w:rsid w:val="007F6675"/>
    <w:rsid w:val="007F6703"/>
    <w:rsid w:val="007F67D6"/>
    <w:rsid w:val="007F7B9F"/>
    <w:rsid w:val="00800E2E"/>
    <w:rsid w:val="00800E3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4F8"/>
    <w:rsid w:val="008379BF"/>
    <w:rsid w:val="00837AC3"/>
    <w:rsid w:val="00837FFE"/>
    <w:rsid w:val="00841127"/>
    <w:rsid w:val="008414F2"/>
    <w:rsid w:val="008418E8"/>
    <w:rsid w:val="00841E64"/>
    <w:rsid w:val="00842092"/>
    <w:rsid w:val="008421F3"/>
    <w:rsid w:val="0084254B"/>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ED5"/>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4092"/>
    <w:rsid w:val="008740ED"/>
    <w:rsid w:val="008745AC"/>
    <w:rsid w:val="008754A8"/>
    <w:rsid w:val="008757DE"/>
    <w:rsid w:val="00875948"/>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8C"/>
    <w:rsid w:val="008D56FF"/>
    <w:rsid w:val="008D571C"/>
    <w:rsid w:val="008D58D2"/>
    <w:rsid w:val="008D6811"/>
    <w:rsid w:val="008D684A"/>
    <w:rsid w:val="008D7857"/>
    <w:rsid w:val="008E0614"/>
    <w:rsid w:val="008E08A7"/>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500B"/>
    <w:rsid w:val="00935833"/>
    <w:rsid w:val="00935A5F"/>
    <w:rsid w:val="00936334"/>
    <w:rsid w:val="00936667"/>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35F"/>
    <w:rsid w:val="009C2545"/>
    <w:rsid w:val="009C28E5"/>
    <w:rsid w:val="009C2D80"/>
    <w:rsid w:val="009C2F12"/>
    <w:rsid w:val="009C3E93"/>
    <w:rsid w:val="009C3F49"/>
    <w:rsid w:val="009C463B"/>
    <w:rsid w:val="009C4B13"/>
    <w:rsid w:val="009C4CF5"/>
    <w:rsid w:val="009C51C9"/>
    <w:rsid w:val="009C54F9"/>
    <w:rsid w:val="009C553D"/>
    <w:rsid w:val="009C5B2C"/>
    <w:rsid w:val="009C71B4"/>
    <w:rsid w:val="009C7302"/>
    <w:rsid w:val="009D007D"/>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4344"/>
    <w:rsid w:val="00A854C7"/>
    <w:rsid w:val="00A8672A"/>
    <w:rsid w:val="00A867F5"/>
    <w:rsid w:val="00A86F5C"/>
    <w:rsid w:val="00A872CE"/>
    <w:rsid w:val="00A87B4B"/>
    <w:rsid w:val="00A87C7B"/>
    <w:rsid w:val="00A904FD"/>
    <w:rsid w:val="00A90522"/>
    <w:rsid w:val="00A907F7"/>
    <w:rsid w:val="00A908DC"/>
    <w:rsid w:val="00A90FBE"/>
    <w:rsid w:val="00A914C1"/>
    <w:rsid w:val="00A91691"/>
    <w:rsid w:val="00A92999"/>
    <w:rsid w:val="00A948B0"/>
    <w:rsid w:val="00A95642"/>
    <w:rsid w:val="00A959D3"/>
    <w:rsid w:val="00A96420"/>
    <w:rsid w:val="00A9655A"/>
    <w:rsid w:val="00A979A4"/>
    <w:rsid w:val="00A97BB6"/>
    <w:rsid w:val="00A97DEA"/>
    <w:rsid w:val="00AA067C"/>
    <w:rsid w:val="00AA0A4F"/>
    <w:rsid w:val="00AA0CBA"/>
    <w:rsid w:val="00AA0E58"/>
    <w:rsid w:val="00AA0EAF"/>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9E0"/>
    <w:rsid w:val="00BE64A2"/>
    <w:rsid w:val="00BE6F6E"/>
    <w:rsid w:val="00BE7060"/>
    <w:rsid w:val="00BE74F2"/>
    <w:rsid w:val="00BF09E6"/>
    <w:rsid w:val="00BF0D1A"/>
    <w:rsid w:val="00BF1A29"/>
    <w:rsid w:val="00BF246B"/>
    <w:rsid w:val="00BF2BB8"/>
    <w:rsid w:val="00BF2D02"/>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235E"/>
    <w:rsid w:val="00C42CA6"/>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6F0"/>
    <w:rsid w:val="00D51044"/>
    <w:rsid w:val="00D51BE6"/>
    <w:rsid w:val="00D52681"/>
    <w:rsid w:val="00D52CAF"/>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CAA"/>
    <w:rsid w:val="00DB23D2"/>
    <w:rsid w:val="00DB2DAB"/>
    <w:rsid w:val="00DB30FE"/>
    <w:rsid w:val="00DB3DDE"/>
    <w:rsid w:val="00DB41EC"/>
    <w:rsid w:val="00DB4FA2"/>
    <w:rsid w:val="00DB5086"/>
    <w:rsid w:val="00DB55CF"/>
    <w:rsid w:val="00DB5D60"/>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C04F1"/>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87EB8"/>
    <w:rsid w:val="00F901F8"/>
    <w:rsid w:val="00F90FCE"/>
    <w:rsid w:val="00F91081"/>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A507BC-AF17-4B87-A41E-D23AFF74E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599</Words>
  <Characters>3417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4</cp:revision>
  <cp:lastPrinted>2022-07-28T20:16:00Z</cp:lastPrinted>
  <dcterms:created xsi:type="dcterms:W3CDTF">2022-08-04T22:49:00Z</dcterms:created>
  <dcterms:modified xsi:type="dcterms:W3CDTF">2022-08-04T22:55:00Z</dcterms:modified>
</cp:coreProperties>
</file>