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F56BAB" w:rsidRDefault="00F56BAB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~Please continue wearing your mask while in the Sanctuary~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506B2" w:rsidRPr="009C28E5" w:rsidRDefault="002506B2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304883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BE49E0" w:rsidRPr="00304883" w:rsidRDefault="008738CB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August</w:t>
                            </w:r>
                            <w:r w:rsidR="007B7010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8E090D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28</w:t>
                            </w:r>
                            <w:r w:rsidR="0035010A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, 2022</w:t>
                            </w:r>
                          </w:p>
                          <w:p w:rsidR="0035010A" w:rsidRDefault="007F539F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Twelfth</w:t>
                            </w:r>
                            <w:r w:rsidR="00860ED5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after </w:t>
                            </w:r>
                            <w:r w:rsidR="00841E64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Pentecos</w:t>
                            </w:r>
                            <w:r w:rsidR="007B701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t</w:t>
                            </w:r>
                          </w:p>
                          <w:p w:rsidR="007B7010" w:rsidRPr="00885700" w:rsidRDefault="007B7010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885082" w:rsidRPr="007B7010" w:rsidRDefault="007F539F" w:rsidP="007B701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Good Hosts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304883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BE49E0" w:rsidRPr="00304883" w:rsidRDefault="008738CB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August</w:t>
                      </w:r>
                      <w:r w:rsidR="007B7010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8E090D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28</w:t>
                      </w:r>
                      <w:r w:rsidR="0035010A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, 2022</w:t>
                      </w:r>
                    </w:p>
                    <w:p w:rsidR="0035010A" w:rsidRDefault="007F539F" w:rsidP="00FF2D51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Twelfth</w:t>
                      </w:r>
                      <w:r w:rsidR="00860ED5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after </w:t>
                      </w:r>
                      <w:r w:rsidR="00841E64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Pentecos</w:t>
                      </w:r>
                      <w:r w:rsidR="007B701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t</w:t>
                      </w:r>
                    </w:p>
                    <w:p w:rsidR="007B7010" w:rsidRPr="00885700" w:rsidRDefault="007B7010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885082" w:rsidRPr="007B7010" w:rsidRDefault="007F539F" w:rsidP="007B7010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Good Hosts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5F563E" w:rsidRPr="00892AB0" w:rsidRDefault="005F563E" w:rsidP="005F563E">
      <w:pPr>
        <w:spacing w:after="0" w:line="240" w:lineRule="auto"/>
        <w:ind w:right="100" w:firstLine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Hospitality means primarily the creation of free space where the stranger can enter and become a friend instead of an enemy. Hospitality is not to change people, but to offer them space where change can take place.” ― Henry </w:t>
      </w:r>
      <w:proofErr w:type="spellStart"/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Nouwen</w:t>
      </w:r>
      <w:proofErr w:type="spellEnd"/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and Entrance of Light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5F563E" w:rsidRPr="00892AB0" w:rsidRDefault="005F563E" w:rsidP="005F56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5F563E" w:rsidRPr="00892AB0" w:rsidRDefault="005F563E" w:rsidP="005F56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892AB0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Opening Comments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5F563E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Pr="00892AB0" w:rsidRDefault="00F56BAB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Call to Worship (from the Church of Scotland)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One: Loved by God, inspired by Jesus and guided by the Holy Spirit, let us gather to worship, to pray, to listen and to respond.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Come, let us worship God!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bookmarkStart w:id="0" w:name="_GoBack"/>
      <w:bookmarkEnd w:id="0"/>
      <w:r>
        <w:rPr>
          <w:rFonts w:ascii="Century Gothic" w:eastAsia="Times New Roman" w:hAnsi="Century Gothic" w:cs="Arial"/>
          <w:i/>
          <w:iCs/>
          <w:sz w:val="24"/>
          <w:szCs w:val="24"/>
        </w:rPr>
        <w:t>Centering Song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C41B47" w:rsidRPr="00874B14" w:rsidRDefault="00C41B47" w:rsidP="00C41B47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74B14">
        <w:rPr>
          <w:rFonts w:ascii="Century Gothic" w:eastAsia="Times New Roman" w:hAnsi="Century Gothic" w:cs="Arial"/>
          <w:i/>
          <w:iCs/>
          <w:sz w:val="24"/>
          <w:szCs w:val="24"/>
        </w:rPr>
        <w:t>Prayer of Illumination</w:t>
      </w:r>
    </w:p>
    <w:p w:rsidR="00C41B47" w:rsidRPr="00874B14" w:rsidRDefault="00C41B47" w:rsidP="00C41B47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C41B47" w:rsidRPr="00874B14" w:rsidRDefault="00C41B47" w:rsidP="00C41B47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74B14">
        <w:rPr>
          <w:rFonts w:ascii="Century Gothic" w:eastAsia="Times New Roman" w:hAnsi="Century Gothic" w:cs="Arial"/>
          <w:i/>
          <w:iCs/>
          <w:sz w:val="24"/>
          <w:szCs w:val="24"/>
        </w:rPr>
        <w:t>First Reading (Jeremiah 2:4-13, NRSVUE)</w:t>
      </w:r>
    </w:p>
    <w:p w:rsidR="00C41B47" w:rsidRPr="00874B14" w:rsidRDefault="00C41B47" w:rsidP="00C41B47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C41B47" w:rsidRPr="00874B14" w:rsidRDefault="00C41B47" w:rsidP="00C41B47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74B14">
        <w:rPr>
          <w:rFonts w:ascii="Century Gothic" w:eastAsia="Times New Roman" w:hAnsi="Century Gothic" w:cs="Arial"/>
          <w:i/>
          <w:iCs/>
          <w:sz w:val="24"/>
          <w:szCs w:val="24"/>
        </w:rPr>
        <w:t>Gospel Readi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ng (Luke 14:1, 7-14, NRSVUE)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8E090D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="00F56B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="00F56B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 xml:space="preserve">Heather </w:t>
      </w:r>
      <w:proofErr w:type="spellStart"/>
      <w:r w:rsidR="00F56BAB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Tolley</w:t>
      </w:r>
      <w:proofErr w:type="spellEnd"/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Offering Song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sz w:val="24"/>
          <w:szCs w:val="24"/>
        </w:rPr>
        <w:t>↑</w:t>
      </w: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:rsidR="005F563E" w:rsidRPr="00F56BAB" w:rsidRDefault="005F563E" w:rsidP="005F56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56BAB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5F563E" w:rsidRPr="00F56BAB" w:rsidRDefault="005F563E" w:rsidP="005F56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56BAB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5F563E" w:rsidRPr="00F56BAB" w:rsidRDefault="005F563E" w:rsidP="005F56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56BAB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5F563E" w:rsidRPr="00F56BAB" w:rsidRDefault="005F563E" w:rsidP="005F563E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F56BAB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</w:t>
      </w:r>
      <w:r w:rsidRPr="00F56BAB"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ab/>
      </w:r>
      <w:r w:rsidRPr="00F56BAB">
        <w:rPr>
          <w:rFonts w:ascii="Century Gothic" w:eastAsia="Times New Roman" w:hAnsi="Century Gothic" w:cs="Arial"/>
          <w:b/>
          <w:i/>
          <w:iCs/>
          <w:sz w:val="24"/>
          <w:szCs w:val="24"/>
        </w:rPr>
        <w:t>Amen.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Children’s Chat</w:t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E090D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92AB0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Ruby Ostermann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5F563E" w:rsidRPr="00892AB0" w:rsidRDefault="005F563E" w:rsidP="005F563E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Heavenly Father, heavenly Mother,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Holy and blessed is your true name.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We pray for your reign of peace to come,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We pray that your good will be done,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Let heaven and earth become one.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Give us this day the bread we need,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Give it to those who have none.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Let forgiveness flow like a river between us,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From each one to each one.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Lead us to holy innocence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Beyond the evil of our days —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Come swiftly Mother, Father, come.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For yours is the power and the glory and the mercy:</w:t>
      </w:r>
    </w:p>
    <w:p w:rsidR="00F56BAB" w:rsidRPr="00AA7D82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 xml:space="preserve">Forever your name is </w:t>
      </w:r>
      <w:proofErr w:type="gramStart"/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All</w:t>
      </w:r>
      <w:proofErr w:type="gramEnd"/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 xml:space="preserve"> in One.</w:t>
      </w:r>
    </w:p>
    <w:p w:rsidR="00F56BAB" w:rsidRDefault="00B47F2B" w:rsidP="00B47F2B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>(</w:t>
      </w:r>
      <w:proofErr w:type="gramStart"/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>by</w:t>
      </w:r>
      <w:proofErr w:type="gramEnd"/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 xml:space="preserve"> Parker Palmer)</w:t>
      </w:r>
    </w:p>
    <w:p w:rsidR="00B47F2B" w:rsidRPr="00AA7D82" w:rsidRDefault="00B47F2B" w:rsidP="00B47F2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F563E" w:rsidRPr="00892AB0" w:rsidRDefault="005F563E" w:rsidP="005F563E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i/>
          <w:iCs/>
          <w:sz w:val="24"/>
          <w:szCs w:val="24"/>
        </w:rPr>
        <w:t>Closing Song</w:t>
      </w:r>
    </w:p>
    <w:p w:rsidR="008738CB" w:rsidRDefault="008738C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F2013" w:rsidRDefault="004F2013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F2013" w:rsidRDefault="004F2013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F56BAB" w:rsidRDefault="00F56BA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F2013" w:rsidRDefault="004F2013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66388" w:rsidRDefault="0096638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BCC" w:rsidRDefault="005D5B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Default="000922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583974">
        <w:rPr>
          <w:rFonts w:ascii="Century Gothic" w:eastAsia="Times New Roman" w:hAnsi="Century Gothic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eastAsia="Times New Roman" w:hAnsi="Century Gothic" w:cs="Times New Roman"/>
          <w:noProof/>
          <w:color w:val="auto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A27" w:rsidRPr="00E97C53" w:rsidRDefault="00B13A27" w:rsidP="00B13A27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E97C53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F56BAB" w:rsidRDefault="00F56BAB" w:rsidP="00F56BAB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892AB0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Heather </w:t>
      </w:r>
      <w:proofErr w:type="spellStart"/>
      <w:r w:rsidRPr="00892AB0">
        <w:rPr>
          <w:rFonts w:ascii="Century Gothic" w:eastAsia="Times New Roman" w:hAnsi="Century Gothic" w:cs="Arial"/>
          <w:b/>
          <w:bCs/>
          <w:sz w:val="24"/>
          <w:szCs w:val="24"/>
        </w:rPr>
        <w:t>Bert</w:t>
      </w:r>
      <w:r w:rsidR="005251FC">
        <w:rPr>
          <w:rFonts w:ascii="Century Gothic" w:eastAsia="Times New Roman" w:hAnsi="Century Gothic" w:cs="Arial"/>
          <w:b/>
          <w:bCs/>
          <w:sz w:val="24"/>
          <w:szCs w:val="24"/>
        </w:rPr>
        <w:t>otti</w:t>
      </w:r>
      <w:proofErr w:type="spellEnd"/>
      <w:r w:rsidR="005251FC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Sarin</w:t>
      </w:r>
    </w:p>
    <w:p w:rsidR="00F56BAB" w:rsidRPr="00892AB0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Children’s Chat: </w:t>
      </w:r>
      <w:r w:rsidRPr="00892AB0">
        <w:rPr>
          <w:rFonts w:ascii="Century Gothic" w:eastAsia="Times New Roman" w:hAnsi="Century Gothic" w:cs="Arial"/>
          <w:b/>
          <w:iCs/>
          <w:color w:val="auto"/>
          <w:sz w:val="24"/>
          <w:szCs w:val="24"/>
        </w:rPr>
        <w:t>Ruby Ostermann</w:t>
      </w:r>
    </w:p>
    <w:p w:rsidR="00F56BAB" w:rsidRPr="00892AB0" w:rsidRDefault="00F56BAB" w:rsidP="00F56BAB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92AB0">
        <w:rPr>
          <w:rFonts w:ascii="Century Gothic" w:eastAsia="Times New Roman" w:hAnsi="Century Gothic" w:cs="Arial"/>
          <w:b/>
          <w:bCs/>
          <w:sz w:val="24"/>
          <w:szCs w:val="24"/>
        </w:rPr>
        <w:t>Music: Mindy Dillard</w:t>
      </w:r>
    </w:p>
    <w:p w:rsidR="00AE6A39" w:rsidRDefault="00AE6A39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C7D0A" w:rsidRPr="00B825D8" w:rsidRDefault="00EC7D0A" w:rsidP="00EC7D0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C7D0A" w:rsidRPr="00B1424B" w:rsidRDefault="00EC7D0A" w:rsidP="00EC7D0A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BA7545" w:rsidRPr="00DA2D0D" w:rsidRDefault="00BA7545" w:rsidP="00BA7545">
      <w:pPr>
        <w:spacing w:after="120" w:line="240" w:lineRule="auto"/>
        <w:rPr>
          <w:b/>
          <w:sz w:val="24"/>
          <w:szCs w:val="24"/>
        </w:rPr>
      </w:pPr>
      <w:r w:rsidRPr="00DA2D0D">
        <w:rPr>
          <w:b/>
          <w:sz w:val="24"/>
          <w:szCs w:val="24"/>
        </w:rPr>
        <w:t xml:space="preserve">Prayer Shawl Group meets </w:t>
      </w:r>
      <w:r>
        <w:rPr>
          <w:b/>
          <w:sz w:val="24"/>
          <w:szCs w:val="24"/>
        </w:rPr>
        <w:t xml:space="preserve">Wednesday, </w:t>
      </w:r>
      <w:r w:rsidRPr="00DA2D0D">
        <w:rPr>
          <w:b/>
          <w:sz w:val="24"/>
          <w:szCs w:val="24"/>
        </w:rPr>
        <w:t xml:space="preserve">Sept. 7th </w:t>
      </w:r>
      <w:r>
        <w:rPr>
          <w:b/>
          <w:sz w:val="24"/>
          <w:szCs w:val="24"/>
        </w:rPr>
        <w:t xml:space="preserve">at 1 pm in the Conference </w:t>
      </w:r>
      <w:r w:rsidRPr="00DA2D0D">
        <w:rPr>
          <w:b/>
          <w:sz w:val="24"/>
          <w:szCs w:val="24"/>
        </w:rPr>
        <w:t>Room.</w:t>
      </w:r>
    </w:p>
    <w:p w:rsidR="00BA7545" w:rsidRDefault="00BA7545" w:rsidP="00BA7545">
      <w:pPr>
        <w:spacing w:after="120" w:line="240" w:lineRule="auto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Top of the Hill </w:t>
      </w:r>
      <w:r w:rsidRPr="00C42EEA">
        <w:rPr>
          <w:b/>
          <w:sz w:val="24"/>
          <w:szCs w:val="24"/>
        </w:rPr>
        <w:t>meet</w:t>
      </w:r>
      <w:r>
        <w:rPr>
          <w:b/>
          <w:sz w:val="24"/>
          <w:szCs w:val="24"/>
        </w:rPr>
        <w:t>s</w:t>
      </w:r>
      <w:r w:rsidRPr="00C42EEA">
        <w:rPr>
          <w:b/>
          <w:sz w:val="24"/>
          <w:szCs w:val="24"/>
        </w:rPr>
        <w:t xml:space="preserve"> Thursday, </w:t>
      </w:r>
      <w:r>
        <w:rPr>
          <w:b/>
          <w:sz w:val="24"/>
          <w:szCs w:val="24"/>
        </w:rPr>
        <w:t>September 8th</w:t>
      </w:r>
      <w:r w:rsidRPr="00C42EEA">
        <w:rPr>
          <w:b/>
          <w:sz w:val="24"/>
          <w:szCs w:val="24"/>
        </w:rPr>
        <w:t xml:space="preserve"> at Noon in McMullen Hall.</w:t>
      </w:r>
      <w:r>
        <w:rPr>
          <w:sz w:val="24"/>
          <w:szCs w:val="24"/>
        </w:rPr>
        <w:t xml:space="preserve"> </w:t>
      </w:r>
      <w:r w:rsidRPr="00A97A6A">
        <w:rPr>
          <w:color w:val="FF0000"/>
          <w:sz w:val="24"/>
          <w:szCs w:val="24"/>
        </w:rPr>
        <w:t>Join us for a potluck luncheon with David Dodd speaking about Alzheimer’s disease and caretaking.</w:t>
      </w:r>
    </w:p>
    <w:p w:rsidR="00BA7545" w:rsidRDefault="00BA7545" w:rsidP="00BA7545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Church Family Camp: September 9–11 at Pine Cliff. </w:t>
      </w:r>
      <w:r>
        <w:rPr>
          <w:sz w:val="24"/>
          <w:szCs w:val="24"/>
        </w:rPr>
        <w:t>C</w:t>
      </w:r>
      <w:r w:rsidRPr="00F832B4">
        <w:rPr>
          <w:sz w:val="24"/>
          <w:szCs w:val="24"/>
        </w:rPr>
        <w:t xml:space="preserve">ontact Pam </w:t>
      </w:r>
      <w:proofErr w:type="spellStart"/>
      <w:r w:rsidRPr="00F832B4">
        <w:rPr>
          <w:sz w:val="24"/>
          <w:szCs w:val="24"/>
        </w:rPr>
        <w:t>McCleese</w:t>
      </w:r>
      <w:proofErr w:type="spellEnd"/>
      <w:r w:rsidRPr="00F832B4">
        <w:rPr>
          <w:sz w:val="24"/>
          <w:szCs w:val="24"/>
        </w:rPr>
        <w:t xml:space="preserve"> to register</w:t>
      </w:r>
      <w:r>
        <w:rPr>
          <w:sz w:val="24"/>
          <w:szCs w:val="24"/>
        </w:rPr>
        <w:t>.</w:t>
      </w:r>
    </w:p>
    <w:p w:rsidR="00C66587" w:rsidRDefault="00C66587" w:rsidP="00C66587">
      <w:pPr>
        <w:spacing w:after="0" w:line="240" w:lineRule="auto"/>
        <w:rPr>
          <w:rFonts w:ascii="Arial" w:hAnsi="Arial" w:cs="Arial"/>
          <w:i/>
          <w:color w:val="auto"/>
          <w:sz w:val="20"/>
          <w:szCs w:val="20"/>
        </w:rPr>
      </w:pPr>
    </w:p>
    <w:p w:rsidR="005D5BCC" w:rsidRPr="005D5BCC" w:rsidRDefault="00C66587" w:rsidP="00A92B74">
      <w:pPr>
        <w:spacing w:after="0" w:line="240" w:lineRule="auto"/>
        <w:jc w:val="center"/>
        <w:rPr>
          <w:rFonts w:ascii="Arial" w:hAnsi="Arial" w:cs="Arial"/>
          <w:i/>
          <w:color w:val="auto"/>
          <w:sz w:val="20"/>
          <w:szCs w:val="20"/>
        </w:rPr>
      </w:pPr>
      <w:r w:rsidRPr="005D5BCC">
        <w:rPr>
          <w:rFonts w:ascii="Arial" w:hAnsi="Arial" w:cs="Arial"/>
          <w:i/>
          <w:color w:val="auto"/>
          <w:sz w:val="20"/>
          <w:szCs w:val="20"/>
        </w:rPr>
        <w:t>The complete church calendar is always available at: http://www.holladayucc.org/calendar/.</w:t>
      </w:r>
    </w:p>
    <w:sectPr w:rsidR="005D5BCC" w:rsidRPr="005D5BC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7136"/>
    <w:rsid w:val="0001727E"/>
    <w:rsid w:val="000173B1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B51"/>
    <w:rsid w:val="001777DE"/>
    <w:rsid w:val="00177CB6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DAA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7A3"/>
    <w:rsid w:val="003807FB"/>
    <w:rsid w:val="0038082F"/>
    <w:rsid w:val="00380945"/>
    <w:rsid w:val="003809E0"/>
    <w:rsid w:val="00380E5C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739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58A"/>
    <w:rsid w:val="004E576C"/>
    <w:rsid w:val="004E5D42"/>
    <w:rsid w:val="004E5DC3"/>
    <w:rsid w:val="004E6630"/>
    <w:rsid w:val="004E675A"/>
    <w:rsid w:val="004E6C05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E6A"/>
    <w:rsid w:val="00514488"/>
    <w:rsid w:val="005144FF"/>
    <w:rsid w:val="00514603"/>
    <w:rsid w:val="00514D73"/>
    <w:rsid w:val="005157BB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C62"/>
    <w:rsid w:val="005D7DBE"/>
    <w:rsid w:val="005E0331"/>
    <w:rsid w:val="005E0C98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37D"/>
    <w:rsid w:val="005F6382"/>
    <w:rsid w:val="005F7AED"/>
    <w:rsid w:val="0060025A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730F"/>
    <w:rsid w:val="006578EE"/>
    <w:rsid w:val="006604C8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2348"/>
    <w:rsid w:val="00772B72"/>
    <w:rsid w:val="00772FE0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379"/>
    <w:rsid w:val="007C66F3"/>
    <w:rsid w:val="007C6A82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39F"/>
    <w:rsid w:val="007F550C"/>
    <w:rsid w:val="007F6388"/>
    <w:rsid w:val="007F6675"/>
    <w:rsid w:val="007F6703"/>
    <w:rsid w:val="007F67D6"/>
    <w:rsid w:val="007F7B9F"/>
    <w:rsid w:val="00800E2E"/>
    <w:rsid w:val="00800E3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ED5"/>
    <w:rsid w:val="008611A0"/>
    <w:rsid w:val="0086132E"/>
    <w:rsid w:val="0086146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500B"/>
    <w:rsid w:val="00935833"/>
    <w:rsid w:val="00935A5F"/>
    <w:rsid w:val="00936334"/>
    <w:rsid w:val="00936667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3B"/>
    <w:rsid w:val="00943A45"/>
    <w:rsid w:val="00943EF7"/>
    <w:rsid w:val="00943F75"/>
    <w:rsid w:val="00944B8D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973"/>
    <w:rsid w:val="00A81B56"/>
    <w:rsid w:val="00A82C79"/>
    <w:rsid w:val="00A82FA8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FB2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2F01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1B47"/>
    <w:rsid w:val="00C4235E"/>
    <w:rsid w:val="00C42CA6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6F0"/>
    <w:rsid w:val="00D51044"/>
    <w:rsid w:val="00D51BE6"/>
    <w:rsid w:val="00D52681"/>
    <w:rsid w:val="00D52CAF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816"/>
    <w:rsid w:val="00E10D0C"/>
    <w:rsid w:val="00E11CFA"/>
    <w:rsid w:val="00E1211F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C04F1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252"/>
    <w:rsid w:val="00F85711"/>
    <w:rsid w:val="00F85BC3"/>
    <w:rsid w:val="00F85CD3"/>
    <w:rsid w:val="00F85D8F"/>
    <w:rsid w:val="00F86C04"/>
    <w:rsid w:val="00F86E13"/>
    <w:rsid w:val="00F87001"/>
    <w:rsid w:val="00F87834"/>
    <w:rsid w:val="00F87EB8"/>
    <w:rsid w:val="00F901F8"/>
    <w:rsid w:val="00F90FCE"/>
    <w:rsid w:val="00F91081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80A2A-7D65-4995-A9BF-86E8D8012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8</cp:revision>
  <cp:lastPrinted>2022-08-19T17:58:00Z</cp:lastPrinted>
  <dcterms:created xsi:type="dcterms:W3CDTF">2022-08-24T17:20:00Z</dcterms:created>
  <dcterms:modified xsi:type="dcterms:W3CDTF">2022-08-25T19:31:00Z</dcterms:modified>
</cp:coreProperties>
</file>