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5A6B22" w:rsidRPr="00DB6FAB" w:rsidRDefault="005A6B22" w:rsidP="00A35E9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DB6FAB">
        <w:rPr>
          <w:rFonts w:ascii="Century Gothic" w:hAnsi="Century Gothic"/>
          <w:b/>
          <w:sz w:val="24"/>
          <w:szCs w:val="24"/>
        </w:rPr>
        <w:t>~Please continue wearing your mask while in the Sanctuary~</w:t>
      </w:r>
    </w:p>
    <w:p w:rsidR="0019509A" w:rsidRPr="00DB6FAB" w:rsidRDefault="0019509A" w:rsidP="0019509A">
      <w:pPr>
        <w:spacing w:after="0" w:line="240" w:lineRule="auto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19509A" w:rsidRDefault="0019509A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304883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:rsidR="00BE49E0" w:rsidRPr="00304883" w:rsidRDefault="0005150E" w:rsidP="00FF2D51">
                            <w:pPr>
                              <w:pStyle w:val="NormalWeb"/>
                              <w:spacing w:beforeLines="0" w:afterLines="0"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September</w:t>
                            </w:r>
                            <w:r w:rsidR="007B7010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="005644B2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11</w:t>
                            </w:r>
                            <w:r w:rsidR="0035010A" w:rsidRPr="00304883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, 2022</w:t>
                            </w:r>
                          </w:p>
                          <w:p w:rsidR="0035010A" w:rsidRPr="005644B2" w:rsidRDefault="005644B2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644B2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Fourteenth</w:t>
                            </w:r>
                            <w:r w:rsidR="00860ED5" w:rsidRPr="005644B2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Sunday after </w:t>
                            </w:r>
                            <w:r w:rsidR="00841E64" w:rsidRPr="005644B2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Pentecos</w:t>
                            </w:r>
                            <w:r w:rsidR="007B7010" w:rsidRPr="005644B2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  <w:p w:rsidR="007B7010" w:rsidRPr="00885700" w:rsidRDefault="007B7010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:rsidR="00885082" w:rsidRPr="007B7010" w:rsidRDefault="005644B2" w:rsidP="007B701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  <w:t>Things Lost and Things Found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304883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:rsidR="00BE49E0" w:rsidRPr="00304883" w:rsidRDefault="0005150E" w:rsidP="00FF2D51">
                      <w:pPr>
                        <w:pStyle w:val="NormalWeb"/>
                        <w:spacing w:beforeLines="0" w:afterLines="0"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September</w:t>
                      </w:r>
                      <w:r w:rsidR="007B7010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="005644B2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11</w:t>
                      </w:r>
                      <w:r w:rsidR="0035010A" w:rsidRPr="00304883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, 2022</w:t>
                      </w:r>
                    </w:p>
                    <w:p w:rsidR="0035010A" w:rsidRPr="005644B2" w:rsidRDefault="005644B2" w:rsidP="00FF2D51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644B2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  <w:t>Fourteenth</w:t>
                      </w:r>
                      <w:r w:rsidR="00860ED5" w:rsidRPr="005644B2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  <w:t xml:space="preserve"> Sunday after </w:t>
                      </w:r>
                      <w:r w:rsidR="00841E64" w:rsidRPr="005644B2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  <w:t>Pentecos</w:t>
                      </w:r>
                      <w:r w:rsidR="007B7010" w:rsidRPr="005644B2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</w:p>
                    <w:p w:rsidR="007B7010" w:rsidRPr="00885700" w:rsidRDefault="007B7010" w:rsidP="00FF2D51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:rsidR="00885082" w:rsidRPr="007B7010" w:rsidRDefault="005644B2" w:rsidP="007B7010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  <w:t>Things Lost and Things Found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9C20A6" w:rsidRPr="004F5998" w:rsidRDefault="009C20A6" w:rsidP="005644B2">
      <w:pPr>
        <w:spacing w:after="0" w:line="240" w:lineRule="auto"/>
        <w:ind w:right="100"/>
        <w:jc w:val="right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“When my soul was in the lost and found you came along to claim it.” - Carole King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Prelude &amp; Entrance of Light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4F5998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Opening Comments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Call to Worship (responsively, from The Presbyterian Church in Canada):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God calls to the lost, the least, and all who long for home;</w:t>
      </w:r>
    </w:p>
    <w:p w:rsidR="009C20A6" w:rsidRDefault="009C20A6" w:rsidP="009C20A6">
      <w:pPr>
        <w:spacing w:after="0" w:line="240" w:lineRule="auto"/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All: God calls when we wander from the path chosen for us and waste the gifts we have been given.</w:t>
      </w:r>
    </w:p>
    <w:p w:rsidR="005644B2" w:rsidRPr="004F5998" w:rsidRDefault="005644B2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God calls and welcomes us back to worship this day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All: Let us celebrate and rejoice in God’s presence forever. Let us worship God together.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sz w:val="24"/>
          <w:szCs w:val="24"/>
        </w:rPr>
        <w:t>↑</w:t>
      </w: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Passing of the Peace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sz w:val="24"/>
          <w:szCs w:val="24"/>
        </w:rPr>
        <w:t>↑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Centering Song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First Reading (Jeremiah 4:11-12, 22-28, NRSV)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Gospel Reading (Luke 15:1-10, NRSV)</w:t>
      </w:r>
    </w:p>
    <w:p w:rsidR="009C20A6" w:rsidRPr="004F5998" w:rsidRDefault="009C20A6" w:rsidP="005644B2">
      <w:pPr>
        <w:spacing w:after="0" w:line="240" w:lineRule="auto"/>
        <w:ind w:firstLine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And the Pharisees and the scribes were grumbling and saying, "This fellow welcomes sinners and eats with them."</w:t>
      </w:r>
      <w:r w:rsidR="005644B2"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So he told them this parable:</w:t>
      </w:r>
    </w:p>
    <w:p w:rsidR="009C20A6" w:rsidRPr="004F5998" w:rsidRDefault="009C20A6" w:rsidP="005644B2">
      <w:pPr>
        <w:spacing w:after="0" w:line="240" w:lineRule="auto"/>
        <w:ind w:firstLine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"Which one of you, having a hundred sheep and losing one of them, does not leave the ninety-nine in the wilderness and go after the one that is lost until he finds it?</w:t>
      </w:r>
    </w:p>
    <w:p w:rsidR="009C20A6" w:rsidRPr="004F5998" w:rsidRDefault="009C20A6" w:rsidP="005644B2">
      <w:pPr>
        <w:spacing w:after="0" w:line="240" w:lineRule="auto"/>
        <w:ind w:firstLine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When he has found it, he lays it on his shoulders and rejoices.</w:t>
      </w:r>
      <w:r w:rsidR="005644B2"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And when he comes home, he calls together his friends and neighbors, saying to them, 'Rejoice with me, for I have found my sheep that was lost.'</w:t>
      </w:r>
    </w:p>
    <w:p w:rsidR="009C20A6" w:rsidRPr="004F5998" w:rsidRDefault="009C20A6" w:rsidP="005644B2">
      <w:pPr>
        <w:spacing w:after="0" w:line="240" w:lineRule="auto"/>
        <w:ind w:firstLine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Just so, I tell you, there will be more joy in heaven over one sinner who repents than over ninety-nine righteous persons who need no repentance.</w:t>
      </w:r>
    </w:p>
    <w:p w:rsidR="009C20A6" w:rsidRPr="004F5998" w:rsidRDefault="009C20A6" w:rsidP="005644B2">
      <w:pPr>
        <w:spacing w:after="0" w:line="240" w:lineRule="auto"/>
        <w:ind w:firstLine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“Or what woman having ten silver coins, if she loses one of them, does not light a lamp, sweep the house, and search carefully until she finds it?</w:t>
      </w:r>
      <w:r w:rsidR="005644B2"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When she has found it, she calls together her friends and neighbors, saying, 'Rejoice with me, for I have found the coin that I had lost.'</w:t>
      </w:r>
      <w:r w:rsidR="005644B2">
        <w:rPr>
          <w:rFonts w:ascii="Century Gothic" w:eastAsia="Times New Roman" w:hAnsi="Century Gothic" w:cs="Times New Roman"/>
          <w:color w:val="auto"/>
          <w:sz w:val="24"/>
          <w:szCs w:val="24"/>
        </w:rPr>
        <w:t xml:space="preserve"> </w:t>
      </w: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Just so, I tell you, there is joy in the presence of the angels of God over one sinner who repents."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E87B82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4F59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Rev. Brent Gundlah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sz w:val="24"/>
          <w:szCs w:val="24"/>
        </w:rPr>
        <w:t xml:space="preserve">Offering 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Song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sz w:val="24"/>
          <w:szCs w:val="24"/>
        </w:rPr>
        <w:t>↑</w:t>
      </w: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:rsidR="009C20A6" w:rsidRPr="005644B2" w:rsidRDefault="009C20A6" w:rsidP="009C20A6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644B2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</w:t>
      </w:r>
    </w:p>
    <w:p w:rsidR="009C20A6" w:rsidRPr="005644B2" w:rsidRDefault="009C20A6" w:rsidP="009C20A6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644B2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all creatures here below</w:t>
      </w:r>
    </w:p>
    <w:p w:rsidR="009C20A6" w:rsidRPr="005644B2" w:rsidRDefault="009C20A6" w:rsidP="009C20A6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644B2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</w:t>
      </w:r>
    </w:p>
    <w:p w:rsidR="009C20A6" w:rsidRPr="005644B2" w:rsidRDefault="009C20A6" w:rsidP="009C20A6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5644B2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 One. Amen.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Children’s Chat</w:t>
      </w:r>
      <w:r w:rsidRPr="00E87B8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87B8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4F599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Rev. Brent Gundlah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Eternal Spirit, Earth-maker, Pain-bearer, Life-giver,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Source of all that is and that shall be,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Father and Mother of us all,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Loving God, in whom is heaven: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The hallowing of your name echo through the universe!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The way of your justice be followed by the peoples of the world!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 heavenly will be done by all created beings!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 commonwealth of peace and freedom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sustain</w:t>
      </w:r>
      <w:proofErr w:type="gramEnd"/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our hope and come on earth.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With the bread we need for today, feed us.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In the hurts we absorb from one another, forgive us.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In times of temptation and testing, strengthen us.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From trials too great to endure, spare us.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From the grip of all that is evil, free us.</w:t>
      </w:r>
    </w:p>
    <w:p w:rsidR="009C20A6" w:rsidRDefault="009C20A6" w:rsidP="009C20A6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For you reign in the g</w:t>
      </w:r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lory of the power that is love,</w:t>
      </w:r>
    </w:p>
    <w:p w:rsidR="009C20A6" w:rsidRDefault="009C20A6" w:rsidP="009C20A6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</w:pPr>
      <w:proofErr w:type="gramStart"/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now</w:t>
      </w:r>
      <w:proofErr w:type="gramEnd"/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and </w:t>
      </w:r>
      <w:proofErr w:type="spellStart"/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for ever</w:t>
      </w:r>
      <w:proofErr w:type="spellEnd"/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.</w:t>
      </w:r>
      <w:r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ab/>
      </w:r>
      <w:r w:rsidRPr="004F599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Amen.</w:t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Start"/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from</w:t>
      </w:r>
      <w:proofErr w:type="gramEnd"/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</w:t>
      </w:r>
      <w:proofErr w:type="spellStart"/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He</w:t>
      </w:r>
      <w:proofErr w:type="spellEnd"/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Karakia </w:t>
      </w:r>
      <w:proofErr w:type="spellStart"/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Mihinare</w:t>
      </w:r>
      <w:proofErr w:type="spellEnd"/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O </w:t>
      </w:r>
      <w:proofErr w:type="spellStart"/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Aotearoa</w:t>
      </w:r>
      <w:proofErr w:type="spellEnd"/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/The New Zealand Prayer Book)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C20A6" w:rsidRPr="004F5998" w:rsidRDefault="009C20A6" w:rsidP="009C20A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i/>
          <w:iCs/>
          <w:sz w:val="24"/>
          <w:szCs w:val="24"/>
        </w:rPr>
        <w:t>Closing Song</w:t>
      </w:r>
    </w:p>
    <w:p w:rsidR="001803B3" w:rsidRDefault="001803B3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66388" w:rsidRDefault="0096638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BCC" w:rsidRDefault="005D5B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1803B3" w:rsidRDefault="001803B3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0152B2" w:rsidRDefault="000922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583974">
        <w:rPr>
          <w:rFonts w:ascii="Century Gothic" w:eastAsia="Times New Roman" w:hAnsi="Century Gothic" w:cs="Times New Roman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>
        <w:rPr>
          <w:rFonts w:ascii="Century Gothic" w:eastAsia="Times New Roman" w:hAnsi="Century Gothic" w:cs="Times New Roman"/>
          <w:noProof/>
          <w:color w:val="auto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20A6" w:rsidRPr="004F5998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4F5998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9C20A6" w:rsidRPr="0086128D" w:rsidRDefault="009C20A6" w:rsidP="009C20A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6128D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Sound: Connie Nomann, Slides: Dale Berreth</w:t>
      </w:r>
    </w:p>
    <w:p w:rsidR="009C20A6" w:rsidRDefault="009C20A6" w:rsidP="009C20A6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Music: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Mandy Danzig &amp; Al</w:t>
      </w:r>
      <w:r w:rsidRPr="004F5998">
        <w:rPr>
          <w:rFonts w:ascii="Century Gothic" w:eastAsia="Times New Roman" w:hAnsi="Century Gothic" w:cs="Arial"/>
          <w:b/>
          <w:bCs/>
          <w:sz w:val="24"/>
          <w:szCs w:val="24"/>
        </w:rPr>
        <w:t>is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a</w:t>
      </w:r>
      <w:r w:rsidRPr="004F5998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Century Gothic" w:eastAsia="Times New Roman" w:hAnsi="Century Gothic" w:cs="Arial"/>
          <w:b/>
          <w:bCs/>
          <w:sz w:val="24"/>
          <w:szCs w:val="24"/>
        </w:rPr>
        <w:t>Bolander</w:t>
      </w:r>
      <w:proofErr w:type="spellEnd"/>
    </w:p>
    <w:p w:rsidR="009C20A6" w:rsidRPr="0086128D" w:rsidRDefault="009C20A6" w:rsidP="009C20A6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4F5998">
        <w:rPr>
          <w:rFonts w:ascii="Century Gothic" w:eastAsia="Times New Roman" w:hAnsi="Century Gothic" w:cs="Arial"/>
          <w:b/>
          <w:bCs/>
          <w:sz w:val="24"/>
          <w:szCs w:val="24"/>
        </w:rPr>
        <w:t>Children’s Chat: Rev. Brent Gundlah</w:t>
      </w:r>
    </w:p>
    <w:p w:rsidR="009C20A6" w:rsidRDefault="009C20A6" w:rsidP="009C20A6">
      <w:pPr>
        <w:spacing w:after="0" w:line="240" w:lineRule="auto"/>
        <w:rPr>
          <w:rFonts w:ascii="Century Gothic" w:hAnsi="Century Gothic"/>
          <w:b/>
          <w:sz w:val="24"/>
          <w:szCs w:val="24"/>
          <w:u w:val="single"/>
        </w:rPr>
      </w:pPr>
    </w:p>
    <w:p w:rsidR="00C91197" w:rsidRPr="002A749F" w:rsidRDefault="00C91197" w:rsidP="009C20A6">
      <w:pPr>
        <w:spacing w:after="0" w:line="240" w:lineRule="auto"/>
        <w:rPr>
          <w:rFonts w:ascii="Century Gothic" w:hAnsi="Century Gothic"/>
          <w:b/>
          <w:sz w:val="24"/>
          <w:szCs w:val="24"/>
          <w:u w:val="single"/>
        </w:rPr>
      </w:pPr>
    </w:p>
    <w:p w:rsidR="00C91197" w:rsidRPr="00B1424B" w:rsidRDefault="00C91197" w:rsidP="00C91197">
      <w:pPr>
        <w:spacing w:after="120" w:line="240" w:lineRule="auto"/>
        <w:rPr>
          <w:b/>
          <w:sz w:val="24"/>
          <w:szCs w:val="24"/>
          <w:u w:val="single"/>
        </w:rPr>
      </w:pPr>
      <w:r w:rsidRPr="00B1424B">
        <w:rPr>
          <w:b/>
          <w:sz w:val="24"/>
          <w:szCs w:val="24"/>
          <w:u w:val="single"/>
        </w:rPr>
        <w:t>Upcoming Events</w:t>
      </w:r>
    </w:p>
    <w:p w:rsidR="00C91197" w:rsidRDefault="00C91197" w:rsidP="00C91197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HUCC Choir rehearses Wednesday, Sept 14th at 7 pm.</w:t>
      </w:r>
      <w:bookmarkStart w:id="0" w:name="_GoBack"/>
      <w:bookmarkEnd w:id="0"/>
    </w:p>
    <w:p w:rsidR="00C91197" w:rsidRDefault="00C91197" w:rsidP="00C91197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Operation Sandwich – Thursday, Sept. 15 in the Kitchen.</w:t>
      </w:r>
    </w:p>
    <w:p w:rsidR="00C91197" w:rsidRPr="00D372C8" w:rsidRDefault="00C91197" w:rsidP="00C91197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Caring Ministry Committee meets Thursday, Sept 22nd at 9:30 am.</w:t>
      </w:r>
    </w:p>
    <w:p w:rsidR="00C91197" w:rsidRDefault="00C91197" w:rsidP="00C91197">
      <w:pPr>
        <w:spacing w:after="0" w:line="240" w:lineRule="auto"/>
        <w:rPr>
          <w:rFonts w:ascii="Arial" w:hAnsi="Arial" w:cs="Arial"/>
          <w:i/>
          <w:color w:val="auto"/>
          <w:sz w:val="20"/>
          <w:szCs w:val="20"/>
        </w:rPr>
      </w:pPr>
    </w:p>
    <w:p w:rsidR="00C91197" w:rsidRPr="002D0A93" w:rsidRDefault="00C91197" w:rsidP="00C91197">
      <w:pPr>
        <w:spacing w:after="0" w:line="240" w:lineRule="auto"/>
        <w:jc w:val="center"/>
        <w:rPr>
          <w:rFonts w:ascii="Arial" w:hAnsi="Arial" w:cs="Arial"/>
          <w:i/>
          <w:color w:val="auto"/>
          <w:sz w:val="20"/>
          <w:szCs w:val="20"/>
        </w:rPr>
      </w:pPr>
      <w:r w:rsidRPr="005D5BCC">
        <w:rPr>
          <w:rFonts w:ascii="Arial" w:hAnsi="Arial" w:cs="Arial"/>
          <w:i/>
          <w:color w:val="auto"/>
          <w:sz w:val="20"/>
          <w:szCs w:val="20"/>
        </w:rPr>
        <w:t>The complete church calendar is always available at: http://www.holladayucc.org/calendar/.</w:t>
      </w:r>
    </w:p>
    <w:p w:rsidR="005D5BCC" w:rsidRPr="005D5BCC" w:rsidRDefault="005D5BCC" w:rsidP="00C91197">
      <w:pPr>
        <w:spacing w:after="120" w:line="240" w:lineRule="auto"/>
        <w:rPr>
          <w:rFonts w:ascii="Arial" w:hAnsi="Arial" w:cs="Arial"/>
          <w:i/>
          <w:color w:val="auto"/>
          <w:sz w:val="20"/>
          <w:szCs w:val="20"/>
        </w:rPr>
      </w:pPr>
    </w:p>
    <w:sectPr w:rsidR="005D5BCC" w:rsidRPr="005D5BCC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459D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99"/>
    <w:rsid w:val="000C683D"/>
    <w:rsid w:val="000C6A17"/>
    <w:rsid w:val="000C6EBF"/>
    <w:rsid w:val="000C748F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63"/>
    <w:rsid w:val="00110DEE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6C09"/>
    <w:rsid w:val="00196ED9"/>
    <w:rsid w:val="00197A20"/>
    <w:rsid w:val="001A026A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1A9"/>
    <w:rsid w:val="001B5424"/>
    <w:rsid w:val="001B5A31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948"/>
    <w:rsid w:val="00283C89"/>
    <w:rsid w:val="00283F96"/>
    <w:rsid w:val="0028432C"/>
    <w:rsid w:val="00284E7D"/>
    <w:rsid w:val="00284F5A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CD7"/>
    <w:rsid w:val="002D7CDE"/>
    <w:rsid w:val="002E02D2"/>
    <w:rsid w:val="002E06D3"/>
    <w:rsid w:val="002E1C65"/>
    <w:rsid w:val="002E2D84"/>
    <w:rsid w:val="002E3CBA"/>
    <w:rsid w:val="002E44FB"/>
    <w:rsid w:val="002E4DAA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7A3"/>
    <w:rsid w:val="003807FB"/>
    <w:rsid w:val="0038082F"/>
    <w:rsid w:val="00380945"/>
    <w:rsid w:val="003809E0"/>
    <w:rsid w:val="00380E5C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739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C16"/>
    <w:rsid w:val="004A2532"/>
    <w:rsid w:val="004A26A4"/>
    <w:rsid w:val="004A2789"/>
    <w:rsid w:val="004A3015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58A"/>
    <w:rsid w:val="004E576C"/>
    <w:rsid w:val="004E5D42"/>
    <w:rsid w:val="004E5DC3"/>
    <w:rsid w:val="004E6630"/>
    <w:rsid w:val="004E675A"/>
    <w:rsid w:val="004E6C05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67E"/>
    <w:rsid w:val="004F28B9"/>
    <w:rsid w:val="004F294F"/>
    <w:rsid w:val="004F2B42"/>
    <w:rsid w:val="004F2E7B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A09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589C"/>
    <w:rsid w:val="00595F39"/>
    <w:rsid w:val="005962B8"/>
    <w:rsid w:val="00596CAF"/>
    <w:rsid w:val="00597219"/>
    <w:rsid w:val="00597BD8"/>
    <w:rsid w:val="00597E86"/>
    <w:rsid w:val="00597ED3"/>
    <w:rsid w:val="005A0447"/>
    <w:rsid w:val="005A097E"/>
    <w:rsid w:val="005A0D0E"/>
    <w:rsid w:val="005A162C"/>
    <w:rsid w:val="005A2EA4"/>
    <w:rsid w:val="005A3567"/>
    <w:rsid w:val="005A3D08"/>
    <w:rsid w:val="005A42A0"/>
    <w:rsid w:val="005A4A17"/>
    <w:rsid w:val="005A4A84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C62"/>
    <w:rsid w:val="005D7DBE"/>
    <w:rsid w:val="005E0331"/>
    <w:rsid w:val="005E0C98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37D"/>
    <w:rsid w:val="005F6382"/>
    <w:rsid w:val="005F7AED"/>
    <w:rsid w:val="0060025A"/>
    <w:rsid w:val="00600A62"/>
    <w:rsid w:val="00600AD8"/>
    <w:rsid w:val="00600BCA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84C"/>
    <w:rsid w:val="006135EA"/>
    <w:rsid w:val="0061369F"/>
    <w:rsid w:val="00614473"/>
    <w:rsid w:val="006145BB"/>
    <w:rsid w:val="00614A62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730F"/>
    <w:rsid w:val="006578EE"/>
    <w:rsid w:val="006604C8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C1"/>
    <w:rsid w:val="006830AB"/>
    <w:rsid w:val="00683320"/>
    <w:rsid w:val="0068388D"/>
    <w:rsid w:val="0068449A"/>
    <w:rsid w:val="006844D1"/>
    <w:rsid w:val="00685987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E42"/>
    <w:rsid w:val="006F4F24"/>
    <w:rsid w:val="006F551F"/>
    <w:rsid w:val="006F589E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2348"/>
    <w:rsid w:val="00772B72"/>
    <w:rsid w:val="00772FE0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194"/>
    <w:rsid w:val="007A04AD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379"/>
    <w:rsid w:val="007C66F3"/>
    <w:rsid w:val="007C6A82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39F"/>
    <w:rsid w:val="007F550C"/>
    <w:rsid w:val="007F6388"/>
    <w:rsid w:val="007F6675"/>
    <w:rsid w:val="007F6703"/>
    <w:rsid w:val="007F67D6"/>
    <w:rsid w:val="007F7B9F"/>
    <w:rsid w:val="00800E2E"/>
    <w:rsid w:val="00800E33"/>
    <w:rsid w:val="00801E47"/>
    <w:rsid w:val="008021DF"/>
    <w:rsid w:val="008024E5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ED5"/>
    <w:rsid w:val="008611A0"/>
    <w:rsid w:val="0086132E"/>
    <w:rsid w:val="00861460"/>
    <w:rsid w:val="00861AD1"/>
    <w:rsid w:val="008621C9"/>
    <w:rsid w:val="008627A2"/>
    <w:rsid w:val="008638A3"/>
    <w:rsid w:val="0086473C"/>
    <w:rsid w:val="00864ABE"/>
    <w:rsid w:val="008650C5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1664"/>
    <w:rsid w:val="008A1B28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C0B"/>
    <w:rsid w:val="00917CB8"/>
    <w:rsid w:val="00920349"/>
    <w:rsid w:val="00920496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500B"/>
    <w:rsid w:val="00935833"/>
    <w:rsid w:val="00935A5F"/>
    <w:rsid w:val="00936334"/>
    <w:rsid w:val="00936667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3B"/>
    <w:rsid w:val="00943A45"/>
    <w:rsid w:val="00943EF7"/>
    <w:rsid w:val="00943F75"/>
    <w:rsid w:val="00944B8D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51C9"/>
    <w:rsid w:val="009C54F9"/>
    <w:rsid w:val="009C553D"/>
    <w:rsid w:val="009C5B2C"/>
    <w:rsid w:val="009C71B4"/>
    <w:rsid w:val="009C7302"/>
    <w:rsid w:val="009D007D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973"/>
    <w:rsid w:val="00A81B56"/>
    <w:rsid w:val="00A82C79"/>
    <w:rsid w:val="00A82FA8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9A4"/>
    <w:rsid w:val="00A97BB6"/>
    <w:rsid w:val="00A97DEA"/>
    <w:rsid w:val="00AA067C"/>
    <w:rsid w:val="00AA0A4F"/>
    <w:rsid w:val="00AA0CBA"/>
    <w:rsid w:val="00AA0E58"/>
    <w:rsid w:val="00AA0EAF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DA9"/>
    <w:rsid w:val="00AB6732"/>
    <w:rsid w:val="00AB68E9"/>
    <w:rsid w:val="00AB6C86"/>
    <w:rsid w:val="00AB7168"/>
    <w:rsid w:val="00AB74CC"/>
    <w:rsid w:val="00AB7D83"/>
    <w:rsid w:val="00AC05BE"/>
    <w:rsid w:val="00AC094D"/>
    <w:rsid w:val="00AC1A45"/>
    <w:rsid w:val="00AC1CF6"/>
    <w:rsid w:val="00AC32ED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F79"/>
    <w:rsid w:val="00B71114"/>
    <w:rsid w:val="00B7160A"/>
    <w:rsid w:val="00B71F5B"/>
    <w:rsid w:val="00B72852"/>
    <w:rsid w:val="00B72D92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FB2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30B"/>
    <w:rsid w:val="00BD3791"/>
    <w:rsid w:val="00BD3E55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2F01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D67"/>
    <w:rsid w:val="00C40DD6"/>
    <w:rsid w:val="00C40F13"/>
    <w:rsid w:val="00C41402"/>
    <w:rsid w:val="00C41B47"/>
    <w:rsid w:val="00C4235E"/>
    <w:rsid w:val="00C42CA6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65FA"/>
    <w:rsid w:val="00C56659"/>
    <w:rsid w:val="00C56C86"/>
    <w:rsid w:val="00C56FD0"/>
    <w:rsid w:val="00C576F8"/>
    <w:rsid w:val="00C57CA0"/>
    <w:rsid w:val="00C60828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508"/>
    <w:rsid w:val="00CA4A12"/>
    <w:rsid w:val="00CA5364"/>
    <w:rsid w:val="00CA5D82"/>
    <w:rsid w:val="00CA6851"/>
    <w:rsid w:val="00CA6C62"/>
    <w:rsid w:val="00CA7392"/>
    <w:rsid w:val="00CA739A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14A"/>
    <w:rsid w:val="00D22F0B"/>
    <w:rsid w:val="00D235AD"/>
    <w:rsid w:val="00D236E5"/>
    <w:rsid w:val="00D23C30"/>
    <w:rsid w:val="00D25E00"/>
    <w:rsid w:val="00D25F00"/>
    <w:rsid w:val="00D262F7"/>
    <w:rsid w:val="00D26451"/>
    <w:rsid w:val="00D27290"/>
    <w:rsid w:val="00D2796A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5054"/>
    <w:rsid w:val="00D354E3"/>
    <w:rsid w:val="00D363C1"/>
    <w:rsid w:val="00D365BF"/>
    <w:rsid w:val="00D3662D"/>
    <w:rsid w:val="00D375EA"/>
    <w:rsid w:val="00D376B0"/>
    <w:rsid w:val="00D37FAE"/>
    <w:rsid w:val="00D41065"/>
    <w:rsid w:val="00D4141B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60647"/>
    <w:rsid w:val="00D61329"/>
    <w:rsid w:val="00D61E79"/>
    <w:rsid w:val="00D620DD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6D0E"/>
    <w:rsid w:val="00DB6FAB"/>
    <w:rsid w:val="00DB748E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816"/>
    <w:rsid w:val="00E10D0C"/>
    <w:rsid w:val="00E11CFA"/>
    <w:rsid w:val="00E1211F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772"/>
    <w:rsid w:val="00E22B2E"/>
    <w:rsid w:val="00E22B88"/>
    <w:rsid w:val="00E22D77"/>
    <w:rsid w:val="00E234CF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3841"/>
    <w:rsid w:val="00F0385B"/>
    <w:rsid w:val="00F044E4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8CC"/>
    <w:rsid w:val="00F108DD"/>
    <w:rsid w:val="00F11256"/>
    <w:rsid w:val="00F1154A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252"/>
    <w:rsid w:val="00F85711"/>
    <w:rsid w:val="00F85BC3"/>
    <w:rsid w:val="00F85CD3"/>
    <w:rsid w:val="00F85D8F"/>
    <w:rsid w:val="00F86C04"/>
    <w:rsid w:val="00F86E13"/>
    <w:rsid w:val="00F87001"/>
    <w:rsid w:val="00F87834"/>
    <w:rsid w:val="00F87EB8"/>
    <w:rsid w:val="00F901F8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A8F6E-1514-4F28-94C3-EBBDF2813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3</cp:revision>
  <cp:lastPrinted>2022-09-02T18:43:00Z</cp:lastPrinted>
  <dcterms:created xsi:type="dcterms:W3CDTF">2022-09-06T20:32:00Z</dcterms:created>
  <dcterms:modified xsi:type="dcterms:W3CDTF">2022-09-06T20:56:00Z</dcterms:modified>
</cp:coreProperties>
</file>