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8B73D4">
                              <w:rPr>
                                <w:rFonts w:ascii="Arial" w:hAnsi="Arial" w:cs="Arial"/>
                                <w:b/>
                                <w:bCs/>
                                <w:color w:val="1D2226"/>
                                <w:sz w:val="26"/>
                                <w:szCs w:val="26"/>
                                <w:shd w:val="clear" w:color="auto" w:fill="FFFFFF"/>
                              </w:rPr>
                              <w:t>9</w:t>
                            </w:r>
                            <w:r w:rsidR="0035010A" w:rsidRPr="0092070C">
                              <w:rPr>
                                <w:rFonts w:ascii="Arial" w:hAnsi="Arial" w:cs="Arial"/>
                                <w:b/>
                                <w:bCs/>
                                <w:color w:val="1D2226"/>
                                <w:sz w:val="26"/>
                                <w:szCs w:val="26"/>
                                <w:shd w:val="clear" w:color="auto" w:fill="FFFFFF"/>
                              </w:rPr>
                              <w:t>, 2022</w:t>
                            </w:r>
                          </w:p>
                          <w:p w:rsidR="0092070C" w:rsidRPr="008B73D4" w:rsidRDefault="008B73D4" w:rsidP="0092070C">
                            <w:pPr>
                              <w:spacing w:after="0" w:line="240" w:lineRule="auto"/>
                              <w:jc w:val="center"/>
                              <w:rPr>
                                <w:rFonts w:ascii="Century Gothic" w:eastAsia="Times New Roman" w:hAnsi="Century Gothic" w:cs="Times New Roman"/>
                                <w:color w:val="auto"/>
                                <w:sz w:val="24"/>
                                <w:szCs w:val="24"/>
                              </w:rPr>
                            </w:pPr>
                            <w:r w:rsidRPr="008B73D4">
                              <w:rPr>
                                <w:rFonts w:ascii="Century Gothic" w:eastAsia="Times New Roman" w:hAnsi="Century Gothic" w:cs="Arial"/>
                                <w:b/>
                                <w:bCs/>
                                <w:sz w:val="24"/>
                                <w:szCs w:val="24"/>
                              </w:rPr>
                              <w:t>Eigh</w:t>
                            </w:r>
                            <w:r w:rsidR="0092070C" w:rsidRPr="008B73D4">
                              <w:rPr>
                                <w:rFonts w:ascii="Century Gothic" w:eastAsia="Times New Roman" w:hAnsi="Century Gothic" w:cs="Arial"/>
                                <w:b/>
                                <w:bCs/>
                                <w:sz w:val="24"/>
                                <w:szCs w:val="24"/>
                              </w:rPr>
                              <w:t>teenth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8B73D4" w:rsidP="008B73D4">
                            <w:pPr>
                              <w:spacing w:after="0" w:line="240" w:lineRule="auto"/>
                              <w:jc w:val="center"/>
                              <w:rPr>
                                <w:rFonts w:ascii="Century Gothic" w:eastAsia="Times New Roman" w:hAnsi="Century Gothic" w:cs="Times New Roman"/>
                                <w:color w:val="auto"/>
                                <w:sz w:val="28"/>
                                <w:szCs w:val="28"/>
                              </w:rPr>
                            </w:pPr>
                            <w:r w:rsidRPr="008B73D4">
                              <w:rPr>
                                <w:rFonts w:ascii="Century Gothic" w:eastAsia="Times New Roman" w:hAnsi="Century Gothic" w:cs="Arial"/>
                                <w:b/>
                                <w:bCs/>
                                <w:sz w:val="28"/>
                                <w:szCs w:val="28"/>
                              </w:rPr>
                              <w:t>Mercy &amp; Compassion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008B73D4">
                        <w:rPr>
                          <w:rFonts w:ascii="Arial" w:hAnsi="Arial" w:cs="Arial"/>
                          <w:b/>
                          <w:bCs/>
                          <w:color w:val="1D2226"/>
                          <w:sz w:val="26"/>
                          <w:szCs w:val="26"/>
                          <w:shd w:val="clear" w:color="auto" w:fill="FFFFFF"/>
                        </w:rPr>
                        <w:t>9</w:t>
                      </w:r>
                      <w:r w:rsidR="0035010A" w:rsidRPr="0092070C">
                        <w:rPr>
                          <w:rFonts w:ascii="Arial" w:hAnsi="Arial" w:cs="Arial"/>
                          <w:b/>
                          <w:bCs/>
                          <w:color w:val="1D2226"/>
                          <w:sz w:val="26"/>
                          <w:szCs w:val="26"/>
                          <w:shd w:val="clear" w:color="auto" w:fill="FFFFFF"/>
                        </w:rPr>
                        <w:t>, 2022</w:t>
                      </w:r>
                    </w:p>
                    <w:p w:rsidR="0092070C" w:rsidRPr="008B73D4" w:rsidRDefault="008B73D4" w:rsidP="0092070C">
                      <w:pPr>
                        <w:spacing w:after="0" w:line="240" w:lineRule="auto"/>
                        <w:jc w:val="center"/>
                        <w:rPr>
                          <w:rFonts w:ascii="Century Gothic" w:eastAsia="Times New Roman" w:hAnsi="Century Gothic" w:cs="Times New Roman"/>
                          <w:color w:val="auto"/>
                          <w:sz w:val="24"/>
                          <w:szCs w:val="24"/>
                        </w:rPr>
                      </w:pPr>
                      <w:r w:rsidRPr="008B73D4">
                        <w:rPr>
                          <w:rFonts w:ascii="Century Gothic" w:eastAsia="Times New Roman" w:hAnsi="Century Gothic" w:cs="Arial"/>
                          <w:b/>
                          <w:bCs/>
                          <w:sz w:val="24"/>
                          <w:szCs w:val="24"/>
                        </w:rPr>
                        <w:t>Eigh</w:t>
                      </w:r>
                      <w:r w:rsidR="0092070C" w:rsidRPr="008B73D4">
                        <w:rPr>
                          <w:rFonts w:ascii="Century Gothic" w:eastAsia="Times New Roman" w:hAnsi="Century Gothic" w:cs="Arial"/>
                          <w:b/>
                          <w:bCs/>
                          <w:sz w:val="24"/>
                          <w:szCs w:val="24"/>
                        </w:rPr>
                        <w:t>teenth Sunday after Pentecost</w:t>
                      </w:r>
                    </w:p>
                    <w:p w:rsidR="0092070C" w:rsidRPr="008B73D4" w:rsidRDefault="0092070C" w:rsidP="0092070C">
                      <w:pPr>
                        <w:spacing w:after="0" w:line="240" w:lineRule="auto"/>
                        <w:jc w:val="center"/>
                        <w:rPr>
                          <w:rFonts w:ascii="Century Gothic" w:eastAsia="Times New Roman" w:hAnsi="Century Gothic" w:cs="Arial"/>
                          <w:b/>
                          <w:bCs/>
                          <w:szCs w:val="28"/>
                        </w:rPr>
                      </w:pPr>
                    </w:p>
                    <w:p w:rsidR="00885082" w:rsidRPr="008B73D4" w:rsidRDefault="008B73D4" w:rsidP="008B73D4">
                      <w:pPr>
                        <w:spacing w:after="0" w:line="240" w:lineRule="auto"/>
                        <w:jc w:val="center"/>
                        <w:rPr>
                          <w:rFonts w:ascii="Century Gothic" w:eastAsia="Times New Roman" w:hAnsi="Century Gothic" w:cs="Times New Roman"/>
                          <w:color w:val="auto"/>
                          <w:sz w:val="28"/>
                          <w:szCs w:val="28"/>
                        </w:rPr>
                      </w:pPr>
                      <w:r w:rsidRPr="008B73D4">
                        <w:rPr>
                          <w:rFonts w:ascii="Century Gothic" w:eastAsia="Times New Roman" w:hAnsi="Century Gothic" w:cs="Arial"/>
                          <w:b/>
                          <w:bCs/>
                          <w:sz w:val="28"/>
                          <w:szCs w:val="28"/>
                        </w:rPr>
                        <w:t>Mercy &amp; Compassion</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5A556A" w:rsidRPr="00C14C8E" w:rsidRDefault="005A556A" w:rsidP="005A556A">
      <w:pPr>
        <w:spacing w:after="0" w:line="240" w:lineRule="auto"/>
        <w:ind w:right="100" w:firstLine="540"/>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“Part of the problem with the word 'disabilities' is that it immediately suggests an inability to see or hear or walk or do other things that many of us take for granted. But what of people who can't feel? Or talk about their feelings? Or manage their feelings in constructive ways? What of people who aren't able to form close and strong relationships? And people who cannot find fulfillment in their lives, or those who have lost hope, who live in disappointment and bitterness and find in life no joy, no love? These, it seems to me, are the real disabilities.” - Fred Rogers</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4F1EF1" w:rsidRDefault="005A556A" w:rsidP="005A556A">
      <w:pPr>
        <w:spacing w:after="0" w:line="240" w:lineRule="auto"/>
        <w:rPr>
          <w:rFonts w:ascii="Century Gothic" w:eastAsia="Times New Roman" w:hAnsi="Century Gothic" w:cs="Times New Roman"/>
          <w:color w:val="auto"/>
          <w:sz w:val="24"/>
          <w:szCs w:val="24"/>
        </w:rPr>
      </w:pPr>
      <w:r w:rsidRPr="004F1EF1">
        <w:rPr>
          <w:rFonts w:ascii="Century Gothic" w:eastAsia="Times New Roman" w:hAnsi="Century Gothic" w:cs="Arial"/>
          <w:i/>
          <w:iCs/>
          <w:color w:val="auto"/>
          <w:sz w:val="24"/>
          <w:szCs w:val="24"/>
        </w:rPr>
        <w:t>Prelude &amp; Entrance of Light</w:t>
      </w:r>
      <w:r w:rsidRPr="004F1EF1">
        <w:rPr>
          <w:rFonts w:ascii="Century Gothic" w:eastAsia="Times New Roman" w:hAnsi="Century Gothic" w:cs="Arial"/>
          <w:i/>
          <w:iCs/>
          <w:color w:val="auto"/>
          <w:sz w:val="24"/>
          <w:szCs w:val="24"/>
        </w:rPr>
        <w:tab/>
        <w:t>“Yellowstone”</w:t>
      </w:r>
      <w:r w:rsidRPr="004F1EF1">
        <w:rPr>
          <w:rFonts w:ascii="Century Gothic" w:eastAsia="Times New Roman" w:hAnsi="Century Gothic" w:cs="Arial"/>
          <w:i/>
          <w:iCs/>
          <w:color w:val="auto"/>
          <w:sz w:val="24"/>
          <w:szCs w:val="24"/>
        </w:rPr>
        <w:tab/>
        <w:t>Jordan Jones</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ind w:right="100"/>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Welcome to Worship</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One: Whoever you are and wherever you are on life’s journey,</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 xml:space="preserve">ALL: </w:t>
      </w:r>
      <w:r w:rsidRPr="00C14C8E">
        <w:rPr>
          <w:rFonts w:ascii="Century Gothic" w:eastAsia="Times New Roman" w:hAnsi="Century Gothic" w:cs="Arial"/>
          <w:b/>
          <w:bCs/>
          <w:sz w:val="24"/>
          <w:szCs w:val="24"/>
        </w:rPr>
        <w:t>We welcome you here.</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Opening Comments</w:t>
      </w:r>
      <w:r w:rsidRPr="00C14C8E">
        <w:rPr>
          <w:rFonts w:ascii="Century Gothic" w:eastAsia="Times New Roman" w:hAnsi="Century Gothic" w:cs="Arial"/>
          <w:color w:val="FF9900"/>
          <w:sz w:val="24"/>
          <w:szCs w:val="24"/>
        </w:rPr>
        <w:t xml:space="preserve"> </w:t>
      </w:r>
      <w:r w:rsidRPr="00C14C8E">
        <w:rPr>
          <w:rFonts w:ascii="Century Gothic" w:eastAsia="Times New Roman" w:hAnsi="Century Gothic" w:cs="Arial"/>
          <w:color w:val="auto"/>
          <w:sz w:val="24"/>
          <w:szCs w:val="24"/>
        </w:rPr>
        <w:t xml:space="preserve">&amp; Invitation to Sunday </w:t>
      </w:r>
      <w:proofErr w:type="gramStart"/>
      <w:r w:rsidRPr="00C14C8E">
        <w:rPr>
          <w:rFonts w:ascii="Century Gothic" w:eastAsia="Times New Roman" w:hAnsi="Century Gothic" w:cs="Arial"/>
          <w:color w:val="auto"/>
          <w:sz w:val="24"/>
          <w:szCs w:val="24"/>
        </w:rPr>
        <w:t>School</w:t>
      </w:r>
      <w:proofErr w:type="gramEnd"/>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Announcements</w:t>
      </w:r>
    </w:p>
    <w:p w:rsidR="005A556A" w:rsidRDefault="005A556A" w:rsidP="005A556A">
      <w:pPr>
        <w:spacing w:after="0" w:line="240" w:lineRule="auto"/>
        <w:rPr>
          <w:rFonts w:ascii="Century Gothic" w:eastAsia="Times New Roman" w:hAnsi="Century Gothic" w:cs="Times New Roman"/>
          <w:color w:val="auto"/>
          <w:sz w:val="24"/>
          <w:szCs w:val="24"/>
        </w:rPr>
      </w:pPr>
    </w:p>
    <w:p w:rsidR="00800F63" w:rsidRPr="00C14C8E" w:rsidRDefault="00800F63"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Ringing of the Bell</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800F63" w:rsidRDefault="005A556A" w:rsidP="00800F63">
      <w:pPr>
        <w:spacing w:after="120" w:line="240" w:lineRule="auto"/>
        <w:rPr>
          <w:rFonts w:ascii="Century Gothic" w:eastAsia="Times New Roman" w:hAnsi="Century Gothic" w:cs="Arial"/>
          <w:i/>
          <w:iCs/>
          <w:sz w:val="24"/>
          <w:szCs w:val="24"/>
        </w:rPr>
      </w:pPr>
      <w:r w:rsidRPr="00C14C8E">
        <w:rPr>
          <w:rFonts w:ascii="Century Gothic" w:eastAsia="Times New Roman" w:hAnsi="Century Gothic" w:cs="Arial"/>
          <w:i/>
          <w:iCs/>
          <w:sz w:val="24"/>
          <w:szCs w:val="24"/>
        </w:rPr>
        <w:t>Call to Worship (from UCC Worship Ways)</w:t>
      </w:r>
    </w:p>
    <w:p w:rsidR="005A556A" w:rsidRPr="00C14C8E" w:rsidRDefault="005A556A" w:rsidP="00800F63">
      <w:pPr>
        <w:spacing w:after="12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One: We gather in the name of our God.</w:t>
      </w:r>
    </w:p>
    <w:p w:rsidR="005A556A" w:rsidRPr="00C14C8E" w:rsidRDefault="005A556A" w:rsidP="00800F63">
      <w:pPr>
        <w:spacing w:after="12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 xml:space="preserve">All: The Disabled God, the God of Access, the God of Interdependence, the God </w:t>
      </w:r>
      <w:proofErr w:type="gramStart"/>
      <w:r w:rsidRPr="00C14C8E">
        <w:rPr>
          <w:rFonts w:ascii="Century Gothic" w:eastAsia="Times New Roman" w:hAnsi="Century Gothic" w:cs="Arial"/>
          <w:b/>
          <w:bCs/>
          <w:i/>
          <w:iCs/>
          <w:sz w:val="24"/>
          <w:szCs w:val="24"/>
        </w:rPr>
        <w:t>whose</w:t>
      </w:r>
      <w:proofErr w:type="gramEnd"/>
      <w:r w:rsidRPr="00C14C8E">
        <w:rPr>
          <w:rFonts w:ascii="Century Gothic" w:eastAsia="Times New Roman" w:hAnsi="Century Gothic" w:cs="Arial"/>
          <w:b/>
          <w:bCs/>
          <w:i/>
          <w:iCs/>
          <w:sz w:val="24"/>
          <w:szCs w:val="24"/>
        </w:rPr>
        <w:t xml:space="preserve"> Differences are Holy.</w:t>
      </w:r>
    </w:p>
    <w:p w:rsidR="005A556A" w:rsidRPr="00C14C8E" w:rsidRDefault="005A556A" w:rsidP="00800F63">
      <w:pPr>
        <w:spacing w:after="12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One: How shall we worship this God?</w:t>
      </w:r>
    </w:p>
    <w:p w:rsidR="005A556A" w:rsidRPr="00C14C8E" w:rsidRDefault="005A556A" w:rsidP="00800F63">
      <w:pPr>
        <w:spacing w:after="12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All: With sound and with silence, with raised hands and with stillness, with words spoken and unspoken, with deep thought and the inner movements of our souls.</w:t>
      </w:r>
    </w:p>
    <w:p w:rsidR="005A556A" w:rsidRPr="00800F63" w:rsidRDefault="005A556A" w:rsidP="00800F63">
      <w:pPr>
        <w:spacing w:after="120" w:line="240" w:lineRule="auto"/>
        <w:rPr>
          <w:rFonts w:ascii="Century Gothic" w:eastAsia="Times New Roman" w:hAnsi="Century Gothic" w:cs="Arial"/>
          <w:i/>
          <w:iCs/>
          <w:sz w:val="24"/>
          <w:szCs w:val="24"/>
        </w:rPr>
      </w:pPr>
      <w:r w:rsidRPr="00C14C8E">
        <w:rPr>
          <w:rFonts w:ascii="Century Gothic" w:eastAsia="Times New Roman" w:hAnsi="Century Gothic" w:cs="Arial"/>
          <w:i/>
          <w:iCs/>
          <w:sz w:val="24"/>
          <w:szCs w:val="24"/>
        </w:rPr>
        <w:t>One: With every limit and ability of our bodies and minds,</w:t>
      </w:r>
      <w:r w:rsidR="00800F63">
        <w:rPr>
          <w:rFonts w:ascii="Century Gothic" w:eastAsia="Times New Roman" w:hAnsi="Century Gothic" w:cs="Arial"/>
          <w:i/>
          <w:iCs/>
          <w:sz w:val="24"/>
          <w:szCs w:val="24"/>
        </w:rPr>
        <w:t xml:space="preserve"> </w:t>
      </w:r>
      <w:r w:rsidRPr="00C14C8E">
        <w:rPr>
          <w:rFonts w:ascii="Century Gothic" w:eastAsia="Times New Roman" w:hAnsi="Century Gothic" w:cs="Arial"/>
          <w:i/>
          <w:iCs/>
          <w:sz w:val="24"/>
          <w:szCs w:val="24"/>
        </w:rPr>
        <w:t>we will worship God.</w:t>
      </w:r>
    </w:p>
    <w:p w:rsidR="005A556A" w:rsidRPr="00C14C8E" w:rsidRDefault="005A556A" w:rsidP="00800F63">
      <w:pPr>
        <w:spacing w:after="12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All: Praise be to God.</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Moments for Mission</w:t>
      </w:r>
      <w:r w:rsidRPr="00C14C8E">
        <w:rPr>
          <w:rFonts w:ascii="Century Gothic" w:eastAsia="Times New Roman" w:hAnsi="Century Gothic" w:cs="Arial"/>
          <w:i/>
          <w:iCs/>
          <w:sz w:val="24"/>
          <w:szCs w:val="24"/>
        </w:rPr>
        <w:tab/>
      </w:r>
      <w:r w:rsidRPr="00C14C8E">
        <w:rPr>
          <w:rFonts w:ascii="Century Gothic" w:eastAsia="Times New Roman" w:hAnsi="Century Gothic" w:cs="Arial"/>
          <w:i/>
          <w:iCs/>
          <w:sz w:val="24"/>
          <w:szCs w:val="24"/>
        </w:rPr>
        <w:tab/>
      </w:r>
      <w:r w:rsidRPr="00C14C8E">
        <w:rPr>
          <w:rFonts w:ascii="Century Gothic" w:eastAsia="Times New Roman" w:hAnsi="Century Gothic" w:cs="Arial"/>
          <w:i/>
          <w:iCs/>
          <w:sz w:val="24"/>
          <w:szCs w:val="24"/>
        </w:rPr>
        <w:tab/>
      </w:r>
      <w:r w:rsidRPr="00C14C8E">
        <w:rPr>
          <w:rFonts w:ascii="Century Gothic" w:eastAsia="Times New Roman" w:hAnsi="Century Gothic" w:cs="Arial"/>
          <w:i/>
          <w:iCs/>
          <w:sz w:val="24"/>
          <w:szCs w:val="24"/>
        </w:rPr>
        <w:tab/>
        <w:t>Mark Eggen and Don Rudy</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Prayer for Community</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w:t>
      </w:r>
      <w:r w:rsidRPr="00C14C8E">
        <w:rPr>
          <w:rFonts w:ascii="Century Gothic" w:eastAsia="Times New Roman" w:hAnsi="Century Gothic" w:cs="Arial"/>
          <w:i/>
          <w:iCs/>
          <w:sz w:val="24"/>
          <w:szCs w:val="24"/>
        </w:rPr>
        <w:t>Passing of the Peace</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4F1EF1" w:rsidRDefault="005A556A" w:rsidP="005A556A">
      <w:pPr>
        <w:spacing w:after="0" w:line="240" w:lineRule="auto"/>
        <w:rPr>
          <w:rFonts w:ascii="Century Gothic" w:eastAsia="Times New Roman" w:hAnsi="Century Gothic" w:cs="Times New Roman"/>
          <w:color w:val="auto"/>
          <w:sz w:val="24"/>
          <w:szCs w:val="24"/>
        </w:rPr>
      </w:pPr>
      <w:r w:rsidRPr="004F1EF1">
        <w:rPr>
          <w:rFonts w:ascii="Century Gothic" w:eastAsia="Times New Roman" w:hAnsi="Century Gothic" w:cs="Arial"/>
          <w:i/>
          <w:iCs/>
          <w:color w:val="auto"/>
          <w:sz w:val="24"/>
          <w:szCs w:val="24"/>
        </w:rPr>
        <w:t>Centering Song</w:t>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t>“Take Me Home (Bryan’s Song)”     Jordan Jones</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Prayer for Illumination (Reader)</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First Reading (2 Kings 5:1-3, 7-15c)</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Gospel Reading (Luke 17:11-19, NRSVUE)</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Reflection</w:t>
      </w:r>
      <w:r>
        <w:rPr>
          <w:rFonts w:ascii="Century Gothic" w:eastAsia="Times New Roman" w:hAnsi="Century Gothic" w:cs="Arial"/>
          <w:sz w:val="24"/>
          <w:szCs w:val="24"/>
        </w:rPr>
        <w:tab/>
      </w:r>
      <w:r>
        <w:rPr>
          <w:rFonts w:ascii="Century Gothic" w:eastAsia="Times New Roman" w:hAnsi="Century Gothic" w:cs="Arial"/>
          <w:sz w:val="24"/>
          <w:szCs w:val="24"/>
        </w:rPr>
        <w:tab/>
      </w:r>
      <w:r w:rsidRPr="00C14C8E">
        <w:rPr>
          <w:rFonts w:ascii="Century Gothic" w:eastAsia="Times New Roman" w:hAnsi="Century Gothic" w:cs="Arial"/>
          <w:i/>
          <w:iCs/>
          <w:color w:val="FF9900"/>
          <w:sz w:val="24"/>
          <w:szCs w:val="24"/>
        </w:rPr>
        <w:tab/>
      </w:r>
      <w:r w:rsidRPr="00C14C8E">
        <w:rPr>
          <w:rFonts w:ascii="Century Gothic" w:eastAsia="Times New Roman" w:hAnsi="Century Gothic" w:cs="Arial"/>
          <w:i/>
          <w:iCs/>
          <w:color w:val="FF9900"/>
          <w:sz w:val="24"/>
          <w:szCs w:val="24"/>
        </w:rPr>
        <w:tab/>
      </w:r>
      <w:r w:rsidRPr="00C14C8E">
        <w:rPr>
          <w:rFonts w:ascii="Century Gothic" w:eastAsia="Times New Roman" w:hAnsi="Century Gothic" w:cs="Arial"/>
          <w:i/>
          <w:iCs/>
          <w:color w:val="FF9900"/>
          <w:sz w:val="24"/>
          <w:szCs w:val="24"/>
        </w:rPr>
        <w:tab/>
      </w:r>
      <w:r w:rsidRPr="00C14C8E">
        <w:rPr>
          <w:rFonts w:ascii="Century Gothic" w:eastAsia="Times New Roman" w:hAnsi="Century Gothic" w:cs="Arial"/>
          <w:i/>
          <w:iCs/>
          <w:color w:val="FF9900"/>
          <w:sz w:val="24"/>
          <w:szCs w:val="24"/>
        </w:rPr>
        <w:tab/>
      </w:r>
      <w:r w:rsidRPr="00C14C8E">
        <w:rPr>
          <w:rFonts w:ascii="Century Gothic" w:eastAsia="Times New Roman" w:hAnsi="Century Gothic" w:cs="Arial"/>
          <w:i/>
          <w:iCs/>
          <w:color w:val="FF9900"/>
          <w:sz w:val="24"/>
          <w:szCs w:val="24"/>
        </w:rPr>
        <w:tab/>
      </w:r>
      <w:r w:rsidRPr="00C14C8E">
        <w:rPr>
          <w:rFonts w:ascii="Century Gothic" w:eastAsia="Times New Roman" w:hAnsi="Century Gothic" w:cs="Arial"/>
          <w:i/>
          <w:iCs/>
          <w:sz w:val="24"/>
          <w:szCs w:val="24"/>
        </w:rPr>
        <w:t>Rev. Brent Gundlah</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Call to Offering</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4F1EF1" w:rsidRDefault="005A556A" w:rsidP="005A556A">
      <w:pPr>
        <w:spacing w:after="0" w:line="240" w:lineRule="auto"/>
        <w:rPr>
          <w:rFonts w:ascii="Century Gothic" w:eastAsia="Times New Roman" w:hAnsi="Century Gothic" w:cs="Times New Roman"/>
          <w:color w:val="auto"/>
          <w:sz w:val="24"/>
          <w:szCs w:val="24"/>
        </w:rPr>
      </w:pPr>
      <w:r w:rsidRPr="004F1EF1">
        <w:rPr>
          <w:rFonts w:ascii="Century Gothic" w:eastAsia="Times New Roman" w:hAnsi="Century Gothic" w:cs="Arial"/>
          <w:color w:val="auto"/>
          <w:sz w:val="24"/>
          <w:szCs w:val="24"/>
        </w:rPr>
        <w:t xml:space="preserve">Offering </w:t>
      </w:r>
      <w:r w:rsidRPr="004F1EF1">
        <w:rPr>
          <w:rFonts w:ascii="Century Gothic" w:eastAsia="Times New Roman" w:hAnsi="Century Gothic" w:cs="Arial"/>
          <w:i/>
          <w:iCs/>
          <w:color w:val="auto"/>
          <w:sz w:val="24"/>
          <w:szCs w:val="24"/>
        </w:rPr>
        <w:t>Song</w:t>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“Viva La Vida”</w:t>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Coldplay</w:t>
      </w:r>
    </w:p>
    <w:p w:rsidR="005A556A" w:rsidRDefault="005A556A" w:rsidP="005A556A">
      <w:pPr>
        <w:spacing w:after="0" w:line="240" w:lineRule="auto"/>
        <w:rPr>
          <w:rFonts w:ascii="Century Gothic" w:eastAsia="Times New Roman" w:hAnsi="Century Gothic" w:cs="Times New Roman"/>
          <w:color w:val="auto"/>
          <w:sz w:val="24"/>
          <w:szCs w:val="24"/>
        </w:rPr>
      </w:pPr>
    </w:p>
    <w:p w:rsidR="00800F63" w:rsidRPr="00C14C8E" w:rsidRDefault="00800F63"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w:t>
      </w:r>
      <w:r w:rsidRPr="00C14C8E">
        <w:rPr>
          <w:rFonts w:ascii="Century Gothic" w:eastAsia="Times New Roman" w:hAnsi="Century Gothic" w:cs="Arial"/>
          <w:i/>
          <w:iCs/>
          <w:sz w:val="24"/>
          <w:szCs w:val="24"/>
        </w:rPr>
        <w:t>Doxology &amp; Joyful Return</w:t>
      </w:r>
    </w:p>
    <w:p w:rsidR="005A556A" w:rsidRPr="00C14C8E" w:rsidRDefault="005A556A" w:rsidP="005A556A">
      <w:pPr>
        <w:spacing w:after="0" w:line="240" w:lineRule="auto"/>
        <w:rPr>
          <w:rFonts w:ascii="Century Gothic" w:eastAsia="Times New Roman" w:hAnsi="Century Gothic" w:cs="Times New Roman"/>
          <w:b/>
          <w:color w:val="auto"/>
          <w:sz w:val="24"/>
          <w:szCs w:val="24"/>
        </w:rPr>
      </w:pPr>
      <w:r w:rsidRPr="00C14C8E">
        <w:rPr>
          <w:rFonts w:ascii="Century Gothic" w:eastAsia="Times New Roman" w:hAnsi="Century Gothic" w:cs="Arial"/>
          <w:b/>
          <w:i/>
          <w:iCs/>
          <w:sz w:val="24"/>
          <w:szCs w:val="24"/>
        </w:rPr>
        <w:t>Praise God from whom all blessings flow</w:t>
      </w:r>
    </w:p>
    <w:p w:rsidR="005A556A" w:rsidRPr="00C14C8E" w:rsidRDefault="005A556A" w:rsidP="005A556A">
      <w:pPr>
        <w:spacing w:after="0" w:line="240" w:lineRule="auto"/>
        <w:rPr>
          <w:rFonts w:ascii="Century Gothic" w:eastAsia="Times New Roman" w:hAnsi="Century Gothic" w:cs="Times New Roman"/>
          <w:b/>
          <w:color w:val="auto"/>
          <w:sz w:val="24"/>
          <w:szCs w:val="24"/>
        </w:rPr>
      </w:pPr>
      <w:r w:rsidRPr="00C14C8E">
        <w:rPr>
          <w:rFonts w:ascii="Century Gothic" w:eastAsia="Times New Roman" w:hAnsi="Century Gothic" w:cs="Arial"/>
          <w:b/>
          <w:i/>
          <w:iCs/>
          <w:sz w:val="24"/>
          <w:szCs w:val="24"/>
        </w:rPr>
        <w:t>Praise God all creatures here below</w:t>
      </w:r>
    </w:p>
    <w:p w:rsidR="005A556A" w:rsidRPr="00C14C8E" w:rsidRDefault="005A556A" w:rsidP="005A556A">
      <w:pPr>
        <w:spacing w:after="0" w:line="240" w:lineRule="auto"/>
        <w:rPr>
          <w:rFonts w:ascii="Century Gothic" w:eastAsia="Times New Roman" w:hAnsi="Century Gothic" w:cs="Times New Roman"/>
          <w:b/>
          <w:color w:val="auto"/>
          <w:sz w:val="24"/>
          <w:szCs w:val="24"/>
        </w:rPr>
      </w:pPr>
      <w:r w:rsidRPr="00C14C8E">
        <w:rPr>
          <w:rFonts w:ascii="Century Gothic" w:eastAsia="Times New Roman" w:hAnsi="Century Gothic" w:cs="Arial"/>
          <w:b/>
          <w:i/>
          <w:iCs/>
          <w:sz w:val="24"/>
          <w:szCs w:val="24"/>
        </w:rPr>
        <w:t>Praise God for all that love has done</w:t>
      </w:r>
    </w:p>
    <w:p w:rsidR="005A556A" w:rsidRPr="00C14C8E" w:rsidRDefault="005A556A" w:rsidP="005A556A">
      <w:pPr>
        <w:spacing w:after="0" w:line="240" w:lineRule="auto"/>
        <w:rPr>
          <w:rFonts w:ascii="Century Gothic" w:eastAsia="Times New Roman" w:hAnsi="Century Gothic" w:cs="Times New Roman"/>
          <w:b/>
          <w:color w:val="auto"/>
          <w:sz w:val="24"/>
          <w:szCs w:val="24"/>
        </w:rPr>
      </w:pPr>
      <w:r w:rsidRPr="00C14C8E">
        <w:rPr>
          <w:rFonts w:ascii="Century Gothic" w:eastAsia="Times New Roman" w:hAnsi="Century Gothic" w:cs="Arial"/>
          <w:b/>
          <w:i/>
          <w:iCs/>
          <w:sz w:val="24"/>
          <w:szCs w:val="24"/>
        </w:rPr>
        <w:t>Creator, Christ, and Spirit One. Amen.</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Prayer of Dedication</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color w:val="auto"/>
          <w:sz w:val="24"/>
          <w:szCs w:val="24"/>
        </w:rPr>
        <w:t>Children’s Chat</w:t>
      </w:r>
      <w:r w:rsidRPr="00A51196">
        <w:rPr>
          <w:rFonts w:ascii="Century Gothic" w:eastAsia="Times New Roman" w:hAnsi="Century Gothic" w:cs="Arial"/>
          <w:i/>
          <w:iCs/>
          <w:color w:val="auto"/>
          <w:sz w:val="24"/>
          <w:szCs w:val="24"/>
        </w:rPr>
        <w:tab/>
      </w:r>
      <w:r w:rsidRPr="00A51196">
        <w:rPr>
          <w:rFonts w:ascii="Century Gothic" w:eastAsia="Times New Roman" w:hAnsi="Century Gothic" w:cs="Arial"/>
          <w:i/>
          <w:iCs/>
          <w:color w:val="auto"/>
          <w:sz w:val="24"/>
          <w:szCs w:val="24"/>
        </w:rPr>
        <w:tab/>
      </w:r>
      <w:r w:rsidRPr="00A51196">
        <w:rPr>
          <w:rFonts w:ascii="Century Gothic" w:eastAsia="Times New Roman" w:hAnsi="Century Gothic" w:cs="Arial"/>
          <w:i/>
          <w:iCs/>
          <w:color w:val="auto"/>
          <w:sz w:val="24"/>
          <w:szCs w:val="24"/>
        </w:rPr>
        <w:tab/>
      </w:r>
      <w:r w:rsidRPr="00A51196">
        <w:rPr>
          <w:rFonts w:ascii="Century Gothic" w:eastAsia="Times New Roman" w:hAnsi="Century Gothic" w:cs="Arial"/>
          <w:i/>
          <w:iCs/>
          <w:color w:val="auto"/>
          <w:sz w:val="24"/>
          <w:szCs w:val="24"/>
        </w:rPr>
        <w:tab/>
      </w:r>
      <w:r w:rsidRPr="00A51196">
        <w:rPr>
          <w:rFonts w:ascii="Century Gothic" w:eastAsia="Times New Roman" w:hAnsi="Century Gothic" w:cs="Arial"/>
          <w:i/>
          <w:iCs/>
          <w:color w:val="auto"/>
          <w:sz w:val="24"/>
          <w:szCs w:val="24"/>
        </w:rPr>
        <w:tab/>
      </w:r>
      <w:r w:rsidRPr="00C14C8E">
        <w:rPr>
          <w:rFonts w:ascii="Century Gothic" w:eastAsia="Times New Roman" w:hAnsi="Century Gothic" w:cs="Arial"/>
          <w:i/>
          <w:iCs/>
          <w:color w:val="auto"/>
          <w:sz w:val="24"/>
          <w:szCs w:val="24"/>
        </w:rPr>
        <w:t>Rev. Chelsea Page</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Prayers of the Community</w:t>
      </w: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“Together with God, we hear your prayers.”</w:t>
      </w:r>
      <w:r w:rsidRPr="00C14C8E">
        <w:rPr>
          <w:rFonts w:ascii="Century Gothic" w:eastAsia="Times New Roman" w:hAnsi="Century Gothic" w:cs="Arial"/>
          <w:i/>
          <w:iCs/>
          <w:sz w:val="24"/>
          <w:szCs w:val="24"/>
        </w:rPr>
        <w:t>)</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Pastoral Prayer</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Jesus Prayer</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Our Creator who is in heaven,</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 xml:space="preserve">Hallowed be </w:t>
      </w:r>
      <w:proofErr w:type="gramStart"/>
      <w:r w:rsidRPr="00C14C8E">
        <w:rPr>
          <w:rFonts w:ascii="Century Gothic" w:eastAsia="Times New Roman" w:hAnsi="Century Gothic" w:cs="Arial"/>
          <w:b/>
          <w:bCs/>
          <w:i/>
          <w:iCs/>
          <w:sz w:val="24"/>
          <w:szCs w:val="24"/>
        </w:rPr>
        <w:t>Your</w:t>
      </w:r>
      <w:proofErr w:type="gramEnd"/>
      <w:r w:rsidRPr="00C14C8E">
        <w:rPr>
          <w:rFonts w:ascii="Century Gothic" w:eastAsia="Times New Roman" w:hAnsi="Century Gothic" w:cs="Arial"/>
          <w:b/>
          <w:bCs/>
          <w:i/>
          <w:iCs/>
          <w:sz w:val="24"/>
          <w:szCs w:val="24"/>
        </w:rPr>
        <w:t xml:space="preserve"> name,</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 xml:space="preserve">Your reign come, </w:t>
      </w:r>
      <w:proofErr w:type="gramStart"/>
      <w:r w:rsidRPr="00C14C8E">
        <w:rPr>
          <w:rFonts w:ascii="Century Gothic" w:eastAsia="Times New Roman" w:hAnsi="Century Gothic" w:cs="Arial"/>
          <w:b/>
          <w:bCs/>
          <w:i/>
          <w:iCs/>
          <w:sz w:val="24"/>
          <w:szCs w:val="24"/>
        </w:rPr>
        <w:t>Your</w:t>
      </w:r>
      <w:proofErr w:type="gramEnd"/>
      <w:r w:rsidRPr="00C14C8E">
        <w:rPr>
          <w:rFonts w:ascii="Century Gothic" w:eastAsia="Times New Roman" w:hAnsi="Century Gothic" w:cs="Arial"/>
          <w:b/>
          <w:bCs/>
          <w:i/>
          <w:iCs/>
          <w:sz w:val="24"/>
          <w:szCs w:val="24"/>
        </w:rPr>
        <w:t xml:space="preserve"> will be done,</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On earth as it is in heaven,</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Give us this day our daily bread,</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And forgive us our debts as we forgive our debtors,</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And lead us not into temptation, but deliver us from evil,</w:t>
      </w:r>
    </w:p>
    <w:p w:rsidR="005A556A" w:rsidRPr="00C14C8E" w:rsidRDefault="005A556A" w:rsidP="005A556A">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i/>
          <w:iCs/>
          <w:sz w:val="24"/>
          <w:szCs w:val="24"/>
        </w:rPr>
        <w:t xml:space="preserve">For </w:t>
      </w:r>
      <w:proofErr w:type="gramStart"/>
      <w:r w:rsidRPr="00C14C8E">
        <w:rPr>
          <w:rFonts w:ascii="Century Gothic" w:eastAsia="Times New Roman" w:hAnsi="Century Gothic" w:cs="Arial"/>
          <w:b/>
          <w:bCs/>
          <w:i/>
          <w:iCs/>
          <w:sz w:val="24"/>
          <w:szCs w:val="24"/>
        </w:rPr>
        <w:t>Yours</w:t>
      </w:r>
      <w:proofErr w:type="gramEnd"/>
      <w:r w:rsidRPr="00C14C8E">
        <w:rPr>
          <w:rFonts w:ascii="Century Gothic" w:eastAsia="Times New Roman" w:hAnsi="Century Gothic" w:cs="Arial"/>
          <w:b/>
          <w:bCs/>
          <w:i/>
          <w:iCs/>
          <w:sz w:val="24"/>
          <w:szCs w:val="24"/>
        </w:rPr>
        <w:t xml:space="preserve"> is the reign, the power, and glory for ever. Amen.</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C14C8E" w:rsidRDefault="005A556A" w:rsidP="005A556A">
      <w:pPr>
        <w:spacing w:after="0" w:line="240" w:lineRule="auto"/>
        <w:rPr>
          <w:rFonts w:ascii="Century Gothic" w:eastAsia="Times New Roman" w:hAnsi="Century Gothic" w:cs="Times New Roman"/>
          <w:color w:val="auto"/>
          <w:sz w:val="24"/>
          <w:szCs w:val="24"/>
        </w:rPr>
      </w:pPr>
      <w:r w:rsidRPr="00C14C8E">
        <w:rPr>
          <w:rFonts w:ascii="Century Gothic" w:eastAsia="Times New Roman" w:hAnsi="Century Gothic" w:cs="Arial"/>
          <w:i/>
          <w:iCs/>
          <w:sz w:val="24"/>
          <w:szCs w:val="24"/>
        </w:rPr>
        <w:t>Words of Mission and Benediction</w:t>
      </w:r>
    </w:p>
    <w:p w:rsidR="005A556A" w:rsidRPr="00C14C8E" w:rsidRDefault="005A556A" w:rsidP="005A556A">
      <w:pPr>
        <w:spacing w:after="0" w:line="240" w:lineRule="auto"/>
        <w:rPr>
          <w:rFonts w:ascii="Century Gothic" w:eastAsia="Times New Roman" w:hAnsi="Century Gothic" w:cs="Times New Roman"/>
          <w:color w:val="auto"/>
          <w:sz w:val="24"/>
          <w:szCs w:val="24"/>
        </w:rPr>
      </w:pPr>
    </w:p>
    <w:p w:rsidR="005A556A" w:rsidRPr="004F1EF1" w:rsidRDefault="005A556A" w:rsidP="005A556A">
      <w:pPr>
        <w:spacing w:after="0" w:line="240" w:lineRule="auto"/>
        <w:rPr>
          <w:rFonts w:ascii="Century Gothic" w:eastAsia="Times New Roman" w:hAnsi="Century Gothic" w:cs="Times New Roman"/>
          <w:color w:val="auto"/>
          <w:sz w:val="24"/>
          <w:szCs w:val="24"/>
        </w:rPr>
      </w:pPr>
      <w:r w:rsidRPr="004F1EF1">
        <w:rPr>
          <w:rFonts w:ascii="Century Gothic" w:eastAsia="Times New Roman" w:hAnsi="Century Gothic" w:cs="Arial"/>
          <w:i/>
          <w:iCs/>
          <w:color w:val="auto"/>
          <w:sz w:val="24"/>
          <w:szCs w:val="24"/>
        </w:rPr>
        <w:t>Closing Song</w:t>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t>“One More Day”</w:t>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r>
      <w:r w:rsidRPr="004F1EF1">
        <w:rPr>
          <w:rFonts w:ascii="Century Gothic" w:eastAsia="Times New Roman" w:hAnsi="Century Gothic" w:cs="Arial"/>
          <w:i/>
          <w:iCs/>
          <w:color w:val="auto"/>
          <w:sz w:val="24"/>
          <w:szCs w:val="24"/>
        </w:rPr>
        <w:tab/>
        <w:t>Wood Brothers</w:t>
      </w:r>
    </w:p>
    <w:p w:rsidR="00974FCA" w:rsidRDefault="00974FCA" w:rsidP="00452E3A">
      <w:pPr>
        <w:spacing w:after="0" w:line="240" w:lineRule="auto"/>
        <w:rPr>
          <w:rFonts w:ascii="Century Gothic" w:hAnsi="Century Gothic"/>
          <w:sz w:val="24"/>
          <w:szCs w:val="24"/>
        </w:rPr>
      </w:pPr>
    </w:p>
    <w:p w:rsidR="00800F63" w:rsidRDefault="00800F63" w:rsidP="00452E3A">
      <w:pPr>
        <w:spacing w:after="0" w:line="240" w:lineRule="auto"/>
        <w:rPr>
          <w:rFonts w:ascii="Century Gothic" w:hAnsi="Century Gothic"/>
          <w:sz w:val="24"/>
          <w:szCs w:val="24"/>
        </w:rPr>
      </w:pPr>
    </w:p>
    <w:p w:rsidR="00800F63" w:rsidRDefault="00800F63" w:rsidP="00452E3A">
      <w:pPr>
        <w:spacing w:after="0" w:line="240" w:lineRule="auto"/>
        <w:rPr>
          <w:rFonts w:ascii="Century Gothic" w:hAnsi="Century Gothic"/>
          <w:sz w:val="24"/>
          <w:szCs w:val="24"/>
        </w:rPr>
      </w:pPr>
    </w:p>
    <w:p w:rsidR="00800F63" w:rsidRDefault="00800F63" w:rsidP="00452E3A">
      <w:pPr>
        <w:spacing w:after="0" w:line="240" w:lineRule="auto"/>
        <w:rPr>
          <w:rFonts w:ascii="Century Gothic" w:hAnsi="Century Gothic"/>
          <w:sz w:val="24"/>
          <w:szCs w:val="24"/>
        </w:rPr>
      </w:pPr>
    </w:p>
    <w:p w:rsidR="00800F63" w:rsidRDefault="00800F63"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800F63" w:rsidRDefault="00800F63" w:rsidP="00796297">
      <w:pPr>
        <w:spacing w:after="0" w:line="240" w:lineRule="auto"/>
        <w:rPr>
          <w:rFonts w:ascii="Century Gothic" w:eastAsia="Times New Roman" w:hAnsi="Century Gothic" w:cs="Arial"/>
          <w:i/>
          <w:iCs/>
          <w:sz w:val="24"/>
          <w:szCs w:val="24"/>
        </w:rPr>
      </w:pPr>
    </w:p>
    <w:p w:rsidR="00800F63" w:rsidRDefault="00800F63" w:rsidP="00796297">
      <w:pPr>
        <w:spacing w:after="0" w:line="240" w:lineRule="auto"/>
        <w:rPr>
          <w:rFonts w:ascii="Century Gothic" w:eastAsia="Times New Roman" w:hAnsi="Century Gothic" w:cs="Arial"/>
          <w:i/>
          <w:iCs/>
          <w:sz w:val="24"/>
          <w:szCs w:val="24"/>
        </w:rPr>
      </w:pPr>
    </w:p>
    <w:p w:rsidR="00974FCA" w:rsidRDefault="00974FCA" w:rsidP="00796297">
      <w:pPr>
        <w:spacing w:after="0" w:line="240" w:lineRule="auto"/>
        <w:rPr>
          <w:rFonts w:ascii="Century Gothic" w:eastAsia="Times New Roman" w:hAnsi="Century Gothic" w:cs="Arial"/>
          <w:i/>
          <w:iCs/>
          <w:sz w:val="24"/>
          <w:szCs w:val="24"/>
        </w:rPr>
      </w:pPr>
    </w:p>
    <w:p w:rsidR="00800F63" w:rsidRDefault="00D5025A" w:rsidP="00800F63">
      <w:pPr>
        <w:pStyle w:val="NormalWeb"/>
        <w:spacing w:before="2" w:after="2"/>
        <w:jc w:val="center"/>
        <w:rPr>
          <w:rFonts w:ascii="Century Gothic" w:hAnsi="Century Gothic" w:cs="Arial"/>
          <w:b/>
          <w:bCs/>
          <w:sz w:val="24"/>
          <w:szCs w:val="24"/>
        </w:rPr>
      </w:pPr>
      <w:r w:rsidRPr="00424B0C">
        <w:rPr>
          <w:rFonts w:ascii="Century Gothic" w:hAnsi="Century Gothic" w:cs="Arial"/>
          <w:b/>
          <w:bCs/>
          <w:sz w:val="24"/>
          <w:szCs w:val="24"/>
        </w:rPr>
        <w:t xml:space="preserve">Welcome parents! We are glad you and your family are here. Please begin worship seated together as a family. Sunday </w:t>
      </w:r>
      <w:proofErr w:type="gramStart"/>
      <w:r w:rsidRPr="00424B0C">
        <w:rPr>
          <w:rFonts w:ascii="Century Gothic" w:hAnsi="Century Gothic" w:cs="Arial"/>
          <w:b/>
          <w:bCs/>
          <w:sz w:val="24"/>
          <w:szCs w:val="24"/>
        </w:rPr>
        <w:t>School</w:t>
      </w:r>
      <w:proofErr w:type="gramEnd"/>
      <w:r w:rsidRPr="00424B0C">
        <w:rPr>
          <w:rFonts w:ascii="Century Gothic" w:hAnsi="Century Gothic" w:cs="Arial"/>
          <w:b/>
          <w:bCs/>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bookmarkStart w:id="0" w:name="_GoBack"/>
    <w:bookmarkEnd w:id="0"/>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sz w:val="24"/>
          <w:szCs w:val="24"/>
        </w:rPr>
        <w:t>Reader: Nan Sturgeon, Slides:</w:t>
      </w:r>
      <w:r>
        <w:rPr>
          <w:rFonts w:ascii="Century Gothic" w:eastAsia="Times New Roman" w:hAnsi="Century Gothic" w:cs="Arial"/>
          <w:b/>
          <w:bCs/>
          <w:sz w:val="24"/>
          <w:szCs w:val="24"/>
        </w:rPr>
        <w:t xml:space="preserve"> </w:t>
      </w:r>
      <w:r w:rsidRPr="00C14C8E">
        <w:rPr>
          <w:rFonts w:ascii="Century Gothic" w:eastAsia="Times New Roman" w:hAnsi="Century Gothic" w:cs="Arial"/>
          <w:b/>
          <w:bCs/>
          <w:sz w:val="24"/>
          <w:szCs w:val="24"/>
        </w:rPr>
        <w:t xml:space="preserve">Dale Berreth, Video: </w:t>
      </w:r>
      <w:r>
        <w:rPr>
          <w:rFonts w:ascii="Century Gothic" w:eastAsia="Times New Roman" w:hAnsi="Century Gothic" w:cs="Arial"/>
          <w:b/>
          <w:bCs/>
          <w:sz w:val="24"/>
          <w:szCs w:val="24"/>
        </w:rPr>
        <w:t>Gary Duran</w:t>
      </w:r>
    </w:p>
    <w:p w:rsidR="00800F63" w:rsidRDefault="00800F63" w:rsidP="00800F63">
      <w:pPr>
        <w:spacing w:after="0" w:line="240" w:lineRule="auto"/>
        <w:jc w:val="center"/>
        <w:rPr>
          <w:rFonts w:ascii="Century Gothic" w:eastAsia="Times New Roman" w:hAnsi="Century Gothic" w:cs="Arial"/>
          <w:b/>
          <w:bCs/>
          <w:sz w:val="24"/>
          <w:szCs w:val="24"/>
        </w:rPr>
      </w:pPr>
      <w:r w:rsidRPr="00C14C8E">
        <w:rPr>
          <w:rFonts w:ascii="Century Gothic" w:eastAsia="Times New Roman" w:hAnsi="Century Gothic" w:cs="Arial"/>
          <w:b/>
          <w:bCs/>
          <w:sz w:val="24"/>
          <w:szCs w:val="24"/>
        </w:rPr>
        <w:t>Music:</w:t>
      </w:r>
      <w:r>
        <w:rPr>
          <w:rFonts w:ascii="Century Gothic" w:eastAsia="Times New Roman" w:hAnsi="Century Gothic" w:cs="Arial"/>
          <w:b/>
          <w:bCs/>
          <w:sz w:val="24"/>
          <w:szCs w:val="24"/>
        </w:rPr>
        <w:t xml:space="preserve"> Amy Boettger, </w:t>
      </w:r>
      <w:r w:rsidRPr="00C14C8E">
        <w:rPr>
          <w:rFonts w:ascii="Century Gothic" w:eastAsia="Times New Roman" w:hAnsi="Century Gothic" w:cs="Arial"/>
          <w:b/>
          <w:bCs/>
          <w:sz w:val="24"/>
          <w:szCs w:val="24"/>
        </w:rPr>
        <w:t>Jordan Jones,</w:t>
      </w:r>
      <w:r>
        <w:rPr>
          <w:rFonts w:ascii="Century Gothic" w:eastAsia="Times New Roman" w:hAnsi="Century Gothic" w:cs="Arial"/>
          <w:b/>
          <w:bCs/>
          <w:sz w:val="24"/>
          <w:szCs w:val="24"/>
        </w:rPr>
        <w:t xml:space="preserve"> Daren Ross</w:t>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b/>
          <w:bCs/>
          <w:sz w:val="24"/>
          <w:szCs w:val="24"/>
        </w:rPr>
        <w:t>Children’s Chat: Rev. Chelsea Page</w:t>
      </w:r>
    </w:p>
    <w:p w:rsidR="00800F63" w:rsidRDefault="00800F63" w:rsidP="009C20A6">
      <w:pPr>
        <w:spacing w:after="0" w:line="240" w:lineRule="auto"/>
        <w:rPr>
          <w:rFonts w:ascii="Century Gothic" w:hAnsi="Century Gothic"/>
          <w:b/>
          <w:sz w:val="24"/>
          <w:szCs w:val="24"/>
          <w:u w:val="single"/>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AA12C7" w:rsidRDefault="00AA12C7" w:rsidP="00AA12C7">
      <w:pPr>
        <w:spacing w:after="120" w:line="240" w:lineRule="auto"/>
        <w:rPr>
          <w:b/>
          <w:sz w:val="24"/>
          <w:szCs w:val="24"/>
        </w:rPr>
      </w:pPr>
      <w:r>
        <w:rPr>
          <w:b/>
          <w:sz w:val="24"/>
          <w:szCs w:val="24"/>
        </w:rPr>
        <w:t xml:space="preserve">HUCC </w:t>
      </w:r>
      <w:r w:rsidR="005A556A">
        <w:rPr>
          <w:b/>
          <w:sz w:val="24"/>
          <w:szCs w:val="24"/>
        </w:rPr>
        <w:t>Choir rehearses Wednesday, Oct 12</w:t>
      </w:r>
      <w:r>
        <w:rPr>
          <w:b/>
          <w:sz w:val="24"/>
          <w:szCs w:val="24"/>
        </w:rPr>
        <w:t>th at 7 pm.</w:t>
      </w:r>
    </w:p>
    <w:p w:rsidR="00424B0C" w:rsidRDefault="00424B0C" w:rsidP="00C91197">
      <w:pPr>
        <w:spacing w:after="120" w:line="240" w:lineRule="auto"/>
        <w:rPr>
          <w:b/>
          <w:sz w:val="24"/>
          <w:szCs w:val="24"/>
        </w:rPr>
      </w:pPr>
      <w:r>
        <w:rPr>
          <w:b/>
          <w:sz w:val="24"/>
          <w:szCs w:val="24"/>
        </w:rPr>
        <w:t>Top of the Hill luncheon o</w:t>
      </w:r>
      <w:r w:rsidR="00800F63">
        <w:rPr>
          <w:b/>
          <w:sz w:val="24"/>
          <w:szCs w:val="24"/>
        </w:rPr>
        <w:t>n Thursday, Oct 13th at 12 noon in McMullen Hall.</w:t>
      </w:r>
    </w:p>
    <w:p w:rsidR="001007D1" w:rsidRPr="00D372C8" w:rsidRDefault="001007D1" w:rsidP="00C91197">
      <w:pPr>
        <w:spacing w:after="120" w:line="240" w:lineRule="auto"/>
        <w:rPr>
          <w:b/>
          <w:sz w:val="24"/>
          <w:szCs w:val="24"/>
        </w:rPr>
      </w:pPr>
      <w:r>
        <w:rPr>
          <w:b/>
          <w:sz w:val="24"/>
          <w:szCs w:val="24"/>
        </w:rPr>
        <w:t>Adult Forum on Oct. 16th at 11:15 am in the Chapel</w:t>
      </w:r>
      <w:r w:rsidR="00F902C2">
        <w:rPr>
          <w:b/>
          <w:sz w:val="24"/>
          <w:szCs w:val="24"/>
        </w:rPr>
        <w:t>.</w:t>
      </w:r>
    </w:p>
    <w:p w:rsidR="005A556A" w:rsidRDefault="005A556A" w:rsidP="005A556A">
      <w:pPr>
        <w:spacing w:after="120" w:line="240" w:lineRule="auto"/>
        <w:rPr>
          <w:b/>
          <w:sz w:val="24"/>
          <w:szCs w:val="24"/>
        </w:rPr>
      </w:pPr>
      <w:r>
        <w:rPr>
          <w:b/>
          <w:sz w:val="24"/>
          <w:szCs w:val="24"/>
        </w:rPr>
        <w:t>Operati</w:t>
      </w:r>
      <w:r>
        <w:rPr>
          <w:b/>
          <w:sz w:val="24"/>
          <w:szCs w:val="24"/>
        </w:rPr>
        <w:t>on Sandwich – Thursday, Oct. 20th</w:t>
      </w:r>
      <w:r>
        <w:rPr>
          <w:b/>
          <w:sz w:val="24"/>
          <w:szCs w:val="24"/>
        </w:rPr>
        <w:t xml:space="preserve"> in the Kitchen.</w:t>
      </w:r>
      <w:r w:rsidR="00800F63">
        <w:rPr>
          <w:b/>
          <w:sz w:val="24"/>
          <w:szCs w:val="24"/>
        </w:rPr>
        <w:t xml:space="preserve"> Serving at St. Vincent’s on Friday, October 21st @ 4:30 pm.</w:t>
      </w:r>
    </w:p>
    <w:p w:rsidR="005D5BCC" w:rsidRPr="005D5BCC" w:rsidRDefault="005D5BCC" w:rsidP="005A556A">
      <w:pPr>
        <w:spacing w:after="120" w:line="240" w:lineRule="auto"/>
        <w:rPr>
          <w:rFonts w:ascii="Arial" w:hAnsi="Arial" w:cs="Arial"/>
          <w:i/>
          <w:color w:val="auto"/>
          <w:sz w:val="20"/>
          <w:szCs w:val="20"/>
        </w:rPr>
      </w:pP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1A373-2CA7-437E-8B32-FFB07081C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2022-09-30T17:35:00Z</cp:lastPrinted>
  <dcterms:created xsi:type="dcterms:W3CDTF">2022-10-06T16:31:00Z</dcterms:created>
  <dcterms:modified xsi:type="dcterms:W3CDTF">2022-10-06T16:38:00Z</dcterms:modified>
</cp:coreProperties>
</file>