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B2E69" w14:textId="77777777" w:rsidR="005A6B22" w:rsidRDefault="005A6B22" w:rsidP="005819EC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14:paraId="03E04086" w14:textId="77777777" w:rsidR="007C6AD7" w:rsidRDefault="007C6AD7" w:rsidP="005819EC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14:paraId="4D180801" w14:textId="77777777" w:rsidR="005A6B22" w:rsidRPr="00DB6FAB" w:rsidRDefault="005A6B22" w:rsidP="005A6B22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~LIVESTREAMED TO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~</w:t>
      </w:r>
    </w:p>
    <w:p w14:paraId="2DF7F877" w14:textId="77777777" w:rsidR="005A6B22" w:rsidRDefault="005A6B22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We are live streaming today’s worship service on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, so we want you to know that your presence here today is your agreement and consent to being part of that recording.</w:t>
      </w:r>
    </w:p>
    <w:p w14:paraId="1D03A880" w14:textId="77777777" w:rsidR="00323680" w:rsidRDefault="00323680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</w:p>
    <w:p w14:paraId="306403FA" w14:textId="77777777" w:rsidR="006010D2" w:rsidRDefault="006010D2" w:rsidP="006010D2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>
        <w:rPr>
          <w:rFonts w:ascii="Century Gothic" w:eastAsia="Times New Roman" w:hAnsi="Century Gothic" w:cs="Arial"/>
          <w:b/>
          <w:bCs/>
          <w:sz w:val="24"/>
          <w:szCs w:val="24"/>
        </w:rPr>
        <w:t>~Masks are required</w:t>
      </w:r>
      <w:r w:rsidRPr="00FC2895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 in the building~</w:t>
      </w:r>
    </w:p>
    <w:p w14:paraId="07F9609F" w14:textId="77777777" w:rsidR="0019509A" w:rsidRPr="00DB6FAB" w:rsidRDefault="0019509A" w:rsidP="0019509A">
      <w:pPr>
        <w:spacing w:after="0" w:line="240" w:lineRule="auto"/>
        <w:rPr>
          <w:rFonts w:ascii="Century Gothic" w:eastAsia="Times New Roman" w:hAnsi="Century Gothic" w:cs="Arial"/>
          <w:b/>
          <w:bCs/>
          <w:sz w:val="24"/>
          <w:szCs w:val="24"/>
        </w:rPr>
      </w:pPr>
    </w:p>
    <w:p w14:paraId="04FC5C3A" w14:textId="77777777" w:rsidR="000A5647" w:rsidRDefault="0019509A" w:rsidP="0019509A">
      <w:pPr>
        <w:spacing w:after="0" w:line="240" w:lineRule="auto"/>
        <w:jc w:val="center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2B0396">
        <w:rPr>
          <w:rFonts w:ascii="Century Gothic" w:eastAsia="Times New Roman" w:hAnsi="Century Gothic" w:cs="Arial"/>
          <w:sz w:val="24"/>
          <w:szCs w:val="24"/>
        </w:rPr>
        <w:t>↑</w:t>
      </w:r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(Indicates a time when you are requested to stand in body or spirit.)</w:t>
      </w:r>
    </w:p>
    <w:p w14:paraId="606AD3D7" w14:textId="77777777" w:rsidR="0019509A" w:rsidRDefault="0019509A" w:rsidP="0019509A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14:paraId="7D4DD6D6" w14:textId="77777777" w:rsidR="00967BE3" w:rsidRDefault="00967BE3" w:rsidP="0019509A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14:paraId="2E37D9FC" w14:textId="77777777" w:rsidR="009D0537" w:rsidRDefault="00C82997" w:rsidP="00763B9A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9C28E5">
        <w:rPr>
          <w:rFonts w:ascii="Century Gothic" w:hAnsi="Century Gothic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70D32251" wp14:editId="6ED86F2A">
            <wp:simplePos x="0" y="0"/>
            <wp:positionH relativeFrom="column">
              <wp:posOffset>1</wp:posOffset>
            </wp:positionH>
            <wp:positionV relativeFrom="page">
              <wp:posOffset>476250</wp:posOffset>
            </wp:positionV>
            <wp:extent cx="2724150" cy="1219835"/>
            <wp:effectExtent l="19050" t="19050" r="19050" b="184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WFA-SM-Image-FB-3-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21983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3974" w:rsidRPr="009C28E5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1" layoutInCell="1" allowOverlap="1" wp14:anchorId="002D9446" wp14:editId="6F9DF833">
                <wp:simplePos x="0" y="0"/>
                <wp:positionH relativeFrom="margin">
                  <wp:posOffset>2800350</wp:posOffset>
                </wp:positionH>
                <wp:positionV relativeFrom="margin">
                  <wp:posOffset>0</wp:posOffset>
                </wp:positionV>
                <wp:extent cx="2858770" cy="1238885"/>
                <wp:effectExtent l="0" t="0" r="17780" b="18415"/>
                <wp:wrapTight wrapText="bothSides">
                  <wp:wrapPolygon edited="0">
                    <wp:start x="0" y="0"/>
                    <wp:lineTo x="0" y="21589"/>
                    <wp:lineTo x="21590" y="21589"/>
                    <wp:lineTo x="21590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8770" cy="1238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D81FE8" w14:textId="77777777" w:rsidR="00870F9D" w:rsidRPr="0008272C" w:rsidRDefault="00870F9D" w:rsidP="00870F9D">
                            <w:pPr>
                              <w:pStyle w:val="NormalWeb"/>
                              <w:spacing w:before="2" w:after="2"/>
                              <w:jc w:val="center"/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Cs w:val="26"/>
                              </w:rPr>
                            </w:pPr>
                          </w:p>
                          <w:p w14:paraId="6F4CD6ED" w14:textId="77777777" w:rsidR="00BE49E0" w:rsidRPr="0008272C" w:rsidRDefault="00661535" w:rsidP="00FF2D51">
                            <w:pPr>
                              <w:pStyle w:val="NormalWeb"/>
                              <w:spacing w:beforeLines="0" w:afterLines="0" w:after="0"/>
                              <w:jc w:val="center"/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Dec</w:t>
                            </w:r>
                            <w:r w:rsidR="006760A8" w:rsidRPr="0008272C"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em</w:t>
                            </w:r>
                            <w:r w:rsidR="0005150E" w:rsidRPr="0008272C"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ber</w:t>
                            </w:r>
                            <w:r w:rsidR="007B7010" w:rsidRPr="0008272C"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587ED0"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18</w:t>
                            </w:r>
                            <w:r w:rsidR="0035010A" w:rsidRPr="0008272C"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, 2022</w:t>
                            </w:r>
                          </w:p>
                          <w:p w14:paraId="71DE4585" w14:textId="77777777" w:rsidR="0092070C" w:rsidRPr="00F8511F" w:rsidRDefault="00587ED0" w:rsidP="0092070C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>Fourth</w:t>
                            </w:r>
                            <w:r w:rsidR="007718E1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Sunday in Advent</w:t>
                            </w:r>
                          </w:p>
                          <w:p w14:paraId="771DF03B" w14:textId="77777777" w:rsidR="0092070C" w:rsidRPr="0008272C" w:rsidRDefault="0092070C" w:rsidP="0092070C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0"/>
                                <w:szCs w:val="26"/>
                              </w:rPr>
                            </w:pPr>
                          </w:p>
                          <w:p w14:paraId="5295FD72" w14:textId="77777777" w:rsidR="00885082" w:rsidRPr="00661535" w:rsidRDefault="007718E1" w:rsidP="008B73D4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61535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Walking by the Lord’s Light: </w:t>
                            </w:r>
                            <w:r w:rsidR="00587ED0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  <w:t>Love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835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5pt;margin-top:0;width:225.1pt;height:97.5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">
                <v:textbox>
                  <w:txbxContent>
                    <w:p w:rsidR="00870F9D" w:rsidRPr="0008272C" w:rsidRDefault="00870F9D" w:rsidP="00870F9D">
                      <w:pPr>
                        <w:pStyle w:val="NormalWeb"/>
                        <w:spacing w:before="2" w:after="2"/>
                        <w:jc w:val="center"/>
                        <w:rPr>
                          <w:rFonts w:ascii="Century Gothic" w:hAnsi="Century Gothic" w:cs="Arial"/>
                          <w:b/>
                          <w:bCs/>
                          <w:color w:val="000000"/>
                          <w:szCs w:val="26"/>
                        </w:rPr>
                      </w:pPr>
                    </w:p>
                    <w:p w:rsidR="00BE49E0" w:rsidRPr="0008272C" w:rsidRDefault="00661535" w:rsidP="00FF2D51">
                      <w:pPr>
                        <w:pStyle w:val="NormalWeb"/>
                        <w:spacing w:beforeLines="0" w:afterLines="0" w:after="0"/>
                        <w:jc w:val="center"/>
                        <w:rPr>
                          <w:rFonts w:ascii="Century Gothic" w:hAnsi="Century Gothic" w:cs="Arial"/>
                          <w:b/>
                          <w:bCs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bCs/>
                          <w:color w:val="000000"/>
                          <w:sz w:val="26"/>
                          <w:szCs w:val="26"/>
                        </w:rPr>
                        <w:t>Dec</w:t>
                      </w:r>
                      <w:r w:rsidR="006760A8" w:rsidRPr="0008272C">
                        <w:rPr>
                          <w:rFonts w:ascii="Century Gothic" w:hAnsi="Century Gothic" w:cs="Arial"/>
                          <w:b/>
                          <w:bCs/>
                          <w:color w:val="000000"/>
                          <w:sz w:val="26"/>
                          <w:szCs w:val="26"/>
                        </w:rPr>
                        <w:t>em</w:t>
                      </w:r>
                      <w:r w:rsidR="0005150E" w:rsidRPr="0008272C">
                        <w:rPr>
                          <w:rFonts w:ascii="Century Gothic" w:hAnsi="Century Gothic" w:cs="Arial"/>
                          <w:b/>
                          <w:bCs/>
                          <w:color w:val="000000"/>
                          <w:sz w:val="26"/>
                          <w:szCs w:val="26"/>
                        </w:rPr>
                        <w:t>ber</w:t>
                      </w:r>
                      <w:r w:rsidR="007B7010" w:rsidRPr="0008272C">
                        <w:rPr>
                          <w:rFonts w:ascii="Century Gothic" w:hAnsi="Century Gothic" w:cs="Arial"/>
                          <w:b/>
                          <w:bCs/>
                          <w:color w:val="000000"/>
                          <w:sz w:val="26"/>
                          <w:szCs w:val="26"/>
                        </w:rPr>
                        <w:t xml:space="preserve"> </w:t>
                      </w:r>
                      <w:r w:rsidR="00587ED0">
                        <w:rPr>
                          <w:rFonts w:ascii="Century Gothic" w:hAnsi="Century Gothic" w:cs="Arial"/>
                          <w:b/>
                          <w:bCs/>
                          <w:color w:val="000000"/>
                          <w:sz w:val="26"/>
                          <w:szCs w:val="26"/>
                        </w:rPr>
                        <w:t>18</w:t>
                      </w:r>
                      <w:r w:rsidR="0035010A" w:rsidRPr="0008272C">
                        <w:rPr>
                          <w:rFonts w:ascii="Century Gothic" w:hAnsi="Century Gothic" w:cs="Arial"/>
                          <w:b/>
                          <w:bCs/>
                          <w:color w:val="000000"/>
                          <w:sz w:val="26"/>
                          <w:szCs w:val="26"/>
                        </w:rPr>
                        <w:t>, 2022</w:t>
                      </w:r>
                    </w:p>
                    <w:p w:rsidR="0092070C" w:rsidRPr="00F8511F" w:rsidRDefault="00587ED0" w:rsidP="0092070C">
                      <w:pPr>
                        <w:spacing w:after="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sz w:val="26"/>
                          <w:szCs w:val="26"/>
                        </w:rPr>
                        <w:t>Fourth</w:t>
                      </w:r>
                      <w:r w:rsidR="007718E1">
                        <w:rPr>
                          <w:rFonts w:ascii="Century Gothic" w:eastAsia="Times New Roman" w:hAnsi="Century Gothic" w:cs="Arial"/>
                          <w:b/>
                          <w:bCs/>
                          <w:sz w:val="26"/>
                          <w:szCs w:val="26"/>
                        </w:rPr>
                        <w:t xml:space="preserve"> Sunday in Advent</w:t>
                      </w:r>
                    </w:p>
                    <w:p w:rsidR="0092070C" w:rsidRPr="0008272C" w:rsidRDefault="0092070C" w:rsidP="0092070C">
                      <w:pPr>
                        <w:spacing w:after="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sz w:val="20"/>
                          <w:szCs w:val="26"/>
                        </w:rPr>
                      </w:pPr>
                    </w:p>
                    <w:p w:rsidR="00885082" w:rsidRPr="00661535" w:rsidRDefault="007718E1" w:rsidP="008B73D4">
                      <w:pPr>
                        <w:spacing w:after="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661535">
                        <w:rPr>
                          <w:rFonts w:ascii="Century Gothic" w:eastAsia="Times New Roman" w:hAnsi="Century Gothic" w:cs="Arial"/>
                          <w:b/>
                          <w:bCs/>
                          <w:sz w:val="24"/>
                          <w:szCs w:val="24"/>
                        </w:rPr>
                        <w:t xml:space="preserve">Walking by the Lord’s Light: </w:t>
                      </w:r>
                      <w:r w:rsidR="00587ED0">
                        <w:rPr>
                          <w:rFonts w:ascii="Century Gothic" w:eastAsia="Times New Roman" w:hAnsi="Century Gothic" w:cs="Arial"/>
                          <w:b/>
                          <w:bCs/>
                          <w:sz w:val="24"/>
                          <w:szCs w:val="24"/>
                        </w:rPr>
                        <w:t>Love</w:t>
                      </w:r>
                    </w:p>
                  </w:txbxContent>
                </v:textbox>
                <w10:wrap type="tight" anchorx="margin" anchory="margin"/>
                <w10:anchorlock/>
              </v:shape>
            </w:pict>
          </mc:Fallback>
        </mc:AlternateContent>
      </w:r>
      <w:r w:rsidR="008F0636" w:rsidRPr="009C28E5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Silent </w:t>
      </w:r>
      <w:r w:rsidR="0068155B" w:rsidRPr="009C28E5">
        <w:rPr>
          <w:rFonts w:ascii="Century Gothic" w:eastAsia="Times New Roman" w:hAnsi="Century Gothic" w:cs="Arial"/>
          <w:i/>
          <w:iCs/>
          <w:sz w:val="24"/>
          <w:szCs w:val="24"/>
        </w:rPr>
        <w:t>Meditation</w:t>
      </w:r>
    </w:p>
    <w:p w14:paraId="2FB27755" w14:textId="77777777" w:rsidR="00917645" w:rsidRPr="00554391" w:rsidRDefault="00917645" w:rsidP="00917645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“Love is that condition in which the happiness of another person is essential to your own.” ― Robert A. Heinlein</w:t>
      </w:r>
    </w:p>
    <w:p w14:paraId="6C98C919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3C67C063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Prelude</w:t>
      </w:r>
      <w:r w:rsidRPr="00867E46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867E46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39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“Lo, ho</w:t>
      </w:r>
      <w:r w:rsidRPr="00867E46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w a Rose e’er Blooming”</w:t>
      </w:r>
      <w:r w:rsidRPr="00867E46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39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M. </w:t>
      </w:r>
      <w:proofErr w:type="spellStart"/>
      <w:r w:rsidRPr="0055439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Praetorius</w:t>
      </w:r>
      <w:proofErr w:type="spellEnd"/>
    </w:p>
    <w:p w14:paraId="734C7CFD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5863ECBF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Lighting of the Fourth Advent Candle: Love (based on Isaiah 2)</w:t>
      </w:r>
    </w:p>
    <w:p w14:paraId="0C7E3887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One: Come, let us go up to the mountain of the Lord; to the house of the God of Jacob; that God may teach us God’s ways and that we may walk in God’s paths.</w:t>
      </w:r>
    </w:p>
    <w:p w14:paraId="614B3E0D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One: We walk with hope, peace and joy in our hearts.</w:t>
      </w:r>
    </w:p>
    <w:p w14:paraId="1E985C9B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Many: God shall judge between the nations; they shall beat their swords into plowshares, and their spears into pruning hooks; nation shall not lift up sword against nation, neither shall they learn war any more.</w:t>
      </w:r>
    </w:p>
    <w:p w14:paraId="56255EA7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One: We walk in God's light whenever we carry love in our hearts.</w:t>
      </w:r>
    </w:p>
    <w:p w14:paraId="72AD1D48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One: O house of Jacob, come, let us walk in the light of the Lord!</w:t>
      </w:r>
    </w:p>
    <w:p w14:paraId="76495395" w14:textId="77777777" w:rsidR="00917645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761861DA" w14:textId="77777777" w:rsidR="00967BE3" w:rsidRDefault="00967BE3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206EE999" w14:textId="77777777" w:rsidR="00967BE3" w:rsidRPr="00554391" w:rsidRDefault="00967BE3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5A0460BB" w14:textId="77777777" w:rsidR="00917645" w:rsidRPr="00554391" w:rsidRDefault="00917645" w:rsidP="00917645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Welcome to Worship</w:t>
      </w:r>
    </w:p>
    <w:p w14:paraId="74FFD114" w14:textId="77777777" w:rsidR="00917645" w:rsidRPr="00554391" w:rsidRDefault="00917645" w:rsidP="00917645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sz w:val="24"/>
          <w:szCs w:val="24"/>
        </w:rPr>
        <w:t>One: Whoever you are and wherever you are on life’s journey,</w:t>
      </w:r>
    </w:p>
    <w:p w14:paraId="1504E2BB" w14:textId="77777777" w:rsidR="00917645" w:rsidRPr="00554391" w:rsidRDefault="00917645" w:rsidP="00917645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sz w:val="24"/>
          <w:szCs w:val="24"/>
        </w:rPr>
        <w:t xml:space="preserve">ALL: </w:t>
      </w:r>
      <w:r w:rsidRPr="00554391">
        <w:rPr>
          <w:rFonts w:ascii="Century Gothic" w:eastAsia="Times New Roman" w:hAnsi="Century Gothic" w:cs="Arial"/>
          <w:b/>
          <w:bCs/>
          <w:sz w:val="24"/>
          <w:szCs w:val="24"/>
        </w:rPr>
        <w:t>We welcome you here.</w:t>
      </w:r>
    </w:p>
    <w:p w14:paraId="777ADA26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3F0FE92D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Opening Comments &amp; Invitation to Sunday School</w:t>
      </w:r>
    </w:p>
    <w:p w14:paraId="60714979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751C96E6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Announcements</w:t>
      </w:r>
    </w:p>
    <w:p w14:paraId="64D5DDA1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7BA44EDD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Ringing of the Bell</w:t>
      </w:r>
    </w:p>
    <w:p w14:paraId="69726B45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658A20FD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Call to Worship (by Beth Merrill Neel, 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>t</w:t>
      </w: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he Church of Scotland)</w:t>
      </w:r>
    </w:p>
    <w:p w14:paraId="7F206B77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9C7A11B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Opening Song</w:t>
      </w:r>
      <w:r w:rsidRPr="00867E46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39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”Angels We Have Heard on High”</w:t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39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NCH #125</w:t>
      </w:r>
    </w:p>
    <w:p w14:paraId="1A7C3971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2AB4531B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Prayer for Transformation</w:t>
      </w:r>
    </w:p>
    <w:p w14:paraId="62E50F58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88A8953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Moment of Silent Reflection</w:t>
      </w:r>
    </w:p>
    <w:p w14:paraId="45C2ED46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62157224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Words of Grace</w:t>
      </w:r>
    </w:p>
    <w:p w14:paraId="6BC8B581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DE7FB52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sz w:val="24"/>
          <w:szCs w:val="24"/>
        </w:rPr>
        <w:t>↑</w:t>
      </w: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Passing of the Peace</w:t>
      </w:r>
    </w:p>
    <w:p w14:paraId="17A12A2B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CDB8200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color w:val="auto"/>
          <w:sz w:val="24"/>
          <w:szCs w:val="24"/>
        </w:rPr>
        <w:t>[↑]</w:t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Centering Song</w:t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867E46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39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“O God We Call”</w:t>
      </w:r>
      <w:r w:rsidRPr="00867E46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39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Linnea Good</w:t>
      </w:r>
    </w:p>
    <w:p w14:paraId="2C16ED54" w14:textId="77777777" w:rsidR="00917645" w:rsidRPr="00554391" w:rsidRDefault="00917645" w:rsidP="00917645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b/>
          <w:i/>
          <w:iCs/>
          <w:color w:val="auto"/>
          <w:sz w:val="24"/>
          <w:szCs w:val="24"/>
        </w:rPr>
        <w:t>O God we call, O God we call, from deep inside we yearn,</w:t>
      </w:r>
    </w:p>
    <w:p w14:paraId="069B7341" w14:textId="77777777" w:rsidR="00917645" w:rsidRPr="00554391" w:rsidRDefault="00917645" w:rsidP="00917645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b/>
          <w:i/>
          <w:iCs/>
          <w:color w:val="auto"/>
          <w:sz w:val="24"/>
          <w:szCs w:val="24"/>
        </w:rPr>
        <w:t>from deep inside we yearn, from deep inside we yearn for you</w:t>
      </w:r>
    </w:p>
    <w:p w14:paraId="14A13FE2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91C8E95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Prayer for Illumination</w:t>
      </w:r>
    </w:p>
    <w:p w14:paraId="27969690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571AE123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First Reading (Isaiah 7:1-16, Common English Bible)</w:t>
      </w:r>
    </w:p>
    <w:p w14:paraId="3D3BD8DA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3BFAF491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Gospel Reading (Matthew 1:18-25, Common English Bible)</w:t>
      </w:r>
    </w:p>
    <w:p w14:paraId="2585428F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457204D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Reflection</w:t>
      </w:r>
      <w:r>
        <w:rPr>
          <w:rFonts w:ascii="Century Gothic" w:eastAsia="Times New Roman" w:hAnsi="Century Gothic" w:cs="Arial"/>
          <w:sz w:val="24"/>
          <w:szCs w:val="24"/>
        </w:rPr>
        <w:tab/>
      </w:r>
      <w:r>
        <w:rPr>
          <w:rFonts w:ascii="Century Gothic" w:eastAsia="Times New Roman" w:hAnsi="Century Gothic" w:cs="Arial"/>
          <w:sz w:val="24"/>
          <w:szCs w:val="24"/>
        </w:rPr>
        <w:tab/>
      </w:r>
      <w:r w:rsidRPr="00554391">
        <w:rPr>
          <w:rFonts w:ascii="Century Gothic" w:eastAsia="Times New Roman" w:hAnsi="Century Gothic" w:cs="Arial"/>
          <w:i/>
          <w:iCs/>
          <w:color w:val="FF9900"/>
          <w:sz w:val="24"/>
          <w:szCs w:val="24"/>
        </w:rPr>
        <w:tab/>
      </w:r>
      <w:r w:rsidRPr="00554391">
        <w:rPr>
          <w:rFonts w:ascii="Century Gothic" w:eastAsia="Times New Roman" w:hAnsi="Century Gothic" w:cs="Arial"/>
          <w:i/>
          <w:iCs/>
          <w:color w:val="FF9900"/>
          <w:sz w:val="24"/>
          <w:szCs w:val="24"/>
        </w:rPr>
        <w:tab/>
      </w:r>
      <w:r w:rsidRPr="00554391">
        <w:rPr>
          <w:rFonts w:ascii="Century Gothic" w:eastAsia="Times New Roman" w:hAnsi="Century Gothic" w:cs="Arial"/>
          <w:i/>
          <w:iCs/>
          <w:color w:val="FF9900"/>
          <w:sz w:val="24"/>
          <w:szCs w:val="24"/>
        </w:rPr>
        <w:tab/>
      </w:r>
      <w:r w:rsidRPr="00554391">
        <w:rPr>
          <w:rFonts w:ascii="Century Gothic" w:eastAsia="Times New Roman" w:hAnsi="Century Gothic" w:cs="Arial"/>
          <w:i/>
          <w:iCs/>
          <w:color w:val="FF9900"/>
          <w:sz w:val="24"/>
          <w:szCs w:val="24"/>
        </w:rPr>
        <w:tab/>
      </w:r>
      <w:r w:rsidRPr="00554391">
        <w:rPr>
          <w:rFonts w:ascii="Century Gothic" w:eastAsia="Times New Roman" w:hAnsi="Century Gothic" w:cs="Arial"/>
          <w:i/>
          <w:iCs/>
          <w:color w:val="FF9900"/>
          <w:sz w:val="24"/>
          <w:szCs w:val="24"/>
        </w:rPr>
        <w:tab/>
      </w: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Rev. Brent Gundlah</w:t>
      </w:r>
    </w:p>
    <w:p w14:paraId="1D7ECDDE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24AC715A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Call to Offering</w:t>
      </w:r>
    </w:p>
    <w:p w14:paraId="068549EA" w14:textId="77777777" w:rsidR="00917645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42713CAC" w14:textId="77777777" w:rsidR="00967BE3" w:rsidRPr="00554391" w:rsidRDefault="00967BE3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D3161D6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color w:val="auto"/>
          <w:sz w:val="24"/>
          <w:szCs w:val="24"/>
        </w:rPr>
        <w:t xml:space="preserve">Offering </w:t>
      </w:r>
      <w:r w:rsidRPr="00867E46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Song</w:t>
      </w:r>
      <w:r w:rsidRPr="00867E46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“Angels from t</w:t>
      </w:r>
      <w:r w:rsidRPr="0055439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he Realms of Glory”</w:t>
      </w:r>
      <w:r w:rsidRPr="00867E46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39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Jack North</w:t>
      </w:r>
    </w:p>
    <w:p w14:paraId="3A830FEE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5106F859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sz w:val="24"/>
          <w:szCs w:val="24"/>
        </w:rPr>
        <w:t>↑</w:t>
      </w: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Doxology &amp; Joyful Return</w:t>
      </w:r>
    </w:p>
    <w:p w14:paraId="137254D6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from whom all blessings flow</w:t>
      </w:r>
    </w:p>
    <w:p w14:paraId="242D5BCD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all creatures here below</w:t>
      </w:r>
    </w:p>
    <w:p w14:paraId="7B279AF1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for all that love has done</w:t>
      </w:r>
    </w:p>
    <w:p w14:paraId="396FF6BA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b/>
          <w:i/>
          <w:iCs/>
          <w:sz w:val="24"/>
          <w:szCs w:val="24"/>
        </w:rPr>
        <w:t>Creator, Christ, and Spirit One. Amen.</w:t>
      </w:r>
    </w:p>
    <w:p w14:paraId="17591C0F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509620CC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Prayer of Dedication</w:t>
      </w:r>
    </w:p>
    <w:p w14:paraId="2A75188A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693B2538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Children’s Chat</w:t>
      </w:r>
      <w:r w:rsidRPr="009F31C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9F31C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9F31C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9F31C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9F31C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9F31C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39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Marilyn Dillard</w:t>
      </w:r>
    </w:p>
    <w:p w14:paraId="1D0FD34D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329F16A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Congregational Carol</w:t>
      </w:r>
      <w:r w:rsidRPr="009F31C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39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”Hark! The Herald Angels Sing”</w:t>
      </w:r>
      <w:r w:rsidRPr="009F31C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NCH#144</w:t>
      </w:r>
    </w:p>
    <w:p w14:paraId="7B1F2B13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75C46140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Prayers of the Community</w:t>
      </w:r>
    </w:p>
    <w:p w14:paraId="09D3D402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(If you would like to offer a prayer of gratitude or concern for someone or some situation please use first names for security. The congregation will respond to each prayerful offering with the following words:</w:t>
      </w:r>
    </w:p>
    <w:p w14:paraId="1E78F8AA" w14:textId="77777777" w:rsidR="00917645" w:rsidRPr="00554391" w:rsidRDefault="00917645" w:rsidP="00917645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“Together with God, we hear your prayers.”</w:t>
      </w: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)</w:t>
      </w:r>
    </w:p>
    <w:p w14:paraId="21E8647B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6B638A8A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Pastoral Prayer</w:t>
      </w:r>
    </w:p>
    <w:p w14:paraId="64C6B163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35901A7A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Jesus Prayer</w:t>
      </w:r>
    </w:p>
    <w:p w14:paraId="7454894B" w14:textId="77777777" w:rsidR="00917645" w:rsidRPr="00554391" w:rsidRDefault="00917645" w:rsidP="00917645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Our Creator who is in heaven,</w:t>
      </w:r>
    </w:p>
    <w:p w14:paraId="6A23ED51" w14:textId="77777777" w:rsidR="00917645" w:rsidRPr="00554391" w:rsidRDefault="00917645" w:rsidP="00917645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Hallowed be Your name,</w:t>
      </w:r>
    </w:p>
    <w:p w14:paraId="7F542BFE" w14:textId="77777777" w:rsidR="00917645" w:rsidRPr="00554391" w:rsidRDefault="00917645" w:rsidP="00917645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Your reign come, Your will be done,</w:t>
      </w:r>
    </w:p>
    <w:p w14:paraId="5B289ADE" w14:textId="77777777" w:rsidR="00917645" w:rsidRPr="00554391" w:rsidRDefault="00917645" w:rsidP="00917645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On earth as it is in heaven,</w:t>
      </w:r>
    </w:p>
    <w:p w14:paraId="3FCA308F" w14:textId="77777777" w:rsidR="00917645" w:rsidRPr="00554391" w:rsidRDefault="00917645" w:rsidP="00917645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Give us this day our daily bread,</w:t>
      </w:r>
    </w:p>
    <w:p w14:paraId="4AB5A5BB" w14:textId="77777777" w:rsidR="00917645" w:rsidRPr="00554391" w:rsidRDefault="00917645" w:rsidP="00917645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And forgive us our debts as we forgive our debtors,</w:t>
      </w:r>
    </w:p>
    <w:p w14:paraId="35A3D139" w14:textId="77777777" w:rsidR="00917645" w:rsidRPr="00554391" w:rsidRDefault="00917645" w:rsidP="00917645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And lead us not into temptation, but deliver us from evil,</w:t>
      </w:r>
    </w:p>
    <w:p w14:paraId="689E4CD3" w14:textId="77777777" w:rsidR="00917645" w:rsidRPr="00554391" w:rsidRDefault="00917645" w:rsidP="00917645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For Yours is the reign, the power, and glory for ever. Amen.</w:t>
      </w:r>
    </w:p>
    <w:p w14:paraId="1BF621AE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4C76E0AF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sz w:val="24"/>
          <w:szCs w:val="24"/>
        </w:rPr>
        <w:t>Words of Mission and Benediction</w:t>
      </w:r>
    </w:p>
    <w:p w14:paraId="07967690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324F35C0" w14:textId="77777777" w:rsidR="00917645" w:rsidRPr="00554391" w:rsidRDefault="00917645" w:rsidP="0091764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Closing Song</w:t>
      </w:r>
      <w:r w:rsidRPr="0055439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39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“Still, Still, Still”</w:t>
      </w:r>
      <w:r w:rsidRPr="0055439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55439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 xml:space="preserve">arr. Norman </w:t>
      </w:r>
      <w:proofErr w:type="spellStart"/>
      <w:r w:rsidRPr="0055439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Luboff</w:t>
      </w:r>
      <w:proofErr w:type="spellEnd"/>
    </w:p>
    <w:p w14:paraId="23CDCC83" w14:textId="77777777" w:rsidR="004646C8" w:rsidRDefault="004646C8" w:rsidP="00452E3A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14:paraId="292B7530" w14:textId="77777777" w:rsidR="004646C8" w:rsidRDefault="004646C8" w:rsidP="00452E3A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14:paraId="033B83BD" w14:textId="77777777" w:rsidR="004646C8" w:rsidRDefault="004646C8" w:rsidP="00452E3A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14:paraId="1D39A036" w14:textId="77777777"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color w:val="auto"/>
          <w:sz w:val="24"/>
          <w:szCs w:val="24"/>
        </w:rPr>
        <w:t>Find out More!</w:t>
      </w:r>
    </w:p>
    <w:p w14:paraId="46C3F416" w14:textId="77777777"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1A47B444" wp14:editId="4BDB609B">
            <wp:simplePos x="0" y="0"/>
            <wp:positionH relativeFrom="column">
              <wp:posOffset>3248025</wp:posOffset>
            </wp:positionH>
            <wp:positionV relativeFrom="paragraph">
              <wp:posOffset>313690</wp:posOffset>
            </wp:positionV>
            <wp:extent cx="361950" cy="361950"/>
            <wp:effectExtent l="0" t="0" r="0" b="0"/>
            <wp:wrapSquare wrapText="bothSides"/>
            <wp:docPr id="8" name="Picture 8" descr="\\huccserver\users$\peter.christensen\Desktop\f_logo_RGB-Blue_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huccserver\users$\peter.christensen\Desktop\f_logo_RGB-Blue_5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3A15F439" wp14:editId="77470758">
            <wp:simplePos x="0" y="0"/>
            <wp:positionH relativeFrom="column">
              <wp:posOffset>4286250</wp:posOffset>
            </wp:positionH>
            <wp:positionV relativeFrom="paragraph">
              <wp:posOffset>313055</wp:posOffset>
            </wp:positionV>
            <wp:extent cx="408940" cy="347345"/>
            <wp:effectExtent l="0" t="0" r="0" b="0"/>
            <wp:wrapTopAndBottom/>
            <wp:docPr id="14" name="Picture 14" descr="\\huccserver\users$\peter.christensen\Desktop\screen-shot-2015-12-03-at-22820-pm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huccserver\users$\peter.christensen\Desktop\screen-shot-2015-12-03-at-22820-pmpn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34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7AF1B699" wp14:editId="25F700B2">
            <wp:simplePos x="0" y="0"/>
            <wp:positionH relativeFrom="column">
              <wp:posOffset>3676650</wp:posOffset>
            </wp:positionH>
            <wp:positionV relativeFrom="paragraph">
              <wp:posOffset>298450</wp:posOffset>
            </wp:positionV>
            <wp:extent cx="542925" cy="434340"/>
            <wp:effectExtent l="0" t="0" r="9525" b="3810"/>
            <wp:wrapTopAndBottom/>
            <wp:docPr id="12" name="Picture 12" descr="\\huccserver\users$\peter.christensen\Desktop\instagram-testing-to-hide--like--counts-on-posts-2019-04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huccserver\users$\peter.christensen\Desktop\instagram-testing-to-hide--like--counts-on-posts-2019-04-2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color w:val="auto"/>
          <w:sz w:val="24"/>
          <w:szCs w:val="24"/>
        </w:rPr>
        <w:t>holladayucc.org</w:t>
      </w:r>
    </w:p>
    <w:p w14:paraId="6677D0DF" w14:textId="77777777"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</w:p>
    <w:p w14:paraId="1D94F5E6" w14:textId="77777777"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  <w:r w:rsidR="00C323B3">
        <w:rPr>
          <w:rFonts w:ascii="Arial" w:hAnsi="Arial" w:cs="Arial"/>
          <w:b/>
          <w:color w:val="auto"/>
          <w:sz w:val="20"/>
          <w:szCs w:val="20"/>
        </w:rPr>
        <w:t>Scan to Give</w:t>
      </w:r>
      <w:r w:rsidR="00C323B3">
        <w:rPr>
          <w:rFonts w:ascii="Arial" w:hAnsi="Arial" w:cs="Arial"/>
          <w:b/>
          <w:color w:val="auto"/>
          <w:sz w:val="20"/>
          <w:szCs w:val="20"/>
        </w:rPr>
        <w:tab/>
        <w:t xml:space="preserve">&amp; </w:t>
      </w:r>
      <w:r w:rsidR="00ED0EC5">
        <w:rPr>
          <w:rFonts w:ascii="Arial" w:hAnsi="Arial" w:cs="Arial"/>
          <w:b/>
          <w:color w:val="auto"/>
          <w:sz w:val="20"/>
          <w:szCs w:val="20"/>
        </w:rPr>
        <w:t>Connect with Us</w:t>
      </w:r>
    </w:p>
    <w:p w14:paraId="76AA27D5" w14:textId="77777777" w:rsidR="00A24BC5" w:rsidRDefault="00144F16" w:rsidP="000922CC">
      <w:pPr>
        <w:spacing w:after="120"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0FE282E9" wp14:editId="7FC4DABD">
            <wp:extent cx="841375" cy="8413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D0EC5"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3E088A68" wp14:editId="68B29A76">
            <wp:extent cx="841375" cy="841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C707D1" w14:textId="77777777" w:rsidR="005D5BCC" w:rsidRDefault="005D5BCC" w:rsidP="00796297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</w:p>
    <w:p w14:paraId="0683DD6E" w14:textId="77777777" w:rsidR="00B83989" w:rsidRDefault="00B83989" w:rsidP="00796297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</w:p>
    <w:p w14:paraId="0BD28C39" w14:textId="77777777" w:rsidR="000152B2" w:rsidRPr="00800F63" w:rsidRDefault="000922CC" w:rsidP="00800F63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583974">
        <w:rPr>
          <w:rFonts w:ascii="Century Gothic" w:hAnsi="Century Gothic"/>
          <w:noProof/>
          <w:szCs w:val="24"/>
        </w:rPr>
        <mc:AlternateContent>
          <mc:Choice Requires="wps">
            <w:drawing>
              <wp:anchor distT="0" distB="0" distL="114300" distR="114300" simplePos="0" relativeHeight="251681792" behindDoc="1" locked="1" layoutInCell="1" allowOverlap="1" wp14:anchorId="26DC832D" wp14:editId="74A114CF">
                <wp:simplePos x="0" y="0"/>
                <wp:positionH relativeFrom="margin">
                  <wp:posOffset>285750</wp:posOffset>
                </wp:positionH>
                <wp:positionV relativeFrom="page">
                  <wp:posOffset>1878330</wp:posOffset>
                </wp:positionV>
                <wp:extent cx="2515235" cy="1457325"/>
                <wp:effectExtent l="0" t="0" r="1841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235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7B8198" w14:textId="77777777"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2631 East Murray-Holladay Rd</w:t>
                            </w:r>
                          </w:p>
                          <w:p w14:paraId="46278819" w14:textId="77777777"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Holladay, UT 84117 801-277-2631</w:t>
                            </w:r>
                          </w:p>
                          <w:p w14:paraId="759D05CA" w14:textId="77777777"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Rev. </w:t>
                            </w:r>
                            <w:r w:rsidR="003D02A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Brent Gundlah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</w:t>
                            </w:r>
                            <w:r w:rsidR="00EA051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Senior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Pastor</w:t>
                            </w:r>
                          </w:p>
                          <w:p w14:paraId="23F40701" w14:textId="77777777"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Rev. Chelsea Page, Associate Pastor</w:t>
                            </w:r>
                          </w:p>
                          <w:p w14:paraId="63BD6523" w14:textId="77777777" w:rsidR="002874F0" w:rsidRPr="00D00D33" w:rsidRDefault="002874F0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3DDDD42" w14:textId="77777777"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We are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a </w:t>
                            </w:r>
                            <w:r w:rsidR="00311D46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Creation Justice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14:paraId="217E1C3F" w14:textId="77777777"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Open and Affirming Congregation</w:t>
                            </w:r>
                          </w:p>
                          <w:p w14:paraId="7E0E6CAF" w14:textId="77777777" w:rsidR="000922CC" w:rsidRPr="00D00D33" w:rsidRDefault="001A57F8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</w:t>
                            </w:r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f the United Church of Christ.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1358E" id="_x0000_s1027" type="#_x0000_t202" style="position:absolute;margin-left:22.5pt;margin-top:147.9pt;width:198.05pt;height:114.75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" strokecolor="black [3213]">
                <v:textbox>
                  <w:txbxContent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2631 East Murray-Holladay Rd</w:t>
                      </w:r>
                    </w:p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Holladay, UT 84117 801-277-2631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Rev. </w:t>
                      </w:r>
                      <w:r w:rsidR="003D02A7">
                        <w:rPr>
                          <w:rFonts w:ascii="Arial" w:hAnsi="Arial" w:cs="Arial"/>
                          <w:sz w:val="20"/>
                          <w:szCs w:val="20"/>
                        </w:rPr>
                        <w:t>Brent Gundlah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,</w:t>
                      </w:r>
                      <w:r w:rsidR="00EA051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Senior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Pastor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Rev. Chelsea Page, Associate Pastor</w:t>
                      </w:r>
                    </w:p>
                    <w:p w:rsidR="002874F0" w:rsidRPr="00D00D33" w:rsidRDefault="002874F0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We are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a </w:t>
                      </w:r>
                      <w:r w:rsidR="00311D46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Creation Justice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,</w:t>
                      </w: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Open and Affirming Congregation</w:t>
                      </w:r>
                    </w:p>
                    <w:p w:rsidR="000922CC" w:rsidRPr="00D00D33" w:rsidRDefault="001A57F8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</w:t>
                      </w:r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f</w:t>
                      </w:r>
                      <w:proofErr w:type="gramEnd"/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the United Church of Christ.</w:t>
                      </w:r>
                    </w:p>
                  </w:txbxContent>
                </v:textbox>
                <w10:wrap type="square" anchorx="margin" anchory="page"/>
                <w10:anchorlock/>
              </v:shape>
            </w:pict>
          </mc:Fallback>
        </mc:AlternateContent>
      </w:r>
      <w:r>
        <w:rPr>
          <w:rFonts w:ascii="Century Gothic" w:hAnsi="Century Gothic"/>
          <w:noProof/>
          <w:szCs w:val="24"/>
        </w:rPr>
        <w:drawing>
          <wp:anchor distT="0" distB="0" distL="114300" distR="114300" simplePos="0" relativeHeight="251682816" behindDoc="1" locked="1" layoutInCell="1" allowOverlap="1" wp14:anchorId="62A843A1" wp14:editId="6C377032">
            <wp:simplePos x="0" y="0"/>
            <wp:positionH relativeFrom="margin">
              <wp:posOffset>285750</wp:posOffset>
            </wp:positionH>
            <wp:positionV relativeFrom="margin">
              <wp:posOffset>85725</wp:posOffset>
            </wp:positionV>
            <wp:extent cx="2599055" cy="1238250"/>
            <wp:effectExtent l="0" t="0" r="0" b="0"/>
            <wp:wrapTight wrapText="bothSides">
              <wp:wrapPolygon edited="0">
                <wp:start x="0" y="0"/>
                <wp:lineTo x="0" y="21268"/>
                <wp:lineTo x="21373" y="21268"/>
                <wp:lineTo x="2137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5A1038" w14:textId="77777777" w:rsidR="00800F63" w:rsidRPr="00C14C8E" w:rsidRDefault="00800F63" w:rsidP="00800F63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14C8E">
        <w:rPr>
          <w:rFonts w:ascii="Century Gothic" w:eastAsia="Times New Roman" w:hAnsi="Century Gothic" w:cs="Arial"/>
          <w:sz w:val="24"/>
          <w:szCs w:val="24"/>
        </w:rPr>
        <w:t>Participants in Worship:</w:t>
      </w:r>
    </w:p>
    <w:p w14:paraId="452CFFF2" w14:textId="77777777" w:rsidR="00D30506" w:rsidRDefault="00D30506" w:rsidP="00D30506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 w:rsidRPr="00554391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Readers: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Diane and Ian McDonald</w:t>
      </w:r>
    </w:p>
    <w:p w14:paraId="6A63CB51" w14:textId="77777777" w:rsidR="00967BE3" w:rsidRPr="00554391" w:rsidRDefault="00967BE3" w:rsidP="00967BE3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Slides: Dale </w:t>
      </w:r>
      <w:proofErr w:type="spellStart"/>
      <w:r w:rsidRPr="00554391">
        <w:rPr>
          <w:rFonts w:ascii="Century Gothic" w:eastAsia="Times New Roman" w:hAnsi="Century Gothic" w:cs="Arial"/>
          <w:b/>
          <w:bCs/>
          <w:sz w:val="24"/>
          <w:szCs w:val="24"/>
        </w:rPr>
        <w:t>Berreth</w:t>
      </w:r>
      <w:proofErr w:type="spellEnd"/>
      <w:r w:rsidRPr="00554391">
        <w:rPr>
          <w:rFonts w:ascii="Century Gothic" w:eastAsia="Times New Roman" w:hAnsi="Century Gothic" w:cs="Arial"/>
          <w:b/>
          <w:bCs/>
          <w:sz w:val="24"/>
          <w:szCs w:val="24"/>
        </w:rPr>
        <w:t>, Video: Rog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er Lamoni, Sound: Chuck Dillard</w:t>
      </w:r>
    </w:p>
    <w:p w14:paraId="117BCB8E" w14:textId="77777777" w:rsidR="00967BE3" w:rsidRPr="00554391" w:rsidRDefault="00967BE3" w:rsidP="00967BE3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554391">
        <w:rPr>
          <w:rFonts w:ascii="Century Gothic" w:eastAsia="Times New Roman" w:hAnsi="Century Gothic" w:cs="Arial"/>
          <w:b/>
          <w:bCs/>
          <w:sz w:val="24"/>
          <w:szCs w:val="24"/>
        </w:rPr>
        <w:t>Music: HUCC Choir, Children’s Chat: Marilyn Dillard</w:t>
      </w:r>
    </w:p>
    <w:p w14:paraId="553CB3FE" w14:textId="77777777" w:rsidR="004646C8" w:rsidRDefault="004646C8" w:rsidP="00341882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</w:p>
    <w:p w14:paraId="14D1F3F6" w14:textId="77777777" w:rsidR="00C91197" w:rsidRPr="00B1424B" w:rsidRDefault="00C91197" w:rsidP="00C91197">
      <w:pPr>
        <w:spacing w:after="120" w:line="240" w:lineRule="auto"/>
        <w:rPr>
          <w:b/>
          <w:sz w:val="24"/>
          <w:szCs w:val="24"/>
          <w:u w:val="single"/>
        </w:rPr>
      </w:pPr>
      <w:r w:rsidRPr="00B1424B">
        <w:rPr>
          <w:b/>
          <w:sz w:val="24"/>
          <w:szCs w:val="24"/>
          <w:u w:val="single"/>
        </w:rPr>
        <w:t>Upcoming Events</w:t>
      </w:r>
    </w:p>
    <w:p w14:paraId="5588F24B" w14:textId="77777777" w:rsidR="00967BE3" w:rsidRPr="00967BE3" w:rsidRDefault="00967BE3" w:rsidP="00967BE3">
      <w:pPr>
        <w:spacing w:after="120" w:line="240" w:lineRule="auto"/>
        <w:rPr>
          <w:color w:val="auto"/>
          <w:sz w:val="24"/>
          <w:szCs w:val="24"/>
        </w:rPr>
      </w:pPr>
      <w:r w:rsidRPr="00967BE3">
        <w:rPr>
          <w:color w:val="auto"/>
          <w:sz w:val="24"/>
          <w:szCs w:val="24"/>
        </w:rPr>
        <w:t>Progressive Christianity Discussion Group meets on Monday, Dec. 19th at 7 pm in the Chapel.</w:t>
      </w:r>
    </w:p>
    <w:p w14:paraId="01C3FD7E" w14:textId="77777777" w:rsidR="00967BE3" w:rsidRPr="00967BE3" w:rsidRDefault="00967BE3" w:rsidP="00967BE3">
      <w:pPr>
        <w:spacing w:after="120" w:line="240" w:lineRule="auto"/>
        <w:rPr>
          <w:color w:val="auto"/>
          <w:sz w:val="24"/>
          <w:szCs w:val="24"/>
        </w:rPr>
      </w:pPr>
      <w:r w:rsidRPr="00967BE3">
        <w:rPr>
          <w:color w:val="auto"/>
          <w:sz w:val="24"/>
          <w:szCs w:val="24"/>
        </w:rPr>
        <w:t>Saturday December 24 at 4 PM and 10 PM - Christmas Eve services.</w:t>
      </w:r>
    </w:p>
    <w:p w14:paraId="56E080DF" w14:textId="47C101EB" w:rsidR="00967BE3" w:rsidRPr="00967BE3" w:rsidRDefault="00967BE3" w:rsidP="00967BE3">
      <w:pPr>
        <w:spacing w:after="120" w:line="240" w:lineRule="auto"/>
        <w:rPr>
          <w:color w:val="auto"/>
          <w:sz w:val="24"/>
          <w:szCs w:val="24"/>
        </w:rPr>
      </w:pPr>
      <w:r w:rsidRPr="00967BE3">
        <w:rPr>
          <w:color w:val="auto"/>
          <w:sz w:val="24"/>
          <w:szCs w:val="24"/>
        </w:rPr>
        <w:t>Sunday December 25 at 10 AM - Recorded worship available on YouTube</w:t>
      </w:r>
      <w:r w:rsidR="00CD2265">
        <w:rPr>
          <w:color w:val="auto"/>
          <w:sz w:val="24"/>
          <w:szCs w:val="24"/>
        </w:rPr>
        <w:t xml:space="preserve"> </w:t>
      </w:r>
      <w:r w:rsidRPr="00967BE3">
        <w:rPr>
          <w:color w:val="auto"/>
          <w:sz w:val="24"/>
          <w:szCs w:val="24"/>
        </w:rPr>
        <w:t>featuring the UCC churches of the Intermountain Association.</w:t>
      </w:r>
    </w:p>
    <w:p w14:paraId="7DBCCA65" w14:textId="77777777" w:rsidR="00967BE3" w:rsidRPr="00967BE3" w:rsidRDefault="00967BE3" w:rsidP="00967BE3">
      <w:pPr>
        <w:spacing w:line="240" w:lineRule="auto"/>
        <w:rPr>
          <w:i/>
          <w:color w:val="auto"/>
          <w:sz w:val="24"/>
          <w:szCs w:val="24"/>
        </w:rPr>
      </w:pPr>
      <w:r w:rsidRPr="00967BE3">
        <w:rPr>
          <w:i/>
          <w:color w:val="auto"/>
          <w:sz w:val="24"/>
          <w:szCs w:val="24"/>
        </w:rPr>
        <w:t>Winter Congregational Meeting immediately after Worship on Sunday, January 29th.</w:t>
      </w:r>
    </w:p>
    <w:p w14:paraId="4EAD7E4D" w14:textId="77777777" w:rsidR="00594F77" w:rsidRPr="002E4DDE" w:rsidRDefault="00594F77" w:rsidP="00D40B18">
      <w:pPr>
        <w:spacing w:after="120" w:line="240" w:lineRule="auto"/>
        <w:rPr>
          <w:color w:val="auto"/>
          <w:sz w:val="24"/>
          <w:szCs w:val="24"/>
        </w:rPr>
      </w:pPr>
    </w:p>
    <w:sectPr w:rsidR="00594F77" w:rsidRPr="002E4DDE" w:rsidSect="00AB68E9">
      <w:type w:val="continuous"/>
      <w:pgSz w:w="10080" w:h="12240" w:orient="landscape" w:code="5"/>
      <w:pgMar w:top="720" w:right="720" w:bottom="360" w:left="720" w:header="706" w:footer="706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00500000000000000"/>
    <w:charset w:val="00"/>
    <w:family w:val="auto"/>
    <w:notTrueType/>
    <w:pitch w:val="variable"/>
    <w:sig w:usb0="00000003" w:usb1="00000000" w:usb2="00000000" w:usb3="00000000" w:csb0="00000003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GRJNV H+ Myriad Pro">
    <w:altName w:val="GRJNV H+ Myriad Pro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F7BEE"/>
    <w:multiLevelType w:val="multilevel"/>
    <w:tmpl w:val="73865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171AE"/>
    <w:multiLevelType w:val="hybridMultilevel"/>
    <w:tmpl w:val="F53A3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521B5"/>
    <w:multiLevelType w:val="hybridMultilevel"/>
    <w:tmpl w:val="BF6E5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660BD"/>
    <w:multiLevelType w:val="multilevel"/>
    <w:tmpl w:val="D6DA0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C56BA"/>
    <w:multiLevelType w:val="hybridMultilevel"/>
    <w:tmpl w:val="22AC9DB8"/>
    <w:lvl w:ilvl="0" w:tplc="80804D54">
      <w:numFmt w:val="bullet"/>
      <w:lvlText w:val="-"/>
      <w:lvlJc w:val="left"/>
      <w:pPr>
        <w:ind w:left="6120" w:hanging="360"/>
      </w:pPr>
      <w:rPr>
        <w:rFonts w:ascii="Century Gothic" w:eastAsia="Times New Roman" w:hAnsi="Century Gothic" w:cs="Arial" w:hint="default"/>
        <w:b/>
        <w:i/>
        <w:color w:val="000000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5" w15:restartNumberingAfterBreak="0">
    <w:nsid w:val="2702330A"/>
    <w:multiLevelType w:val="multilevel"/>
    <w:tmpl w:val="A530C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F57489"/>
    <w:multiLevelType w:val="multilevel"/>
    <w:tmpl w:val="FE84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457559"/>
    <w:multiLevelType w:val="multilevel"/>
    <w:tmpl w:val="59CA1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33043F"/>
    <w:multiLevelType w:val="hybridMultilevel"/>
    <w:tmpl w:val="2AE62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462C1"/>
    <w:multiLevelType w:val="hybridMultilevel"/>
    <w:tmpl w:val="A4468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54700E"/>
    <w:multiLevelType w:val="multilevel"/>
    <w:tmpl w:val="4790D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6B176E"/>
    <w:multiLevelType w:val="multilevel"/>
    <w:tmpl w:val="2F1CB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D959BA"/>
    <w:multiLevelType w:val="multilevel"/>
    <w:tmpl w:val="F4748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DC6549"/>
    <w:multiLevelType w:val="hybridMultilevel"/>
    <w:tmpl w:val="CB5E6B2C"/>
    <w:lvl w:ilvl="0" w:tplc="0409000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4" w15:restartNumberingAfterBreak="0">
    <w:nsid w:val="58E34DEA"/>
    <w:multiLevelType w:val="multilevel"/>
    <w:tmpl w:val="A226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9757FD"/>
    <w:multiLevelType w:val="multilevel"/>
    <w:tmpl w:val="A52C1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FD7DF7"/>
    <w:multiLevelType w:val="hybridMultilevel"/>
    <w:tmpl w:val="78E6A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AB3977"/>
    <w:multiLevelType w:val="hybridMultilevel"/>
    <w:tmpl w:val="8D440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95296C"/>
    <w:multiLevelType w:val="multilevel"/>
    <w:tmpl w:val="843A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A31783"/>
    <w:multiLevelType w:val="multilevel"/>
    <w:tmpl w:val="4B16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E02332"/>
    <w:multiLevelType w:val="multilevel"/>
    <w:tmpl w:val="F446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FB2AD9"/>
    <w:multiLevelType w:val="multilevel"/>
    <w:tmpl w:val="280A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3E0A2B"/>
    <w:multiLevelType w:val="multilevel"/>
    <w:tmpl w:val="70760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D696CA5"/>
    <w:multiLevelType w:val="multilevel"/>
    <w:tmpl w:val="945CF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19"/>
  </w:num>
  <w:num w:numId="5">
    <w:abstractNumId w:val="23"/>
  </w:num>
  <w:num w:numId="6">
    <w:abstractNumId w:val="13"/>
  </w:num>
  <w:num w:numId="7">
    <w:abstractNumId w:val="18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22"/>
  </w:num>
  <w:num w:numId="13">
    <w:abstractNumId w:val="11"/>
  </w:num>
  <w:num w:numId="14">
    <w:abstractNumId w:val="17"/>
  </w:num>
  <w:num w:numId="15">
    <w:abstractNumId w:val="4"/>
  </w:num>
  <w:num w:numId="16">
    <w:abstractNumId w:val="16"/>
  </w:num>
  <w:num w:numId="17">
    <w:abstractNumId w:val="21"/>
  </w:num>
  <w:num w:numId="18">
    <w:abstractNumId w:val="14"/>
  </w:num>
  <w:num w:numId="19">
    <w:abstractNumId w:val="12"/>
  </w:num>
  <w:num w:numId="20">
    <w:abstractNumId w:val="0"/>
  </w:num>
  <w:num w:numId="21">
    <w:abstractNumId w:val="6"/>
    <w:lvlOverride w:ilvl="0">
      <w:lvl w:ilvl="0">
        <w:numFmt w:val="decimal"/>
        <w:lvlText w:val="%1."/>
        <w:lvlJc w:val="left"/>
      </w:lvl>
    </w:lvlOverride>
  </w:num>
  <w:num w:numId="22">
    <w:abstractNumId w:val="9"/>
  </w:num>
  <w:num w:numId="23">
    <w:abstractNumId w:val="5"/>
  </w:num>
  <w:num w:numId="24">
    <w:abstractNumId w:val="15"/>
  </w:num>
  <w:num w:numId="25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38"/>
  <w:embedSystemFonts/>
  <w:proofState w:spelling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bookFoldPrinting/>
  <w:drawingGridHorizontalSpacing w:val="11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06B1"/>
    <w:rsid w:val="0000070C"/>
    <w:rsid w:val="00001225"/>
    <w:rsid w:val="00001349"/>
    <w:rsid w:val="000021AD"/>
    <w:rsid w:val="0000230E"/>
    <w:rsid w:val="00002399"/>
    <w:rsid w:val="00002B9D"/>
    <w:rsid w:val="00002DD3"/>
    <w:rsid w:val="00003105"/>
    <w:rsid w:val="00003333"/>
    <w:rsid w:val="00003D55"/>
    <w:rsid w:val="00003D61"/>
    <w:rsid w:val="00003F88"/>
    <w:rsid w:val="000045DC"/>
    <w:rsid w:val="00006085"/>
    <w:rsid w:val="00006D3B"/>
    <w:rsid w:val="00006E07"/>
    <w:rsid w:val="00006F1D"/>
    <w:rsid w:val="00007504"/>
    <w:rsid w:val="000076E9"/>
    <w:rsid w:val="00011107"/>
    <w:rsid w:val="000125D3"/>
    <w:rsid w:val="00012750"/>
    <w:rsid w:val="00012AFA"/>
    <w:rsid w:val="00013C23"/>
    <w:rsid w:val="0001406B"/>
    <w:rsid w:val="00014084"/>
    <w:rsid w:val="000147E7"/>
    <w:rsid w:val="000152B2"/>
    <w:rsid w:val="000158BD"/>
    <w:rsid w:val="00016232"/>
    <w:rsid w:val="000166F1"/>
    <w:rsid w:val="00016FE3"/>
    <w:rsid w:val="00017136"/>
    <w:rsid w:val="0001727E"/>
    <w:rsid w:val="000173B1"/>
    <w:rsid w:val="00017D53"/>
    <w:rsid w:val="000204BF"/>
    <w:rsid w:val="000207CE"/>
    <w:rsid w:val="0002204E"/>
    <w:rsid w:val="0002250F"/>
    <w:rsid w:val="000227EF"/>
    <w:rsid w:val="0002284B"/>
    <w:rsid w:val="0002287C"/>
    <w:rsid w:val="00023631"/>
    <w:rsid w:val="00023645"/>
    <w:rsid w:val="00023836"/>
    <w:rsid w:val="000255A2"/>
    <w:rsid w:val="000255E6"/>
    <w:rsid w:val="00025BC9"/>
    <w:rsid w:val="00026463"/>
    <w:rsid w:val="00026772"/>
    <w:rsid w:val="000269FD"/>
    <w:rsid w:val="00026F88"/>
    <w:rsid w:val="00027040"/>
    <w:rsid w:val="00027687"/>
    <w:rsid w:val="00027902"/>
    <w:rsid w:val="00027D98"/>
    <w:rsid w:val="00027E14"/>
    <w:rsid w:val="0003084E"/>
    <w:rsid w:val="0003093F"/>
    <w:rsid w:val="00030D21"/>
    <w:rsid w:val="0003123A"/>
    <w:rsid w:val="00031332"/>
    <w:rsid w:val="00031390"/>
    <w:rsid w:val="000337B4"/>
    <w:rsid w:val="000355E1"/>
    <w:rsid w:val="00035988"/>
    <w:rsid w:val="00036685"/>
    <w:rsid w:val="000374F3"/>
    <w:rsid w:val="00037900"/>
    <w:rsid w:val="00037937"/>
    <w:rsid w:val="00037FDB"/>
    <w:rsid w:val="00040069"/>
    <w:rsid w:val="00041188"/>
    <w:rsid w:val="00041648"/>
    <w:rsid w:val="00041D9A"/>
    <w:rsid w:val="00041F2E"/>
    <w:rsid w:val="00041F92"/>
    <w:rsid w:val="00042550"/>
    <w:rsid w:val="00042C4A"/>
    <w:rsid w:val="00043F25"/>
    <w:rsid w:val="0004459D"/>
    <w:rsid w:val="000456DC"/>
    <w:rsid w:val="00045802"/>
    <w:rsid w:val="00045D9B"/>
    <w:rsid w:val="00045DEE"/>
    <w:rsid w:val="000463A8"/>
    <w:rsid w:val="000463C0"/>
    <w:rsid w:val="000471A5"/>
    <w:rsid w:val="0004728A"/>
    <w:rsid w:val="00050244"/>
    <w:rsid w:val="0005058F"/>
    <w:rsid w:val="00051467"/>
    <w:rsid w:val="0005150E"/>
    <w:rsid w:val="00051B0C"/>
    <w:rsid w:val="00052670"/>
    <w:rsid w:val="00052811"/>
    <w:rsid w:val="0005319F"/>
    <w:rsid w:val="000539BC"/>
    <w:rsid w:val="00054138"/>
    <w:rsid w:val="00054526"/>
    <w:rsid w:val="0005466A"/>
    <w:rsid w:val="00054C0E"/>
    <w:rsid w:val="00054D67"/>
    <w:rsid w:val="0005584E"/>
    <w:rsid w:val="0005638E"/>
    <w:rsid w:val="000563E6"/>
    <w:rsid w:val="0005687F"/>
    <w:rsid w:val="00056B09"/>
    <w:rsid w:val="00056BF5"/>
    <w:rsid w:val="000570AF"/>
    <w:rsid w:val="00057957"/>
    <w:rsid w:val="00057FC8"/>
    <w:rsid w:val="00061178"/>
    <w:rsid w:val="0006142A"/>
    <w:rsid w:val="000615EF"/>
    <w:rsid w:val="000616AF"/>
    <w:rsid w:val="00061A8A"/>
    <w:rsid w:val="0006294B"/>
    <w:rsid w:val="00062CBA"/>
    <w:rsid w:val="00063134"/>
    <w:rsid w:val="00064227"/>
    <w:rsid w:val="0006436C"/>
    <w:rsid w:val="000643FD"/>
    <w:rsid w:val="000649C9"/>
    <w:rsid w:val="00064BE6"/>
    <w:rsid w:val="0006584E"/>
    <w:rsid w:val="00065F59"/>
    <w:rsid w:val="0006622C"/>
    <w:rsid w:val="00067265"/>
    <w:rsid w:val="00067301"/>
    <w:rsid w:val="00067B8D"/>
    <w:rsid w:val="00067D08"/>
    <w:rsid w:val="00067DB7"/>
    <w:rsid w:val="00070E60"/>
    <w:rsid w:val="00070EC0"/>
    <w:rsid w:val="00071656"/>
    <w:rsid w:val="00071D57"/>
    <w:rsid w:val="00072099"/>
    <w:rsid w:val="00072193"/>
    <w:rsid w:val="000728D8"/>
    <w:rsid w:val="00073B35"/>
    <w:rsid w:val="000741B6"/>
    <w:rsid w:val="000745F4"/>
    <w:rsid w:val="00075D67"/>
    <w:rsid w:val="00075FF9"/>
    <w:rsid w:val="00076D78"/>
    <w:rsid w:val="00076E9C"/>
    <w:rsid w:val="00080A08"/>
    <w:rsid w:val="00080A41"/>
    <w:rsid w:val="00081B54"/>
    <w:rsid w:val="00081FC9"/>
    <w:rsid w:val="0008272C"/>
    <w:rsid w:val="00083952"/>
    <w:rsid w:val="00084C36"/>
    <w:rsid w:val="000850BE"/>
    <w:rsid w:val="000852C4"/>
    <w:rsid w:val="00085550"/>
    <w:rsid w:val="00086417"/>
    <w:rsid w:val="000866F7"/>
    <w:rsid w:val="00086D4B"/>
    <w:rsid w:val="00087332"/>
    <w:rsid w:val="0008754E"/>
    <w:rsid w:val="000876CD"/>
    <w:rsid w:val="00087CAA"/>
    <w:rsid w:val="000907BA"/>
    <w:rsid w:val="00092020"/>
    <w:rsid w:val="000922CC"/>
    <w:rsid w:val="00092348"/>
    <w:rsid w:val="00092DBE"/>
    <w:rsid w:val="00093304"/>
    <w:rsid w:val="00093701"/>
    <w:rsid w:val="00093CE8"/>
    <w:rsid w:val="00094045"/>
    <w:rsid w:val="000944A2"/>
    <w:rsid w:val="000947BE"/>
    <w:rsid w:val="00094B61"/>
    <w:rsid w:val="00094BA1"/>
    <w:rsid w:val="00094EA9"/>
    <w:rsid w:val="0009540B"/>
    <w:rsid w:val="00096EA5"/>
    <w:rsid w:val="00096EFA"/>
    <w:rsid w:val="00097208"/>
    <w:rsid w:val="0009773A"/>
    <w:rsid w:val="00097B59"/>
    <w:rsid w:val="000A04D5"/>
    <w:rsid w:val="000A04EC"/>
    <w:rsid w:val="000A0ABE"/>
    <w:rsid w:val="000A0D81"/>
    <w:rsid w:val="000A0FC9"/>
    <w:rsid w:val="000A19FB"/>
    <w:rsid w:val="000A1A9A"/>
    <w:rsid w:val="000A21D7"/>
    <w:rsid w:val="000A26AB"/>
    <w:rsid w:val="000A2805"/>
    <w:rsid w:val="000A287F"/>
    <w:rsid w:val="000A28A4"/>
    <w:rsid w:val="000A2DED"/>
    <w:rsid w:val="000A2E23"/>
    <w:rsid w:val="000A3203"/>
    <w:rsid w:val="000A327D"/>
    <w:rsid w:val="000A346E"/>
    <w:rsid w:val="000A3557"/>
    <w:rsid w:val="000A3666"/>
    <w:rsid w:val="000A3D63"/>
    <w:rsid w:val="000A40B8"/>
    <w:rsid w:val="000A4AFC"/>
    <w:rsid w:val="000A5647"/>
    <w:rsid w:val="000A5786"/>
    <w:rsid w:val="000A5984"/>
    <w:rsid w:val="000A5ED6"/>
    <w:rsid w:val="000A5F2C"/>
    <w:rsid w:val="000A5F91"/>
    <w:rsid w:val="000A60C0"/>
    <w:rsid w:val="000A6C81"/>
    <w:rsid w:val="000A6F23"/>
    <w:rsid w:val="000A793E"/>
    <w:rsid w:val="000A7E10"/>
    <w:rsid w:val="000B0BEC"/>
    <w:rsid w:val="000B0D03"/>
    <w:rsid w:val="000B13EE"/>
    <w:rsid w:val="000B14DB"/>
    <w:rsid w:val="000B232C"/>
    <w:rsid w:val="000B26F3"/>
    <w:rsid w:val="000B31E1"/>
    <w:rsid w:val="000B36B8"/>
    <w:rsid w:val="000B38A1"/>
    <w:rsid w:val="000B3982"/>
    <w:rsid w:val="000B3BCB"/>
    <w:rsid w:val="000B3CA2"/>
    <w:rsid w:val="000B40DF"/>
    <w:rsid w:val="000B49EE"/>
    <w:rsid w:val="000B4DD8"/>
    <w:rsid w:val="000B529C"/>
    <w:rsid w:val="000B5443"/>
    <w:rsid w:val="000B576C"/>
    <w:rsid w:val="000B5927"/>
    <w:rsid w:val="000B5D73"/>
    <w:rsid w:val="000B60DD"/>
    <w:rsid w:val="000B71B3"/>
    <w:rsid w:val="000B7C02"/>
    <w:rsid w:val="000B7E08"/>
    <w:rsid w:val="000B7F39"/>
    <w:rsid w:val="000B7FBF"/>
    <w:rsid w:val="000C0A49"/>
    <w:rsid w:val="000C0AAB"/>
    <w:rsid w:val="000C0F03"/>
    <w:rsid w:val="000C1942"/>
    <w:rsid w:val="000C1BC0"/>
    <w:rsid w:val="000C1C65"/>
    <w:rsid w:val="000C1E2F"/>
    <w:rsid w:val="000C203E"/>
    <w:rsid w:val="000C4028"/>
    <w:rsid w:val="000C4073"/>
    <w:rsid w:val="000C4228"/>
    <w:rsid w:val="000C4C7E"/>
    <w:rsid w:val="000C4E60"/>
    <w:rsid w:val="000C5188"/>
    <w:rsid w:val="000C5368"/>
    <w:rsid w:val="000C5F9B"/>
    <w:rsid w:val="000C616E"/>
    <w:rsid w:val="000C62FC"/>
    <w:rsid w:val="000C6485"/>
    <w:rsid w:val="000C64EC"/>
    <w:rsid w:val="000C65F2"/>
    <w:rsid w:val="000C6799"/>
    <w:rsid w:val="000C683D"/>
    <w:rsid w:val="000C6A17"/>
    <w:rsid w:val="000C6EBF"/>
    <w:rsid w:val="000C748F"/>
    <w:rsid w:val="000C7A9E"/>
    <w:rsid w:val="000C7ED9"/>
    <w:rsid w:val="000D0102"/>
    <w:rsid w:val="000D0162"/>
    <w:rsid w:val="000D0598"/>
    <w:rsid w:val="000D09D4"/>
    <w:rsid w:val="000D0DDF"/>
    <w:rsid w:val="000D1798"/>
    <w:rsid w:val="000D2189"/>
    <w:rsid w:val="000D374B"/>
    <w:rsid w:val="000D40A3"/>
    <w:rsid w:val="000D4DC5"/>
    <w:rsid w:val="000D5321"/>
    <w:rsid w:val="000D5471"/>
    <w:rsid w:val="000D5B03"/>
    <w:rsid w:val="000D5F65"/>
    <w:rsid w:val="000D6435"/>
    <w:rsid w:val="000D70BA"/>
    <w:rsid w:val="000D78A9"/>
    <w:rsid w:val="000E02A9"/>
    <w:rsid w:val="000E0962"/>
    <w:rsid w:val="000E0990"/>
    <w:rsid w:val="000E0EB0"/>
    <w:rsid w:val="000E16AD"/>
    <w:rsid w:val="000E1D8A"/>
    <w:rsid w:val="000E2001"/>
    <w:rsid w:val="000E2151"/>
    <w:rsid w:val="000E4022"/>
    <w:rsid w:val="000E4D0F"/>
    <w:rsid w:val="000E50C1"/>
    <w:rsid w:val="000E561B"/>
    <w:rsid w:val="000E5675"/>
    <w:rsid w:val="000E5778"/>
    <w:rsid w:val="000E59D1"/>
    <w:rsid w:val="000E5D96"/>
    <w:rsid w:val="000E5E14"/>
    <w:rsid w:val="000E6894"/>
    <w:rsid w:val="000E76EE"/>
    <w:rsid w:val="000F023C"/>
    <w:rsid w:val="000F04DC"/>
    <w:rsid w:val="000F0659"/>
    <w:rsid w:val="000F069A"/>
    <w:rsid w:val="000F0A2A"/>
    <w:rsid w:val="000F0D7D"/>
    <w:rsid w:val="000F1783"/>
    <w:rsid w:val="000F2BD4"/>
    <w:rsid w:val="000F2F8C"/>
    <w:rsid w:val="000F325D"/>
    <w:rsid w:val="000F3D4D"/>
    <w:rsid w:val="000F545E"/>
    <w:rsid w:val="000F58F0"/>
    <w:rsid w:val="000F5D3C"/>
    <w:rsid w:val="000F7108"/>
    <w:rsid w:val="0010006D"/>
    <w:rsid w:val="001007D1"/>
    <w:rsid w:val="0010184A"/>
    <w:rsid w:val="00101C41"/>
    <w:rsid w:val="001020BD"/>
    <w:rsid w:val="001026DF"/>
    <w:rsid w:val="00102DC2"/>
    <w:rsid w:val="0010333C"/>
    <w:rsid w:val="00103511"/>
    <w:rsid w:val="001037B0"/>
    <w:rsid w:val="00103E1D"/>
    <w:rsid w:val="001040C6"/>
    <w:rsid w:val="001041D5"/>
    <w:rsid w:val="00104654"/>
    <w:rsid w:val="00104D50"/>
    <w:rsid w:val="00104E86"/>
    <w:rsid w:val="00105487"/>
    <w:rsid w:val="00105E02"/>
    <w:rsid w:val="00106665"/>
    <w:rsid w:val="00106876"/>
    <w:rsid w:val="0010770B"/>
    <w:rsid w:val="00110032"/>
    <w:rsid w:val="00110158"/>
    <w:rsid w:val="001107D8"/>
    <w:rsid w:val="00110C3C"/>
    <w:rsid w:val="00110CC3"/>
    <w:rsid w:val="00110D63"/>
    <w:rsid w:val="00110DEE"/>
    <w:rsid w:val="001112DC"/>
    <w:rsid w:val="0011133D"/>
    <w:rsid w:val="00111951"/>
    <w:rsid w:val="00112E6E"/>
    <w:rsid w:val="00112F4E"/>
    <w:rsid w:val="0011381A"/>
    <w:rsid w:val="00113D9E"/>
    <w:rsid w:val="00114084"/>
    <w:rsid w:val="001143DE"/>
    <w:rsid w:val="00114C6C"/>
    <w:rsid w:val="001152C4"/>
    <w:rsid w:val="00115C01"/>
    <w:rsid w:val="00115C5A"/>
    <w:rsid w:val="0011612A"/>
    <w:rsid w:val="0011614B"/>
    <w:rsid w:val="00116ED1"/>
    <w:rsid w:val="00116EE6"/>
    <w:rsid w:val="00116F6D"/>
    <w:rsid w:val="0011775E"/>
    <w:rsid w:val="00117AB7"/>
    <w:rsid w:val="00117B49"/>
    <w:rsid w:val="00117DAE"/>
    <w:rsid w:val="0012083A"/>
    <w:rsid w:val="00120C93"/>
    <w:rsid w:val="00120CA1"/>
    <w:rsid w:val="00121798"/>
    <w:rsid w:val="00121A87"/>
    <w:rsid w:val="001223AA"/>
    <w:rsid w:val="001232D1"/>
    <w:rsid w:val="00124831"/>
    <w:rsid w:val="00124D5C"/>
    <w:rsid w:val="00124F97"/>
    <w:rsid w:val="001258FA"/>
    <w:rsid w:val="00125ED4"/>
    <w:rsid w:val="00126291"/>
    <w:rsid w:val="001262DD"/>
    <w:rsid w:val="00126310"/>
    <w:rsid w:val="001267C5"/>
    <w:rsid w:val="00126F4A"/>
    <w:rsid w:val="001277CF"/>
    <w:rsid w:val="0012782F"/>
    <w:rsid w:val="00127910"/>
    <w:rsid w:val="001303DF"/>
    <w:rsid w:val="00130E56"/>
    <w:rsid w:val="00131742"/>
    <w:rsid w:val="0013184C"/>
    <w:rsid w:val="00132629"/>
    <w:rsid w:val="00133027"/>
    <w:rsid w:val="001341C3"/>
    <w:rsid w:val="001341DB"/>
    <w:rsid w:val="00134CCA"/>
    <w:rsid w:val="00135348"/>
    <w:rsid w:val="00135BEE"/>
    <w:rsid w:val="001366FD"/>
    <w:rsid w:val="001370F8"/>
    <w:rsid w:val="00137D54"/>
    <w:rsid w:val="00137DBA"/>
    <w:rsid w:val="00140744"/>
    <w:rsid w:val="00140C2B"/>
    <w:rsid w:val="00141242"/>
    <w:rsid w:val="00141B2B"/>
    <w:rsid w:val="00141B3F"/>
    <w:rsid w:val="001421A1"/>
    <w:rsid w:val="00142E59"/>
    <w:rsid w:val="00142F3A"/>
    <w:rsid w:val="00143278"/>
    <w:rsid w:val="00143713"/>
    <w:rsid w:val="00143941"/>
    <w:rsid w:val="00143AAE"/>
    <w:rsid w:val="00143C34"/>
    <w:rsid w:val="001441D6"/>
    <w:rsid w:val="00144542"/>
    <w:rsid w:val="00144939"/>
    <w:rsid w:val="00144BAD"/>
    <w:rsid w:val="00144F16"/>
    <w:rsid w:val="001457B5"/>
    <w:rsid w:val="00146323"/>
    <w:rsid w:val="001468F8"/>
    <w:rsid w:val="00146970"/>
    <w:rsid w:val="00146B02"/>
    <w:rsid w:val="00147265"/>
    <w:rsid w:val="00147B88"/>
    <w:rsid w:val="001503FF"/>
    <w:rsid w:val="001510AD"/>
    <w:rsid w:val="001512C3"/>
    <w:rsid w:val="001517BA"/>
    <w:rsid w:val="001519BB"/>
    <w:rsid w:val="0015218F"/>
    <w:rsid w:val="001521DA"/>
    <w:rsid w:val="00152464"/>
    <w:rsid w:val="00152AFD"/>
    <w:rsid w:val="00152D84"/>
    <w:rsid w:val="001538A3"/>
    <w:rsid w:val="001538F7"/>
    <w:rsid w:val="00153AC7"/>
    <w:rsid w:val="00153D89"/>
    <w:rsid w:val="00153E47"/>
    <w:rsid w:val="00154323"/>
    <w:rsid w:val="00155185"/>
    <w:rsid w:val="00156304"/>
    <w:rsid w:val="0015657E"/>
    <w:rsid w:val="001566E8"/>
    <w:rsid w:val="00156BB7"/>
    <w:rsid w:val="00156E52"/>
    <w:rsid w:val="00157150"/>
    <w:rsid w:val="00160367"/>
    <w:rsid w:val="001605E8"/>
    <w:rsid w:val="00160799"/>
    <w:rsid w:val="00160C38"/>
    <w:rsid w:val="00161884"/>
    <w:rsid w:val="00161DD2"/>
    <w:rsid w:val="00162129"/>
    <w:rsid w:val="00162896"/>
    <w:rsid w:val="00162AAF"/>
    <w:rsid w:val="001631DA"/>
    <w:rsid w:val="00163F76"/>
    <w:rsid w:val="0016428C"/>
    <w:rsid w:val="00164990"/>
    <w:rsid w:val="001657B7"/>
    <w:rsid w:val="00165F38"/>
    <w:rsid w:val="00166176"/>
    <w:rsid w:val="001662B3"/>
    <w:rsid w:val="0016711E"/>
    <w:rsid w:val="00167575"/>
    <w:rsid w:val="00167731"/>
    <w:rsid w:val="00167DD9"/>
    <w:rsid w:val="001701A3"/>
    <w:rsid w:val="001702B5"/>
    <w:rsid w:val="0017035B"/>
    <w:rsid w:val="001713F4"/>
    <w:rsid w:val="0017155E"/>
    <w:rsid w:val="001715CF"/>
    <w:rsid w:val="00171A6A"/>
    <w:rsid w:val="00171AAB"/>
    <w:rsid w:val="00172243"/>
    <w:rsid w:val="001729DF"/>
    <w:rsid w:val="00172CBA"/>
    <w:rsid w:val="00174A8C"/>
    <w:rsid w:val="00174D7C"/>
    <w:rsid w:val="00176448"/>
    <w:rsid w:val="001764A8"/>
    <w:rsid w:val="00176505"/>
    <w:rsid w:val="00176B51"/>
    <w:rsid w:val="001777DE"/>
    <w:rsid w:val="00177CB6"/>
    <w:rsid w:val="001803B3"/>
    <w:rsid w:val="00181372"/>
    <w:rsid w:val="0018196A"/>
    <w:rsid w:val="00183AAC"/>
    <w:rsid w:val="00183DB7"/>
    <w:rsid w:val="00183FBF"/>
    <w:rsid w:val="001846E4"/>
    <w:rsid w:val="001846EB"/>
    <w:rsid w:val="00184ABC"/>
    <w:rsid w:val="00184DD0"/>
    <w:rsid w:val="001857EE"/>
    <w:rsid w:val="00186266"/>
    <w:rsid w:val="0018639B"/>
    <w:rsid w:val="00186791"/>
    <w:rsid w:val="0018727F"/>
    <w:rsid w:val="00187D62"/>
    <w:rsid w:val="00190456"/>
    <w:rsid w:val="00191029"/>
    <w:rsid w:val="00191245"/>
    <w:rsid w:val="0019129C"/>
    <w:rsid w:val="001912AA"/>
    <w:rsid w:val="001912D6"/>
    <w:rsid w:val="001925D5"/>
    <w:rsid w:val="0019269C"/>
    <w:rsid w:val="00192D2D"/>
    <w:rsid w:val="00192F28"/>
    <w:rsid w:val="00193654"/>
    <w:rsid w:val="00193B99"/>
    <w:rsid w:val="00193EF4"/>
    <w:rsid w:val="0019474A"/>
    <w:rsid w:val="0019497F"/>
    <w:rsid w:val="00194E0F"/>
    <w:rsid w:val="0019509A"/>
    <w:rsid w:val="00195595"/>
    <w:rsid w:val="00195873"/>
    <w:rsid w:val="00195E54"/>
    <w:rsid w:val="00196C09"/>
    <w:rsid w:val="00196ED9"/>
    <w:rsid w:val="00197A20"/>
    <w:rsid w:val="001A026A"/>
    <w:rsid w:val="001A0954"/>
    <w:rsid w:val="001A10A6"/>
    <w:rsid w:val="001A1B48"/>
    <w:rsid w:val="001A1C1E"/>
    <w:rsid w:val="001A1E04"/>
    <w:rsid w:val="001A20A3"/>
    <w:rsid w:val="001A21B2"/>
    <w:rsid w:val="001A263B"/>
    <w:rsid w:val="001A2E25"/>
    <w:rsid w:val="001A306B"/>
    <w:rsid w:val="001A30B2"/>
    <w:rsid w:val="001A3702"/>
    <w:rsid w:val="001A3AB1"/>
    <w:rsid w:val="001A3AFC"/>
    <w:rsid w:val="001A3D42"/>
    <w:rsid w:val="001A4832"/>
    <w:rsid w:val="001A49DC"/>
    <w:rsid w:val="001A4CA4"/>
    <w:rsid w:val="001A4FAA"/>
    <w:rsid w:val="001A55A4"/>
    <w:rsid w:val="001A5741"/>
    <w:rsid w:val="001A57F8"/>
    <w:rsid w:val="001A668F"/>
    <w:rsid w:val="001A673F"/>
    <w:rsid w:val="001A6E42"/>
    <w:rsid w:val="001A7236"/>
    <w:rsid w:val="001A7838"/>
    <w:rsid w:val="001A7F1B"/>
    <w:rsid w:val="001B0895"/>
    <w:rsid w:val="001B0D74"/>
    <w:rsid w:val="001B1151"/>
    <w:rsid w:val="001B1318"/>
    <w:rsid w:val="001B22DA"/>
    <w:rsid w:val="001B2A56"/>
    <w:rsid w:val="001B2AC4"/>
    <w:rsid w:val="001B383B"/>
    <w:rsid w:val="001B4755"/>
    <w:rsid w:val="001B4EF2"/>
    <w:rsid w:val="001B51A9"/>
    <w:rsid w:val="001B5424"/>
    <w:rsid w:val="001B5A31"/>
    <w:rsid w:val="001B672E"/>
    <w:rsid w:val="001B70D8"/>
    <w:rsid w:val="001B78FD"/>
    <w:rsid w:val="001B7EA1"/>
    <w:rsid w:val="001C0118"/>
    <w:rsid w:val="001C039C"/>
    <w:rsid w:val="001C08D5"/>
    <w:rsid w:val="001C0DE5"/>
    <w:rsid w:val="001C195E"/>
    <w:rsid w:val="001C20B3"/>
    <w:rsid w:val="001C296D"/>
    <w:rsid w:val="001C34DB"/>
    <w:rsid w:val="001C37B6"/>
    <w:rsid w:val="001C3AE1"/>
    <w:rsid w:val="001C5E8B"/>
    <w:rsid w:val="001C691F"/>
    <w:rsid w:val="001C714A"/>
    <w:rsid w:val="001C796F"/>
    <w:rsid w:val="001C7FC5"/>
    <w:rsid w:val="001D043D"/>
    <w:rsid w:val="001D0825"/>
    <w:rsid w:val="001D0847"/>
    <w:rsid w:val="001D0ABA"/>
    <w:rsid w:val="001D1410"/>
    <w:rsid w:val="001D16B0"/>
    <w:rsid w:val="001D244B"/>
    <w:rsid w:val="001D24D0"/>
    <w:rsid w:val="001D254C"/>
    <w:rsid w:val="001D287D"/>
    <w:rsid w:val="001D312D"/>
    <w:rsid w:val="001D3406"/>
    <w:rsid w:val="001D4767"/>
    <w:rsid w:val="001D534C"/>
    <w:rsid w:val="001D6C47"/>
    <w:rsid w:val="001D75C0"/>
    <w:rsid w:val="001D79D1"/>
    <w:rsid w:val="001D7B91"/>
    <w:rsid w:val="001E0405"/>
    <w:rsid w:val="001E0E52"/>
    <w:rsid w:val="001E1347"/>
    <w:rsid w:val="001E1A25"/>
    <w:rsid w:val="001E1A88"/>
    <w:rsid w:val="001E1BDA"/>
    <w:rsid w:val="001E1F9E"/>
    <w:rsid w:val="001E2130"/>
    <w:rsid w:val="001E28EF"/>
    <w:rsid w:val="001E58CE"/>
    <w:rsid w:val="001E5B18"/>
    <w:rsid w:val="001E5D3A"/>
    <w:rsid w:val="001E684B"/>
    <w:rsid w:val="001E753A"/>
    <w:rsid w:val="001E75AD"/>
    <w:rsid w:val="001E7ADF"/>
    <w:rsid w:val="001F0118"/>
    <w:rsid w:val="001F0208"/>
    <w:rsid w:val="001F041A"/>
    <w:rsid w:val="001F05C2"/>
    <w:rsid w:val="001F07A1"/>
    <w:rsid w:val="001F07E1"/>
    <w:rsid w:val="001F15A9"/>
    <w:rsid w:val="001F3E9E"/>
    <w:rsid w:val="001F407F"/>
    <w:rsid w:val="001F43DF"/>
    <w:rsid w:val="001F4539"/>
    <w:rsid w:val="001F4655"/>
    <w:rsid w:val="001F522F"/>
    <w:rsid w:val="001F57DF"/>
    <w:rsid w:val="001F60CF"/>
    <w:rsid w:val="001F6267"/>
    <w:rsid w:val="001F664E"/>
    <w:rsid w:val="001F6CD4"/>
    <w:rsid w:val="001F780A"/>
    <w:rsid w:val="001F7A2A"/>
    <w:rsid w:val="001F7F0F"/>
    <w:rsid w:val="00200855"/>
    <w:rsid w:val="00200D77"/>
    <w:rsid w:val="00200FD1"/>
    <w:rsid w:val="002013DA"/>
    <w:rsid w:val="0020174E"/>
    <w:rsid w:val="002019B8"/>
    <w:rsid w:val="00201FCA"/>
    <w:rsid w:val="002021CA"/>
    <w:rsid w:val="00202361"/>
    <w:rsid w:val="0020265F"/>
    <w:rsid w:val="00202A4A"/>
    <w:rsid w:val="00202C96"/>
    <w:rsid w:val="00202E5D"/>
    <w:rsid w:val="00203205"/>
    <w:rsid w:val="00203B5E"/>
    <w:rsid w:val="00203EB9"/>
    <w:rsid w:val="002040F9"/>
    <w:rsid w:val="0020430F"/>
    <w:rsid w:val="00204389"/>
    <w:rsid w:val="00204687"/>
    <w:rsid w:val="00205049"/>
    <w:rsid w:val="00205A8A"/>
    <w:rsid w:val="00206076"/>
    <w:rsid w:val="00206F80"/>
    <w:rsid w:val="00207D17"/>
    <w:rsid w:val="002100FA"/>
    <w:rsid w:val="002105F4"/>
    <w:rsid w:val="00210C2F"/>
    <w:rsid w:val="00211B9C"/>
    <w:rsid w:val="00211D8D"/>
    <w:rsid w:val="002126A8"/>
    <w:rsid w:val="00212D38"/>
    <w:rsid w:val="0021353E"/>
    <w:rsid w:val="002136B3"/>
    <w:rsid w:val="002143E5"/>
    <w:rsid w:val="00214E04"/>
    <w:rsid w:val="00215123"/>
    <w:rsid w:val="0021539E"/>
    <w:rsid w:val="002159F4"/>
    <w:rsid w:val="00215FD4"/>
    <w:rsid w:val="00216081"/>
    <w:rsid w:val="002160A4"/>
    <w:rsid w:val="00216765"/>
    <w:rsid w:val="00216F94"/>
    <w:rsid w:val="002170BF"/>
    <w:rsid w:val="00220301"/>
    <w:rsid w:val="002207BA"/>
    <w:rsid w:val="00221E4A"/>
    <w:rsid w:val="00221F67"/>
    <w:rsid w:val="00221FEC"/>
    <w:rsid w:val="00222339"/>
    <w:rsid w:val="0022269D"/>
    <w:rsid w:val="00222DB5"/>
    <w:rsid w:val="002237BE"/>
    <w:rsid w:val="0022386F"/>
    <w:rsid w:val="0022410B"/>
    <w:rsid w:val="0022488B"/>
    <w:rsid w:val="002255C8"/>
    <w:rsid w:val="00225782"/>
    <w:rsid w:val="00225A44"/>
    <w:rsid w:val="00225C6D"/>
    <w:rsid w:val="002260FB"/>
    <w:rsid w:val="0022623F"/>
    <w:rsid w:val="0022747C"/>
    <w:rsid w:val="0022792F"/>
    <w:rsid w:val="00227E4F"/>
    <w:rsid w:val="00230BEC"/>
    <w:rsid w:val="00232147"/>
    <w:rsid w:val="00232C92"/>
    <w:rsid w:val="00233369"/>
    <w:rsid w:val="002339B4"/>
    <w:rsid w:val="00234347"/>
    <w:rsid w:val="00234623"/>
    <w:rsid w:val="00234775"/>
    <w:rsid w:val="00235554"/>
    <w:rsid w:val="002355DF"/>
    <w:rsid w:val="002368BF"/>
    <w:rsid w:val="00236BE2"/>
    <w:rsid w:val="00236E92"/>
    <w:rsid w:val="00237566"/>
    <w:rsid w:val="00237750"/>
    <w:rsid w:val="002404A6"/>
    <w:rsid w:val="00240F0C"/>
    <w:rsid w:val="002410C2"/>
    <w:rsid w:val="00241B01"/>
    <w:rsid w:val="0024203D"/>
    <w:rsid w:val="00242677"/>
    <w:rsid w:val="0024269B"/>
    <w:rsid w:val="002429CA"/>
    <w:rsid w:val="00243234"/>
    <w:rsid w:val="0024337A"/>
    <w:rsid w:val="0024421A"/>
    <w:rsid w:val="00244687"/>
    <w:rsid w:val="0024530A"/>
    <w:rsid w:val="002453F6"/>
    <w:rsid w:val="0024592D"/>
    <w:rsid w:val="00245D01"/>
    <w:rsid w:val="002462DB"/>
    <w:rsid w:val="0024677F"/>
    <w:rsid w:val="002506B2"/>
    <w:rsid w:val="00250EFD"/>
    <w:rsid w:val="0025145F"/>
    <w:rsid w:val="002514B3"/>
    <w:rsid w:val="00251761"/>
    <w:rsid w:val="002517E8"/>
    <w:rsid w:val="00251856"/>
    <w:rsid w:val="00252093"/>
    <w:rsid w:val="00252B07"/>
    <w:rsid w:val="00252CDD"/>
    <w:rsid w:val="00252D89"/>
    <w:rsid w:val="00252F83"/>
    <w:rsid w:val="00254641"/>
    <w:rsid w:val="00254A9A"/>
    <w:rsid w:val="00254C7A"/>
    <w:rsid w:val="0025584A"/>
    <w:rsid w:val="002562B2"/>
    <w:rsid w:val="00256411"/>
    <w:rsid w:val="00256621"/>
    <w:rsid w:val="00256DAB"/>
    <w:rsid w:val="00257757"/>
    <w:rsid w:val="002608BE"/>
    <w:rsid w:val="00260F1C"/>
    <w:rsid w:val="00260F1E"/>
    <w:rsid w:val="00261198"/>
    <w:rsid w:val="002615C1"/>
    <w:rsid w:val="0026315D"/>
    <w:rsid w:val="002634B6"/>
    <w:rsid w:val="00263778"/>
    <w:rsid w:val="00263A28"/>
    <w:rsid w:val="0026579E"/>
    <w:rsid w:val="00265BA4"/>
    <w:rsid w:val="00266119"/>
    <w:rsid w:val="0026679B"/>
    <w:rsid w:val="00266B7F"/>
    <w:rsid w:val="00267B2B"/>
    <w:rsid w:val="00267BC1"/>
    <w:rsid w:val="0027067D"/>
    <w:rsid w:val="00270BBE"/>
    <w:rsid w:val="002711D6"/>
    <w:rsid w:val="002716D5"/>
    <w:rsid w:val="00272EA1"/>
    <w:rsid w:val="00273283"/>
    <w:rsid w:val="002733F8"/>
    <w:rsid w:val="002734A2"/>
    <w:rsid w:val="002734EE"/>
    <w:rsid w:val="0027352B"/>
    <w:rsid w:val="002735F7"/>
    <w:rsid w:val="00273D22"/>
    <w:rsid w:val="002749C5"/>
    <w:rsid w:val="002749D2"/>
    <w:rsid w:val="00274C4D"/>
    <w:rsid w:val="00275D4C"/>
    <w:rsid w:val="00276192"/>
    <w:rsid w:val="0027638F"/>
    <w:rsid w:val="002763A1"/>
    <w:rsid w:val="0027641A"/>
    <w:rsid w:val="0027653B"/>
    <w:rsid w:val="002769DB"/>
    <w:rsid w:val="002777F1"/>
    <w:rsid w:val="00280024"/>
    <w:rsid w:val="00280913"/>
    <w:rsid w:val="00280A5A"/>
    <w:rsid w:val="00280B4B"/>
    <w:rsid w:val="00280B8B"/>
    <w:rsid w:val="002816AF"/>
    <w:rsid w:val="0028255D"/>
    <w:rsid w:val="00282824"/>
    <w:rsid w:val="00282AB2"/>
    <w:rsid w:val="00282AB9"/>
    <w:rsid w:val="00282CAD"/>
    <w:rsid w:val="0028324D"/>
    <w:rsid w:val="00283413"/>
    <w:rsid w:val="00283526"/>
    <w:rsid w:val="00283948"/>
    <w:rsid w:val="00283C89"/>
    <w:rsid w:val="00283F96"/>
    <w:rsid w:val="0028432C"/>
    <w:rsid w:val="00284E7D"/>
    <w:rsid w:val="00284F5A"/>
    <w:rsid w:val="0028593C"/>
    <w:rsid w:val="0028627F"/>
    <w:rsid w:val="0028636A"/>
    <w:rsid w:val="00286CE6"/>
    <w:rsid w:val="0028701B"/>
    <w:rsid w:val="002874F0"/>
    <w:rsid w:val="002878B4"/>
    <w:rsid w:val="0029003B"/>
    <w:rsid w:val="00291A22"/>
    <w:rsid w:val="002928C2"/>
    <w:rsid w:val="002929D0"/>
    <w:rsid w:val="00292D49"/>
    <w:rsid w:val="00294926"/>
    <w:rsid w:val="002956F2"/>
    <w:rsid w:val="00295BE0"/>
    <w:rsid w:val="00296DBA"/>
    <w:rsid w:val="00297236"/>
    <w:rsid w:val="002976FF"/>
    <w:rsid w:val="00297D81"/>
    <w:rsid w:val="002A0C4A"/>
    <w:rsid w:val="002A1508"/>
    <w:rsid w:val="002A228F"/>
    <w:rsid w:val="002A2A14"/>
    <w:rsid w:val="002A325C"/>
    <w:rsid w:val="002A441D"/>
    <w:rsid w:val="002A5ED6"/>
    <w:rsid w:val="002A66E1"/>
    <w:rsid w:val="002A732E"/>
    <w:rsid w:val="002A7A13"/>
    <w:rsid w:val="002B0251"/>
    <w:rsid w:val="002B0396"/>
    <w:rsid w:val="002B0835"/>
    <w:rsid w:val="002B0D69"/>
    <w:rsid w:val="002B0FAC"/>
    <w:rsid w:val="002B1564"/>
    <w:rsid w:val="002B171E"/>
    <w:rsid w:val="002B17E6"/>
    <w:rsid w:val="002B1A40"/>
    <w:rsid w:val="002B2194"/>
    <w:rsid w:val="002B24FE"/>
    <w:rsid w:val="002B27AB"/>
    <w:rsid w:val="002B285F"/>
    <w:rsid w:val="002B29B3"/>
    <w:rsid w:val="002B2C27"/>
    <w:rsid w:val="002B2D6A"/>
    <w:rsid w:val="002B2FED"/>
    <w:rsid w:val="002B3301"/>
    <w:rsid w:val="002B3616"/>
    <w:rsid w:val="002B3D26"/>
    <w:rsid w:val="002B3ED2"/>
    <w:rsid w:val="002B457B"/>
    <w:rsid w:val="002B4D26"/>
    <w:rsid w:val="002B4F0B"/>
    <w:rsid w:val="002B52E3"/>
    <w:rsid w:val="002B5AC0"/>
    <w:rsid w:val="002B608D"/>
    <w:rsid w:val="002B60F5"/>
    <w:rsid w:val="002B6E97"/>
    <w:rsid w:val="002C042D"/>
    <w:rsid w:val="002C0696"/>
    <w:rsid w:val="002C0920"/>
    <w:rsid w:val="002C09D2"/>
    <w:rsid w:val="002C2666"/>
    <w:rsid w:val="002C2CF4"/>
    <w:rsid w:val="002C3791"/>
    <w:rsid w:val="002C37CA"/>
    <w:rsid w:val="002C37FE"/>
    <w:rsid w:val="002C38EE"/>
    <w:rsid w:val="002C45F4"/>
    <w:rsid w:val="002C4869"/>
    <w:rsid w:val="002C4A5F"/>
    <w:rsid w:val="002C4D65"/>
    <w:rsid w:val="002C5177"/>
    <w:rsid w:val="002C6358"/>
    <w:rsid w:val="002C700F"/>
    <w:rsid w:val="002D027F"/>
    <w:rsid w:val="002D038A"/>
    <w:rsid w:val="002D05F5"/>
    <w:rsid w:val="002D0B15"/>
    <w:rsid w:val="002D1625"/>
    <w:rsid w:val="002D182F"/>
    <w:rsid w:val="002D24B4"/>
    <w:rsid w:val="002D2635"/>
    <w:rsid w:val="002D2825"/>
    <w:rsid w:val="002D3477"/>
    <w:rsid w:val="002D3843"/>
    <w:rsid w:val="002D3EE8"/>
    <w:rsid w:val="002D4201"/>
    <w:rsid w:val="002D443A"/>
    <w:rsid w:val="002D47E4"/>
    <w:rsid w:val="002D4A8D"/>
    <w:rsid w:val="002D5BBE"/>
    <w:rsid w:val="002D620D"/>
    <w:rsid w:val="002D6310"/>
    <w:rsid w:val="002D66A4"/>
    <w:rsid w:val="002D68AF"/>
    <w:rsid w:val="002D6970"/>
    <w:rsid w:val="002D7183"/>
    <w:rsid w:val="002D73C1"/>
    <w:rsid w:val="002D75E4"/>
    <w:rsid w:val="002D7CD7"/>
    <w:rsid w:val="002D7CDE"/>
    <w:rsid w:val="002E02D2"/>
    <w:rsid w:val="002E06D3"/>
    <w:rsid w:val="002E1C65"/>
    <w:rsid w:val="002E2D84"/>
    <w:rsid w:val="002E3CBA"/>
    <w:rsid w:val="002E44FB"/>
    <w:rsid w:val="002E466E"/>
    <w:rsid w:val="002E4DAA"/>
    <w:rsid w:val="002E4DDE"/>
    <w:rsid w:val="002E5AF6"/>
    <w:rsid w:val="002E5B89"/>
    <w:rsid w:val="002E5BD3"/>
    <w:rsid w:val="002E5FBE"/>
    <w:rsid w:val="002E6554"/>
    <w:rsid w:val="002E6C3A"/>
    <w:rsid w:val="002E72DA"/>
    <w:rsid w:val="002E7564"/>
    <w:rsid w:val="002E77A6"/>
    <w:rsid w:val="002F0C86"/>
    <w:rsid w:val="002F0DA6"/>
    <w:rsid w:val="002F0E58"/>
    <w:rsid w:val="002F1B9A"/>
    <w:rsid w:val="002F1C1A"/>
    <w:rsid w:val="002F2413"/>
    <w:rsid w:val="002F26CC"/>
    <w:rsid w:val="002F32F4"/>
    <w:rsid w:val="002F3AAD"/>
    <w:rsid w:val="002F3E3B"/>
    <w:rsid w:val="002F4C09"/>
    <w:rsid w:val="002F4F79"/>
    <w:rsid w:val="002F6B1B"/>
    <w:rsid w:val="002F7146"/>
    <w:rsid w:val="002F7679"/>
    <w:rsid w:val="002F76CD"/>
    <w:rsid w:val="002F7BEC"/>
    <w:rsid w:val="002F7EC3"/>
    <w:rsid w:val="00300050"/>
    <w:rsid w:val="003007C9"/>
    <w:rsid w:val="00300D0B"/>
    <w:rsid w:val="0030146D"/>
    <w:rsid w:val="003016BD"/>
    <w:rsid w:val="003018A7"/>
    <w:rsid w:val="003018C7"/>
    <w:rsid w:val="003019B3"/>
    <w:rsid w:val="00302C73"/>
    <w:rsid w:val="00302F3A"/>
    <w:rsid w:val="0030404B"/>
    <w:rsid w:val="003040DC"/>
    <w:rsid w:val="00304824"/>
    <w:rsid w:val="00304883"/>
    <w:rsid w:val="0030647F"/>
    <w:rsid w:val="00306B6D"/>
    <w:rsid w:val="00306BC9"/>
    <w:rsid w:val="00306D17"/>
    <w:rsid w:val="00307831"/>
    <w:rsid w:val="0030785A"/>
    <w:rsid w:val="00307B54"/>
    <w:rsid w:val="00307E08"/>
    <w:rsid w:val="00310D23"/>
    <w:rsid w:val="003112AD"/>
    <w:rsid w:val="003115EE"/>
    <w:rsid w:val="00311C33"/>
    <w:rsid w:val="00311D46"/>
    <w:rsid w:val="00311EC0"/>
    <w:rsid w:val="003130E1"/>
    <w:rsid w:val="0031351F"/>
    <w:rsid w:val="00313899"/>
    <w:rsid w:val="00313973"/>
    <w:rsid w:val="00313CB6"/>
    <w:rsid w:val="003143FF"/>
    <w:rsid w:val="00314675"/>
    <w:rsid w:val="00314B06"/>
    <w:rsid w:val="00314CBF"/>
    <w:rsid w:val="00314F47"/>
    <w:rsid w:val="00315033"/>
    <w:rsid w:val="00315D7D"/>
    <w:rsid w:val="003162BE"/>
    <w:rsid w:val="0031665F"/>
    <w:rsid w:val="00316720"/>
    <w:rsid w:val="00316A0E"/>
    <w:rsid w:val="00316E19"/>
    <w:rsid w:val="00316F73"/>
    <w:rsid w:val="0031749F"/>
    <w:rsid w:val="00317603"/>
    <w:rsid w:val="00317606"/>
    <w:rsid w:val="00317783"/>
    <w:rsid w:val="003178FB"/>
    <w:rsid w:val="0032008C"/>
    <w:rsid w:val="0032017B"/>
    <w:rsid w:val="003202FA"/>
    <w:rsid w:val="0032078A"/>
    <w:rsid w:val="00320C51"/>
    <w:rsid w:val="00321286"/>
    <w:rsid w:val="00321CEC"/>
    <w:rsid w:val="00321E5D"/>
    <w:rsid w:val="003221B0"/>
    <w:rsid w:val="00322870"/>
    <w:rsid w:val="00323680"/>
    <w:rsid w:val="00323A9F"/>
    <w:rsid w:val="00323DDB"/>
    <w:rsid w:val="003241AC"/>
    <w:rsid w:val="003246D4"/>
    <w:rsid w:val="00324871"/>
    <w:rsid w:val="00324DE4"/>
    <w:rsid w:val="00324FAC"/>
    <w:rsid w:val="003250D6"/>
    <w:rsid w:val="00325446"/>
    <w:rsid w:val="0032545E"/>
    <w:rsid w:val="0032595C"/>
    <w:rsid w:val="00325B96"/>
    <w:rsid w:val="003269C9"/>
    <w:rsid w:val="00326C8E"/>
    <w:rsid w:val="00327782"/>
    <w:rsid w:val="00327EF5"/>
    <w:rsid w:val="003305BA"/>
    <w:rsid w:val="003317EB"/>
    <w:rsid w:val="00331EBD"/>
    <w:rsid w:val="00331F22"/>
    <w:rsid w:val="00332133"/>
    <w:rsid w:val="003328FD"/>
    <w:rsid w:val="00332D84"/>
    <w:rsid w:val="00333256"/>
    <w:rsid w:val="0033458E"/>
    <w:rsid w:val="00334DBF"/>
    <w:rsid w:val="00334F23"/>
    <w:rsid w:val="00335197"/>
    <w:rsid w:val="0033521F"/>
    <w:rsid w:val="0033584E"/>
    <w:rsid w:val="0033663A"/>
    <w:rsid w:val="00336B7B"/>
    <w:rsid w:val="00337373"/>
    <w:rsid w:val="003374EF"/>
    <w:rsid w:val="00337C5E"/>
    <w:rsid w:val="00337E42"/>
    <w:rsid w:val="00337FEE"/>
    <w:rsid w:val="00340E7C"/>
    <w:rsid w:val="003413C9"/>
    <w:rsid w:val="00341882"/>
    <w:rsid w:val="003419E6"/>
    <w:rsid w:val="00341A7B"/>
    <w:rsid w:val="003426F6"/>
    <w:rsid w:val="00343091"/>
    <w:rsid w:val="003437DC"/>
    <w:rsid w:val="00344107"/>
    <w:rsid w:val="00345A45"/>
    <w:rsid w:val="00345AC9"/>
    <w:rsid w:val="00345C2C"/>
    <w:rsid w:val="00346134"/>
    <w:rsid w:val="0034670A"/>
    <w:rsid w:val="00347687"/>
    <w:rsid w:val="0035010A"/>
    <w:rsid w:val="00350512"/>
    <w:rsid w:val="00351448"/>
    <w:rsid w:val="0035169C"/>
    <w:rsid w:val="00351995"/>
    <w:rsid w:val="00351B88"/>
    <w:rsid w:val="00351D2F"/>
    <w:rsid w:val="00355121"/>
    <w:rsid w:val="0035527D"/>
    <w:rsid w:val="0035545D"/>
    <w:rsid w:val="003562CB"/>
    <w:rsid w:val="003564A7"/>
    <w:rsid w:val="003578FA"/>
    <w:rsid w:val="00360A38"/>
    <w:rsid w:val="00360B0A"/>
    <w:rsid w:val="00361524"/>
    <w:rsid w:val="0036187A"/>
    <w:rsid w:val="00362028"/>
    <w:rsid w:val="00362433"/>
    <w:rsid w:val="0036296C"/>
    <w:rsid w:val="003632F1"/>
    <w:rsid w:val="00363DA9"/>
    <w:rsid w:val="0036530C"/>
    <w:rsid w:val="00365895"/>
    <w:rsid w:val="00365C44"/>
    <w:rsid w:val="00365C89"/>
    <w:rsid w:val="00366059"/>
    <w:rsid w:val="0036606A"/>
    <w:rsid w:val="00366723"/>
    <w:rsid w:val="003667D5"/>
    <w:rsid w:val="00366BEC"/>
    <w:rsid w:val="00366DF8"/>
    <w:rsid w:val="003671CD"/>
    <w:rsid w:val="00367242"/>
    <w:rsid w:val="00367B4B"/>
    <w:rsid w:val="00371701"/>
    <w:rsid w:val="003729D4"/>
    <w:rsid w:val="00374311"/>
    <w:rsid w:val="003743E6"/>
    <w:rsid w:val="00374DE5"/>
    <w:rsid w:val="00374E08"/>
    <w:rsid w:val="00374E8F"/>
    <w:rsid w:val="003754CE"/>
    <w:rsid w:val="0037583F"/>
    <w:rsid w:val="0037625E"/>
    <w:rsid w:val="003764B7"/>
    <w:rsid w:val="0037691F"/>
    <w:rsid w:val="00376F5B"/>
    <w:rsid w:val="00377B01"/>
    <w:rsid w:val="0038047B"/>
    <w:rsid w:val="003807A3"/>
    <w:rsid w:val="003807FB"/>
    <w:rsid w:val="0038082F"/>
    <w:rsid w:val="00380945"/>
    <w:rsid w:val="003809E0"/>
    <w:rsid w:val="00380E5C"/>
    <w:rsid w:val="00381557"/>
    <w:rsid w:val="00381CCF"/>
    <w:rsid w:val="00381F66"/>
    <w:rsid w:val="003820B8"/>
    <w:rsid w:val="003826DE"/>
    <w:rsid w:val="00382EF3"/>
    <w:rsid w:val="003834A0"/>
    <w:rsid w:val="00383817"/>
    <w:rsid w:val="00383C40"/>
    <w:rsid w:val="0038461E"/>
    <w:rsid w:val="00384F5B"/>
    <w:rsid w:val="00385070"/>
    <w:rsid w:val="00385738"/>
    <w:rsid w:val="00385D88"/>
    <w:rsid w:val="00386C92"/>
    <w:rsid w:val="00386FF0"/>
    <w:rsid w:val="00387A69"/>
    <w:rsid w:val="0039110A"/>
    <w:rsid w:val="00391228"/>
    <w:rsid w:val="003913CB"/>
    <w:rsid w:val="00391885"/>
    <w:rsid w:val="00391D5B"/>
    <w:rsid w:val="003920CF"/>
    <w:rsid w:val="00392EEF"/>
    <w:rsid w:val="0039381E"/>
    <w:rsid w:val="00393835"/>
    <w:rsid w:val="00393DE3"/>
    <w:rsid w:val="003941A2"/>
    <w:rsid w:val="0039526D"/>
    <w:rsid w:val="00395447"/>
    <w:rsid w:val="003962CB"/>
    <w:rsid w:val="00396399"/>
    <w:rsid w:val="00396846"/>
    <w:rsid w:val="00396F6E"/>
    <w:rsid w:val="0039739A"/>
    <w:rsid w:val="00397F90"/>
    <w:rsid w:val="003A0018"/>
    <w:rsid w:val="003A027E"/>
    <w:rsid w:val="003A1AD8"/>
    <w:rsid w:val="003A2172"/>
    <w:rsid w:val="003A293A"/>
    <w:rsid w:val="003A5685"/>
    <w:rsid w:val="003A5BF4"/>
    <w:rsid w:val="003A5FC0"/>
    <w:rsid w:val="003A6EA7"/>
    <w:rsid w:val="003A7274"/>
    <w:rsid w:val="003A7F2D"/>
    <w:rsid w:val="003B092B"/>
    <w:rsid w:val="003B0C74"/>
    <w:rsid w:val="003B1B0C"/>
    <w:rsid w:val="003B1BF9"/>
    <w:rsid w:val="003B21E6"/>
    <w:rsid w:val="003B33C8"/>
    <w:rsid w:val="003B34A6"/>
    <w:rsid w:val="003B3706"/>
    <w:rsid w:val="003B3C8B"/>
    <w:rsid w:val="003B3DE4"/>
    <w:rsid w:val="003B4059"/>
    <w:rsid w:val="003B413B"/>
    <w:rsid w:val="003B484B"/>
    <w:rsid w:val="003B4B86"/>
    <w:rsid w:val="003B688B"/>
    <w:rsid w:val="003B6CE5"/>
    <w:rsid w:val="003B6E95"/>
    <w:rsid w:val="003B7993"/>
    <w:rsid w:val="003C0932"/>
    <w:rsid w:val="003C0D97"/>
    <w:rsid w:val="003C1FC8"/>
    <w:rsid w:val="003C224E"/>
    <w:rsid w:val="003C2733"/>
    <w:rsid w:val="003C3961"/>
    <w:rsid w:val="003C3C97"/>
    <w:rsid w:val="003C4EDF"/>
    <w:rsid w:val="003C5B35"/>
    <w:rsid w:val="003C5D77"/>
    <w:rsid w:val="003C5F0B"/>
    <w:rsid w:val="003C7059"/>
    <w:rsid w:val="003C7390"/>
    <w:rsid w:val="003D02A7"/>
    <w:rsid w:val="003D040B"/>
    <w:rsid w:val="003D074E"/>
    <w:rsid w:val="003D078F"/>
    <w:rsid w:val="003D1444"/>
    <w:rsid w:val="003D286C"/>
    <w:rsid w:val="003D495D"/>
    <w:rsid w:val="003D4FED"/>
    <w:rsid w:val="003D52DF"/>
    <w:rsid w:val="003D5652"/>
    <w:rsid w:val="003D56CA"/>
    <w:rsid w:val="003D620C"/>
    <w:rsid w:val="003D6DD3"/>
    <w:rsid w:val="003D6F04"/>
    <w:rsid w:val="003D71E9"/>
    <w:rsid w:val="003D7A9A"/>
    <w:rsid w:val="003D7ABC"/>
    <w:rsid w:val="003E03E8"/>
    <w:rsid w:val="003E0488"/>
    <w:rsid w:val="003E09C5"/>
    <w:rsid w:val="003E20F7"/>
    <w:rsid w:val="003E296D"/>
    <w:rsid w:val="003E3990"/>
    <w:rsid w:val="003E4206"/>
    <w:rsid w:val="003E4861"/>
    <w:rsid w:val="003E4E16"/>
    <w:rsid w:val="003E5DE6"/>
    <w:rsid w:val="003E6099"/>
    <w:rsid w:val="003E63A4"/>
    <w:rsid w:val="003E66DB"/>
    <w:rsid w:val="003E6B9C"/>
    <w:rsid w:val="003E72BB"/>
    <w:rsid w:val="003E7D89"/>
    <w:rsid w:val="003F0032"/>
    <w:rsid w:val="003F06FD"/>
    <w:rsid w:val="003F0C0F"/>
    <w:rsid w:val="003F4006"/>
    <w:rsid w:val="003F435A"/>
    <w:rsid w:val="003F4F90"/>
    <w:rsid w:val="003F52B9"/>
    <w:rsid w:val="003F558A"/>
    <w:rsid w:val="003F6416"/>
    <w:rsid w:val="003F651E"/>
    <w:rsid w:val="003F723D"/>
    <w:rsid w:val="003F73E5"/>
    <w:rsid w:val="003F7FD3"/>
    <w:rsid w:val="0040010D"/>
    <w:rsid w:val="00400FB2"/>
    <w:rsid w:val="0040170E"/>
    <w:rsid w:val="00401800"/>
    <w:rsid w:val="00401EBF"/>
    <w:rsid w:val="0040205C"/>
    <w:rsid w:val="00402359"/>
    <w:rsid w:val="00402E55"/>
    <w:rsid w:val="004032FA"/>
    <w:rsid w:val="00403A42"/>
    <w:rsid w:val="00404BE7"/>
    <w:rsid w:val="0040523D"/>
    <w:rsid w:val="00405C52"/>
    <w:rsid w:val="00406053"/>
    <w:rsid w:val="004064E0"/>
    <w:rsid w:val="00406DCE"/>
    <w:rsid w:val="00407387"/>
    <w:rsid w:val="00407B2D"/>
    <w:rsid w:val="00407DD9"/>
    <w:rsid w:val="0041092A"/>
    <w:rsid w:val="00410D7C"/>
    <w:rsid w:val="00410F4D"/>
    <w:rsid w:val="00411BE0"/>
    <w:rsid w:val="00411CA1"/>
    <w:rsid w:val="004124EF"/>
    <w:rsid w:val="00413040"/>
    <w:rsid w:val="0041343D"/>
    <w:rsid w:val="00413CE1"/>
    <w:rsid w:val="00413D2B"/>
    <w:rsid w:val="004141F8"/>
    <w:rsid w:val="00414272"/>
    <w:rsid w:val="00414290"/>
    <w:rsid w:val="004144F3"/>
    <w:rsid w:val="00415982"/>
    <w:rsid w:val="00415B65"/>
    <w:rsid w:val="00416763"/>
    <w:rsid w:val="00416A63"/>
    <w:rsid w:val="0041751B"/>
    <w:rsid w:val="00420132"/>
    <w:rsid w:val="00420F8D"/>
    <w:rsid w:val="004216D2"/>
    <w:rsid w:val="00421810"/>
    <w:rsid w:val="00421E78"/>
    <w:rsid w:val="00422142"/>
    <w:rsid w:val="00422199"/>
    <w:rsid w:val="00422226"/>
    <w:rsid w:val="0042226E"/>
    <w:rsid w:val="00422608"/>
    <w:rsid w:val="00422730"/>
    <w:rsid w:val="00423173"/>
    <w:rsid w:val="004238A5"/>
    <w:rsid w:val="004238CB"/>
    <w:rsid w:val="00424B0C"/>
    <w:rsid w:val="00426CC8"/>
    <w:rsid w:val="00426D8A"/>
    <w:rsid w:val="00426EC0"/>
    <w:rsid w:val="00426FCB"/>
    <w:rsid w:val="00427104"/>
    <w:rsid w:val="00427602"/>
    <w:rsid w:val="0042780E"/>
    <w:rsid w:val="00427BDE"/>
    <w:rsid w:val="00427EE6"/>
    <w:rsid w:val="0043033C"/>
    <w:rsid w:val="004314CF"/>
    <w:rsid w:val="00431671"/>
    <w:rsid w:val="00431CA1"/>
    <w:rsid w:val="004320D2"/>
    <w:rsid w:val="004323D7"/>
    <w:rsid w:val="00432482"/>
    <w:rsid w:val="004329CD"/>
    <w:rsid w:val="00432BD9"/>
    <w:rsid w:val="0043462D"/>
    <w:rsid w:val="00435592"/>
    <w:rsid w:val="0043591D"/>
    <w:rsid w:val="00435B7B"/>
    <w:rsid w:val="004361C6"/>
    <w:rsid w:val="00436345"/>
    <w:rsid w:val="00436A39"/>
    <w:rsid w:val="00436B2F"/>
    <w:rsid w:val="00437794"/>
    <w:rsid w:val="004402E7"/>
    <w:rsid w:val="004407B9"/>
    <w:rsid w:val="00440CD6"/>
    <w:rsid w:val="00441090"/>
    <w:rsid w:val="004417A7"/>
    <w:rsid w:val="00442AB7"/>
    <w:rsid w:val="00443225"/>
    <w:rsid w:val="00443451"/>
    <w:rsid w:val="00443528"/>
    <w:rsid w:val="00443F94"/>
    <w:rsid w:val="00443FC3"/>
    <w:rsid w:val="00444FA0"/>
    <w:rsid w:val="00445266"/>
    <w:rsid w:val="00446A98"/>
    <w:rsid w:val="00446F77"/>
    <w:rsid w:val="00447095"/>
    <w:rsid w:val="00450BC6"/>
    <w:rsid w:val="004511CB"/>
    <w:rsid w:val="004520A3"/>
    <w:rsid w:val="004520A6"/>
    <w:rsid w:val="00452337"/>
    <w:rsid w:val="004525DB"/>
    <w:rsid w:val="0045270D"/>
    <w:rsid w:val="0045274F"/>
    <w:rsid w:val="00452C6F"/>
    <w:rsid w:val="00452D47"/>
    <w:rsid w:val="00452E3A"/>
    <w:rsid w:val="00454A29"/>
    <w:rsid w:val="00454FAD"/>
    <w:rsid w:val="004559BA"/>
    <w:rsid w:val="00455CDA"/>
    <w:rsid w:val="00455D34"/>
    <w:rsid w:val="00455FCB"/>
    <w:rsid w:val="00456264"/>
    <w:rsid w:val="004569B1"/>
    <w:rsid w:val="00456C8D"/>
    <w:rsid w:val="00456D2D"/>
    <w:rsid w:val="00457A58"/>
    <w:rsid w:val="00457F87"/>
    <w:rsid w:val="00460C58"/>
    <w:rsid w:val="004610BE"/>
    <w:rsid w:val="00461216"/>
    <w:rsid w:val="0046134A"/>
    <w:rsid w:val="004627A6"/>
    <w:rsid w:val="004632CB"/>
    <w:rsid w:val="00463739"/>
    <w:rsid w:val="004646C8"/>
    <w:rsid w:val="004649AE"/>
    <w:rsid w:val="00465014"/>
    <w:rsid w:val="0046573D"/>
    <w:rsid w:val="004658D1"/>
    <w:rsid w:val="004663CB"/>
    <w:rsid w:val="00466597"/>
    <w:rsid w:val="00467351"/>
    <w:rsid w:val="00470144"/>
    <w:rsid w:val="004706A4"/>
    <w:rsid w:val="00470D21"/>
    <w:rsid w:val="00471496"/>
    <w:rsid w:val="0047197E"/>
    <w:rsid w:val="004739BF"/>
    <w:rsid w:val="00473DDF"/>
    <w:rsid w:val="00473EDE"/>
    <w:rsid w:val="00474279"/>
    <w:rsid w:val="004743B1"/>
    <w:rsid w:val="004744AA"/>
    <w:rsid w:val="00474F2A"/>
    <w:rsid w:val="004763EB"/>
    <w:rsid w:val="00477987"/>
    <w:rsid w:val="00477B38"/>
    <w:rsid w:val="00477F5F"/>
    <w:rsid w:val="00480454"/>
    <w:rsid w:val="004807AB"/>
    <w:rsid w:val="00481182"/>
    <w:rsid w:val="00481388"/>
    <w:rsid w:val="0048169F"/>
    <w:rsid w:val="00481986"/>
    <w:rsid w:val="00481BD3"/>
    <w:rsid w:val="0048276F"/>
    <w:rsid w:val="004829C6"/>
    <w:rsid w:val="00482C60"/>
    <w:rsid w:val="004838DB"/>
    <w:rsid w:val="00483A83"/>
    <w:rsid w:val="00483B72"/>
    <w:rsid w:val="00483CF0"/>
    <w:rsid w:val="00483DC3"/>
    <w:rsid w:val="00483E31"/>
    <w:rsid w:val="0048483E"/>
    <w:rsid w:val="00484C3A"/>
    <w:rsid w:val="00485299"/>
    <w:rsid w:val="00485BC1"/>
    <w:rsid w:val="00485D8A"/>
    <w:rsid w:val="004862F7"/>
    <w:rsid w:val="00486996"/>
    <w:rsid w:val="004878D3"/>
    <w:rsid w:val="0049040A"/>
    <w:rsid w:val="004913AE"/>
    <w:rsid w:val="00491A5A"/>
    <w:rsid w:val="0049392A"/>
    <w:rsid w:val="00493AE4"/>
    <w:rsid w:val="00493AFF"/>
    <w:rsid w:val="00493BFB"/>
    <w:rsid w:val="00494C29"/>
    <w:rsid w:val="0049787B"/>
    <w:rsid w:val="004978A6"/>
    <w:rsid w:val="00497AD5"/>
    <w:rsid w:val="004A034B"/>
    <w:rsid w:val="004A0D3B"/>
    <w:rsid w:val="004A0E1B"/>
    <w:rsid w:val="004A0E99"/>
    <w:rsid w:val="004A1210"/>
    <w:rsid w:val="004A18ED"/>
    <w:rsid w:val="004A1C16"/>
    <w:rsid w:val="004A2532"/>
    <w:rsid w:val="004A26A4"/>
    <w:rsid w:val="004A2789"/>
    <w:rsid w:val="004A3015"/>
    <w:rsid w:val="004A3427"/>
    <w:rsid w:val="004A3967"/>
    <w:rsid w:val="004A3E4A"/>
    <w:rsid w:val="004A4E47"/>
    <w:rsid w:val="004A5674"/>
    <w:rsid w:val="004A56A9"/>
    <w:rsid w:val="004A574F"/>
    <w:rsid w:val="004A5E31"/>
    <w:rsid w:val="004A61E3"/>
    <w:rsid w:val="004A6766"/>
    <w:rsid w:val="004A7EC8"/>
    <w:rsid w:val="004B06D9"/>
    <w:rsid w:val="004B070D"/>
    <w:rsid w:val="004B0A2B"/>
    <w:rsid w:val="004B1EC8"/>
    <w:rsid w:val="004B1FC9"/>
    <w:rsid w:val="004B2459"/>
    <w:rsid w:val="004B2D27"/>
    <w:rsid w:val="004B2E8F"/>
    <w:rsid w:val="004B3D3F"/>
    <w:rsid w:val="004B3E81"/>
    <w:rsid w:val="004B4336"/>
    <w:rsid w:val="004B497F"/>
    <w:rsid w:val="004B4D1D"/>
    <w:rsid w:val="004B55FE"/>
    <w:rsid w:val="004B56A2"/>
    <w:rsid w:val="004B5817"/>
    <w:rsid w:val="004B5E49"/>
    <w:rsid w:val="004B60CB"/>
    <w:rsid w:val="004B678B"/>
    <w:rsid w:val="004B6796"/>
    <w:rsid w:val="004B728F"/>
    <w:rsid w:val="004C06F1"/>
    <w:rsid w:val="004C0780"/>
    <w:rsid w:val="004C0F8F"/>
    <w:rsid w:val="004C126A"/>
    <w:rsid w:val="004C255F"/>
    <w:rsid w:val="004C2794"/>
    <w:rsid w:val="004C2A38"/>
    <w:rsid w:val="004C2A99"/>
    <w:rsid w:val="004C30FB"/>
    <w:rsid w:val="004C41D6"/>
    <w:rsid w:val="004C4340"/>
    <w:rsid w:val="004C565A"/>
    <w:rsid w:val="004C6E4F"/>
    <w:rsid w:val="004C7E85"/>
    <w:rsid w:val="004D043B"/>
    <w:rsid w:val="004D04BF"/>
    <w:rsid w:val="004D1FFD"/>
    <w:rsid w:val="004D2FA1"/>
    <w:rsid w:val="004D38AD"/>
    <w:rsid w:val="004D3B16"/>
    <w:rsid w:val="004D3B88"/>
    <w:rsid w:val="004D3ECF"/>
    <w:rsid w:val="004D4B1E"/>
    <w:rsid w:val="004D4C4B"/>
    <w:rsid w:val="004D4FC7"/>
    <w:rsid w:val="004D53E9"/>
    <w:rsid w:val="004D54C8"/>
    <w:rsid w:val="004D5C89"/>
    <w:rsid w:val="004D609A"/>
    <w:rsid w:val="004D6436"/>
    <w:rsid w:val="004D6AAB"/>
    <w:rsid w:val="004D78E3"/>
    <w:rsid w:val="004D7A16"/>
    <w:rsid w:val="004D7B9E"/>
    <w:rsid w:val="004D7EEB"/>
    <w:rsid w:val="004D7F2F"/>
    <w:rsid w:val="004E0727"/>
    <w:rsid w:val="004E07A2"/>
    <w:rsid w:val="004E0B32"/>
    <w:rsid w:val="004E1E22"/>
    <w:rsid w:val="004E1F5E"/>
    <w:rsid w:val="004E22D1"/>
    <w:rsid w:val="004E235B"/>
    <w:rsid w:val="004E2641"/>
    <w:rsid w:val="004E29E7"/>
    <w:rsid w:val="004E33B1"/>
    <w:rsid w:val="004E351A"/>
    <w:rsid w:val="004E3A01"/>
    <w:rsid w:val="004E3AE9"/>
    <w:rsid w:val="004E3BA9"/>
    <w:rsid w:val="004E5113"/>
    <w:rsid w:val="004E558A"/>
    <w:rsid w:val="004E576C"/>
    <w:rsid w:val="004E5D42"/>
    <w:rsid w:val="004E5DC3"/>
    <w:rsid w:val="004E6630"/>
    <w:rsid w:val="004E675A"/>
    <w:rsid w:val="004E6C05"/>
    <w:rsid w:val="004E7047"/>
    <w:rsid w:val="004E74E8"/>
    <w:rsid w:val="004E795F"/>
    <w:rsid w:val="004E7A10"/>
    <w:rsid w:val="004E7DCB"/>
    <w:rsid w:val="004F03C1"/>
    <w:rsid w:val="004F0719"/>
    <w:rsid w:val="004F08BC"/>
    <w:rsid w:val="004F0E6E"/>
    <w:rsid w:val="004F1D99"/>
    <w:rsid w:val="004F2013"/>
    <w:rsid w:val="004F2230"/>
    <w:rsid w:val="004F267E"/>
    <w:rsid w:val="004F28B9"/>
    <w:rsid w:val="004F294F"/>
    <w:rsid w:val="004F2B42"/>
    <w:rsid w:val="004F2E7B"/>
    <w:rsid w:val="004F31B5"/>
    <w:rsid w:val="004F344E"/>
    <w:rsid w:val="004F4BB3"/>
    <w:rsid w:val="004F4C6D"/>
    <w:rsid w:val="004F4EE6"/>
    <w:rsid w:val="004F5065"/>
    <w:rsid w:val="004F5A04"/>
    <w:rsid w:val="004F5EBB"/>
    <w:rsid w:val="004F63CB"/>
    <w:rsid w:val="004F649C"/>
    <w:rsid w:val="004F6834"/>
    <w:rsid w:val="004F705E"/>
    <w:rsid w:val="004F723D"/>
    <w:rsid w:val="004F7778"/>
    <w:rsid w:val="004F7E29"/>
    <w:rsid w:val="005001A2"/>
    <w:rsid w:val="00500A82"/>
    <w:rsid w:val="00500D0B"/>
    <w:rsid w:val="0050121F"/>
    <w:rsid w:val="00501AD9"/>
    <w:rsid w:val="00501F76"/>
    <w:rsid w:val="00501FA8"/>
    <w:rsid w:val="005034A6"/>
    <w:rsid w:val="00503F68"/>
    <w:rsid w:val="005044FB"/>
    <w:rsid w:val="005055C0"/>
    <w:rsid w:val="00505B8B"/>
    <w:rsid w:val="00506006"/>
    <w:rsid w:val="005075B6"/>
    <w:rsid w:val="00507C38"/>
    <w:rsid w:val="005103AF"/>
    <w:rsid w:val="00510AEA"/>
    <w:rsid w:val="00510FA9"/>
    <w:rsid w:val="0051175A"/>
    <w:rsid w:val="00511E51"/>
    <w:rsid w:val="00512064"/>
    <w:rsid w:val="0051262B"/>
    <w:rsid w:val="005128D0"/>
    <w:rsid w:val="005133E2"/>
    <w:rsid w:val="00513538"/>
    <w:rsid w:val="005137C7"/>
    <w:rsid w:val="00513E6A"/>
    <w:rsid w:val="00514488"/>
    <w:rsid w:val="005144FF"/>
    <w:rsid w:val="00514603"/>
    <w:rsid w:val="00514D73"/>
    <w:rsid w:val="005157BB"/>
    <w:rsid w:val="00515A53"/>
    <w:rsid w:val="0051639C"/>
    <w:rsid w:val="00516451"/>
    <w:rsid w:val="00516473"/>
    <w:rsid w:val="00516FF6"/>
    <w:rsid w:val="005217DC"/>
    <w:rsid w:val="00521B90"/>
    <w:rsid w:val="00523093"/>
    <w:rsid w:val="00523364"/>
    <w:rsid w:val="00523E1F"/>
    <w:rsid w:val="005243D0"/>
    <w:rsid w:val="00524774"/>
    <w:rsid w:val="005247B7"/>
    <w:rsid w:val="005250BD"/>
    <w:rsid w:val="005251FC"/>
    <w:rsid w:val="00525659"/>
    <w:rsid w:val="005256C8"/>
    <w:rsid w:val="005258FA"/>
    <w:rsid w:val="00525FD0"/>
    <w:rsid w:val="00526404"/>
    <w:rsid w:val="00526EE1"/>
    <w:rsid w:val="005272EE"/>
    <w:rsid w:val="005274FA"/>
    <w:rsid w:val="005275AA"/>
    <w:rsid w:val="00527EE1"/>
    <w:rsid w:val="00527F56"/>
    <w:rsid w:val="00527FF3"/>
    <w:rsid w:val="005301DB"/>
    <w:rsid w:val="00530335"/>
    <w:rsid w:val="00530B09"/>
    <w:rsid w:val="00530B6D"/>
    <w:rsid w:val="005310EE"/>
    <w:rsid w:val="0053121A"/>
    <w:rsid w:val="0053170F"/>
    <w:rsid w:val="005323E2"/>
    <w:rsid w:val="00532835"/>
    <w:rsid w:val="005329A1"/>
    <w:rsid w:val="00532EB9"/>
    <w:rsid w:val="005331AB"/>
    <w:rsid w:val="0053323D"/>
    <w:rsid w:val="00533863"/>
    <w:rsid w:val="00533D30"/>
    <w:rsid w:val="005341D9"/>
    <w:rsid w:val="00534310"/>
    <w:rsid w:val="00534D5D"/>
    <w:rsid w:val="00535544"/>
    <w:rsid w:val="005357CD"/>
    <w:rsid w:val="00535EAA"/>
    <w:rsid w:val="00536036"/>
    <w:rsid w:val="00536189"/>
    <w:rsid w:val="00536BC9"/>
    <w:rsid w:val="00537182"/>
    <w:rsid w:val="00537A45"/>
    <w:rsid w:val="00537AD5"/>
    <w:rsid w:val="005417A9"/>
    <w:rsid w:val="00541904"/>
    <w:rsid w:val="00541CFF"/>
    <w:rsid w:val="005424B0"/>
    <w:rsid w:val="005428FD"/>
    <w:rsid w:val="00542C27"/>
    <w:rsid w:val="00542C82"/>
    <w:rsid w:val="00543607"/>
    <w:rsid w:val="005439F1"/>
    <w:rsid w:val="00543D95"/>
    <w:rsid w:val="00543DF6"/>
    <w:rsid w:val="0054408F"/>
    <w:rsid w:val="00544338"/>
    <w:rsid w:val="00544AA3"/>
    <w:rsid w:val="00545E84"/>
    <w:rsid w:val="00546069"/>
    <w:rsid w:val="005461EB"/>
    <w:rsid w:val="00546287"/>
    <w:rsid w:val="00546A55"/>
    <w:rsid w:val="00546E4F"/>
    <w:rsid w:val="0054771F"/>
    <w:rsid w:val="0055047F"/>
    <w:rsid w:val="00550CC8"/>
    <w:rsid w:val="00551E96"/>
    <w:rsid w:val="00551EEE"/>
    <w:rsid w:val="005520BE"/>
    <w:rsid w:val="005520F9"/>
    <w:rsid w:val="005525B5"/>
    <w:rsid w:val="00552D35"/>
    <w:rsid w:val="00553497"/>
    <w:rsid w:val="00553966"/>
    <w:rsid w:val="00553ADF"/>
    <w:rsid w:val="00554604"/>
    <w:rsid w:val="0055465A"/>
    <w:rsid w:val="005547E6"/>
    <w:rsid w:val="00554A09"/>
    <w:rsid w:val="00554C1B"/>
    <w:rsid w:val="00554ECB"/>
    <w:rsid w:val="00555546"/>
    <w:rsid w:val="00555A32"/>
    <w:rsid w:val="00555CA1"/>
    <w:rsid w:val="00555DBA"/>
    <w:rsid w:val="00555F07"/>
    <w:rsid w:val="005565BB"/>
    <w:rsid w:val="005572B8"/>
    <w:rsid w:val="005576E4"/>
    <w:rsid w:val="00557EEE"/>
    <w:rsid w:val="00560326"/>
    <w:rsid w:val="005604C1"/>
    <w:rsid w:val="005606DC"/>
    <w:rsid w:val="00560CEF"/>
    <w:rsid w:val="005615E1"/>
    <w:rsid w:val="00561B74"/>
    <w:rsid w:val="005629AE"/>
    <w:rsid w:val="005629CA"/>
    <w:rsid w:val="0056318C"/>
    <w:rsid w:val="00563CD6"/>
    <w:rsid w:val="005644B2"/>
    <w:rsid w:val="00564D39"/>
    <w:rsid w:val="00565139"/>
    <w:rsid w:val="00565B29"/>
    <w:rsid w:val="0056661A"/>
    <w:rsid w:val="005667BB"/>
    <w:rsid w:val="00566C59"/>
    <w:rsid w:val="00567458"/>
    <w:rsid w:val="00571359"/>
    <w:rsid w:val="00571679"/>
    <w:rsid w:val="00572664"/>
    <w:rsid w:val="005727A5"/>
    <w:rsid w:val="00572A35"/>
    <w:rsid w:val="00572A51"/>
    <w:rsid w:val="00574079"/>
    <w:rsid w:val="005742E2"/>
    <w:rsid w:val="0057463F"/>
    <w:rsid w:val="00574791"/>
    <w:rsid w:val="005758D7"/>
    <w:rsid w:val="00575929"/>
    <w:rsid w:val="00575D6D"/>
    <w:rsid w:val="00575FED"/>
    <w:rsid w:val="00576434"/>
    <w:rsid w:val="0057734C"/>
    <w:rsid w:val="00577A40"/>
    <w:rsid w:val="00577AB9"/>
    <w:rsid w:val="00577C83"/>
    <w:rsid w:val="00577FDC"/>
    <w:rsid w:val="005802E1"/>
    <w:rsid w:val="00581086"/>
    <w:rsid w:val="005819EC"/>
    <w:rsid w:val="00581FB0"/>
    <w:rsid w:val="005828CD"/>
    <w:rsid w:val="00582A50"/>
    <w:rsid w:val="00582B53"/>
    <w:rsid w:val="00582BF2"/>
    <w:rsid w:val="00583974"/>
    <w:rsid w:val="00583CBA"/>
    <w:rsid w:val="0058434B"/>
    <w:rsid w:val="005843DC"/>
    <w:rsid w:val="00584480"/>
    <w:rsid w:val="00584A91"/>
    <w:rsid w:val="00587652"/>
    <w:rsid w:val="00587ECD"/>
    <w:rsid w:val="00587ED0"/>
    <w:rsid w:val="00590221"/>
    <w:rsid w:val="00590C21"/>
    <w:rsid w:val="00590D91"/>
    <w:rsid w:val="00591075"/>
    <w:rsid w:val="00592442"/>
    <w:rsid w:val="00592C72"/>
    <w:rsid w:val="00593489"/>
    <w:rsid w:val="00593BA8"/>
    <w:rsid w:val="00594324"/>
    <w:rsid w:val="00594591"/>
    <w:rsid w:val="0059477A"/>
    <w:rsid w:val="00594DF5"/>
    <w:rsid w:val="00594F77"/>
    <w:rsid w:val="0059589C"/>
    <w:rsid w:val="00595F39"/>
    <w:rsid w:val="005962B8"/>
    <w:rsid w:val="00596CAF"/>
    <w:rsid w:val="00597219"/>
    <w:rsid w:val="00597BD8"/>
    <w:rsid w:val="00597E86"/>
    <w:rsid w:val="00597ED3"/>
    <w:rsid w:val="005A0447"/>
    <w:rsid w:val="005A097E"/>
    <w:rsid w:val="005A0D0E"/>
    <w:rsid w:val="005A162C"/>
    <w:rsid w:val="005A2EA4"/>
    <w:rsid w:val="005A3567"/>
    <w:rsid w:val="005A3D08"/>
    <w:rsid w:val="005A42A0"/>
    <w:rsid w:val="005A4A17"/>
    <w:rsid w:val="005A4A84"/>
    <w:rsid w:val="005A556A"/>
    <w:rsid w:val="005A580C"/>
    <w:rsid w:val="005A6B22"/>
    <w:rsid w:val="005A6CDC"/>
    <w:rsid w:val="005A78CD"/>
    <w:rsid w:val="005A7A9B"/>
    <w:rsid w:val="005A7B3E"/>
    <w:rsid w:val="005B0248"/>
    <w:rsid w:val="005B0FCA"/>
    <w:rsid w:val="005B19DF"/>
    <w:rsid w:val="005B2ABD"/>
    <w:rsid w:val="005B2EBA"/>
    <w:rsid w:val="005B3398"/>
    <w:rsid w:val="005B42B7"/>
    <w:rsid w:val="005B43EA"/>
    <w:rsid w:val="005B45AC"/>
    <w:rsid w:val="005B469C"/>
    <w:rsid w:val="005B4DA5"/>
    <w:rsid w:val="005B57A3"/>
    <w:rsid w:val="005B5A4A"/>
    <w:rsid w:val="005B5E26"/>
    <w:rsid w:val="005B62A7"/>
    <w:rsid w:val="005B7007"/>
    <w:rsid w:val="005B71E9"/>
    <w:rsid w:val="005B72C4"/>
    <w:rsid w:val="005B7626"/>
    <w:rsid w:val="005B76CC"/>
    <w:rsid w:val="005B786A"/>
    <w:rsid w:val="005B7A2B"/>
    <w:rsid w:val="005B7CD8"/>
    <w:rsid w:val="005B7EA4"/>
    <w:rsid w:val="005C05D7"/>
    <w:rsid w:val="005C09BC"/>
    <w:rsid w:val="005C0F5D"/>
    <w:rsid w:val="005C1185"/>
    <w:rsid w:val="005C1955"/>
    <w:rsid w:val="005C1B7A"/>
    <w:rsid w:val="005C1EDA"/>
    <w:rsid w:val="005C2340"/>
    <w:rsid w:val="005C264F"/>
    <w:rsid w:val="005C2D2F"/>
    <w:rsid w:val="005C30E7"/>
    <w:rsid w:val="005C346C"/>
    <w:rsid w:val="005C3E46"/>
    <w:rsid w:val="005C4245"/>
    <w:rsid w:val="005C437E"/>
    <w:rsid w:val="005C4FEA"/>
    <w:rsid w:val="005C5894"/>
    <w:rsid w:val="005C5C56"/>
    <w:rsid w:val="005C6277"/>
    <w:rsid w:val="005C698D"/>
    <w:rsid w:val="005C6B6D"/>
    <w:rsid w:val="005C6C5C"/>
    <w:rsid w:val="005C6EEC"/>
    <w:rsid w:val="005C7071"/>
    <w:rsid w:val="005C7300"/>
    <w:rsid w:val="005C73F7"/>
    <w:rsid w:val="005C7B0A"/>
    <w:rsid w:val="005C7D04"/>
    <w:rsid w:val="005C7EF4"/>
    <w:rsid w:val="005D039F"/>
    <w:rsid w:val="005D0755"/>
    <w:rsid w:val="005D0D22"/>
    <w:rsid w:val="005D113E"/>
    <w:rsid w:val="005D2AED"/>
    <w:rsid w:val="005D34BA"/>
    <w:rsid w:val="005D4097"/>
    <w:rsid w:val="005D469D"/>
    <w:rsid w:val="005D480A"/>
    <w:rsid w:val="005D4828"/>
    <w:rsid w:val="005D4BE7"/>
    <w:rsid w:val="005D51AC"/>
    <w:rsid w:val="005D51C0"/>
    <w:rsid w:val="005D5558"/>
    <w:rsid w:val="005D5BCC"/>
    <w:rsid w:val="005D5D18"/>
    <w:rsid w:val="005D6136"/>
    <w:rsid w:val="005D63B9"/>
    <w:rsid w:val="005D7ADA"/>
    <w:rsid w:val="005D7C62"/>
    <w:rsid w:val="005D7DBE"/>
    <w:rsid w:val="005E0331"/>
    <w:rsid w:val="005E0C98"/>
    <w:rsid w:val="005E1041"/>
    <w:rsid w:val="005E12E7"/>
    <w:rsid w:val="005E13F6"/>
    <w:rsid w:val="005E173F"/>
    <w:rsid w:val="005E19EC"/>
    <w:rsid w:val="005E1B66"/>
    <w:rsid w:val="005E1F99"/>
    <w:rsid w:val="005E38CD"/>
    <w:rsid w:val="005E3AB7"/>
    <w:rsid w:val="005E40E9"/>
    <w:rsid w:val="005E468F"/>
    <w:rsid w:val="005E496D"/>
    <w:rsid w:val="005E4E0D"/>
    <w:rsid w:val="005E6015"/>
    <w:rsid w:val="005E6696"/>
    <w:rsid w:val="005E66D7"/>
    <w:rsid w:val="005E6922"/>
    <w:rsid w:val="005E6EBC"/>
    <w:rsid w:val="005E6FC0"/>
    <w:rsid w:val="005E7808"/>
    <w:rsid w:val="005E7F2D"/>
    <w:rsid w:val="005F13A1"/>
    <w:rsid w:val="005F2411"/>
    <w:rsid w:val="005F24E8"/>
    <w:rsid w:val="005F3391"/>
    <w:rsid w:val="005F33E1"/>
    <w:rsid w:val="005F3A95"/>
    <w:rsid w:val="005F3C9F"/>
    <w:rsid w:val="005F5051"/>
    <w:rsid w:val="005F563E"/>
    <w:rsid w:val="005F637D"/>
    <w:rsid w:val="005F6382"/>
    <w:rsid w:val="005F7AED"/>
    <w:rsid w:val="0060025A"/>
    <w:rsid w:val="00600893"/>
    <w:rsid w:val="00600A62"/>
    <w:rsid w:val="00600AD8"/>
    <w:rsid w:val="00600BCA"/>
    <w:rsid w:val="006010D2"/>
    <w:rsid w:val="00601358"/>
    <w:rsid w:val="00601474"/>
    <w:rsid w:val="0060194C"/>
    <w:rsid w:val="00601BF4"/>
    <w:rsid w:val="00601F6A"/>
    <w:rsid w:val="00601FAC"/>
    <w:rsid w:val="00602172"/>
    <w:rsid w:val="00602C28"/>
    <w:rsid w:val="00603626"/>
    <w:rsid w:val="00603770"/>
    <w:rsid w:val="006038A1"/>
    <w:rsid w:val="00604180"/>
    <w:rsid w:val="006044BE"/>
    <w:rsid w:val="006051CD"/>
    <w:rsid w:val="00605768"/>
    <w:rsid w:val="00605F32"/>
    <w:rsid w:val="00606858"/>
    <w:rsid w:val="00606B54"/>
    <w:rsid w:val="006073E0"/>
    <w:rsid w:val="00607E83"/>
    <w:rsid w:val="00610529"/>
    <w:rsid w:val="006105A8"/>
    <w:rsid w:val="00610D9B"/>
    <w:rsid w:val="006119E5"/>
    <w:rsid w:val="0061284C"/>
    <w:rsid w:val="006135EA"/>
    <w:rsid w:val="0061369F"/>
    <w:rsid w:val="00614473"/>
    <w:rsid w:val="006145BB"/>
    <w:rsid w:val="00614A62"/>
    <w:rsid w:val="006152B0"/>
    <w:rsid w:val="00615F55"/>
    <w:rsid w:val="00616852"/>
    <w:rsid w:val="006170E2"/>
    <w:rsid w:val="006175BA"/>
    <w:rsid w:val="006176C4"/>
    <w:rsid w:val="00617715"/>
    <w:rsid w:val="00617FC6"/>
    <w:rsid w:val="006201C7"/>
    <w:rsid w:val="00620A79"/>
    <w:rsid w:val="006212E5"/>
    <w:rsid w:val="0062188E"/>
    <w:rsid w:val="0062213B"/>
    <w:rsid w:val="006221C3"/>
    <w:rsid w:val="0062262F"/>
    <w:rsid w:val="00623150"/>
    <w:rsid w:val="006236BC"/>
    <w:rsid w:val="0062373F"/>
    <w:rsid w:val="00623CCD"/>
    <w:rsid w:val="0062486D"/>
    <w:rsid w:val="00624A03"/>
    <w:rsid w:val="00624B4C"/>
    <w:rsid w:val="0062561C"/>
    <w:rsid w:val="0062614A"/>
    <w:rsid w:val="0062623D"/>
    <w:rsid w:val="006267B2"/>
    <w:rsid w:val="00626F48"/>
    <w:rsid w:val="006272EF"/>
    <w:rsid w:val="00627A2E"/>
    <w:rsid w:val="00627BBF"/>
    <w:rsid w:val="0063130F"/>
    <w:rsid w:val="0063177E"/>
    <w:rsid w:val="00631B97"/>
    <w:rsid w:val="00631C9E"/>
    <w:rsid w:val="006328FA"/>
    <w:rsid w:val="00632A03"/>
    <w:rsid w:val="00633D51"/>
    <w:rsid w:val="0063432A"/>
    <w:rsid w:val="00634679"/>
    <w:rsid w:val="006346B6"/>
    <w:rsid w:val="00634876"/>
    <w:rsid w:val="00634927"/>
    <w:rsid w:val="006349E8"/>
    <w:rsid w:val="00635A3C"/>
    <w:rsid w:val="006374F7"/>
    <w:rsid w:val="0064000E"/>
    <w:rsid w:val="006404AA"/>
    <w:rsid w:val="00643189"/>
    <w:rsid w:val="00643F94"/>
    <w:rsid w:val="006456EA"/>
    <w:rsid w:val="00645850"/>
    <w:rsid w:val="006459A0"/>
    <w:rsid w:val="00645A0F"/>
    <w:rsid w:val="00645B34"/>
    <w:rsid w:val="006462DD"/>
    <w:rsid w:val="006463BF"/>
    <w:rsid w:val="00646733"/>
    <w:rsid w:val="00646740"/>
    <w:rsid w:val="006475C8"/>
    <w:rsid w:val="006475CE"/>
    <w:rsid w:val="00647896"/>
    <w:rsid w:val="00647CA7"/>
    <w:rsid w:val="00651C12"/>
    <w:rsid w:val="00651CEB"/>
    <w:rsid w:val="00652286"/>
    <w:rsid w:val="00652AED"/>
    <w:rsid w:val="0065392A"/>
    <w:rsid w:val="00653A05"/>
    <w:rsid w:val="0065547A"/>
    <w:rsid w:val="00655816"/>
    <w:rsid w:val="00655B81"/>
    <w:rsid w:val="00656515"/>
    <w:rsid w:val="00656EC9"/>
    <w:rsid w:val="0065730F"/>
    <w:rsid w:val="006578EE"/>
    <w:rsid w:val="006604C8"/>
    <w:rsid w:val="00661535"/>
    <w:rsid w:val="006623D9"/>
    <w:rsid w:val="006625FF"/>
    <w:rsid w:val="00662943"/>
    <w:rsid w:val="0066301D"/>
    <w:rsid w:val="00663541"/>
    <w:rsid w:val="00663625"/>
    <w:rsid w:val="00663985"/>
    <w:rsid w:val="00663E4E"/>
    <w:rsid w:val="0066482A"/>
    <w:rsid w:val="00664944"/>
    <w:rsid w:val="00664F41"/>
    <w:rsid w:val="0066598E"/>
    <w:rsid w:val="00665F03"/>
    <w:rsid w:val="006663E7"/>
    <w:rsid w:val="00666E2D"/>
    <w:rsid w:val="00667605"/>
    <w:rsid w:val="00667E93"/>
    <w:rsid w:val="006704DA"/>
    <w:rsid w:val="0067090C"/>
    <w:rsid w:val="00670ED0"/>
    <w:rsid w:val="006713D0"/>
    <w:rsid w:val="00671FFE"/>
    <w:rsid w:val="00672EF4"/>
    <w:rsid w:val="0067369B"/>
    <w:rsid w:val="00673A2B"/>
    <w:rsid w:val="00674060"/>
    <w:rsid w:val="0067575F"/>
    <w:rsid w:val="00675D26"/>
    <w:rsid w:val="006760A8"/>
    <w:rsid w:val="00676BCA"/>
    <w:rsid w:val="006774B8"/>
    <w:rsid w:val="00677927"/>
    <w:rsid w:val="00677F05"/>
    <w:rsid w:val="00677F09"/>
    <w:rsid w:val="006802A7"/>
    <w:rsid w:val="006814E9"/>
    <w:rsid w:val="0068155B"/>
    <w:rsid w:val="006826B7"/>
    <w:rsid w:val="006829B8"/>
    <w:rsid w:val="00682CC1"/>
    <w:rsid w:val="006830AB"/>
    <w:rsid w:val="00683320"/>
    <w:rsid w:val="0068388D"/>
    <w:rsid w:val="0068449A"/>
    <w:rsid w:val="006844D1"/>
    <w:rsid w:val="00685987"/>
    <w:rsid w:val="006866B0"/>
    <w:rsid w:val="006868E0"/>
    <w:rsid w:val="00686CF8"/>
    <w:rsid w:val="0068732D"/>
    <w:rsid w:val="0068774A"/>
    <w:rsid w:val="0068793E"/>
    <w:rsid w:val="006879E2"/>
    <w:rsid w:val="00687A3D"/>
    <w:rsid w:val="006900EE"/>
    <w:rsid w:val="0069016F"/>
    <w:rsid w:val="006902E6"/>
    <w:rsid w:val="00690814"/>
    <w:rsid w:val="00690CDA"/>
    <w:rsid w:val="00690E8E"/>
    <w:rsid w:val="006911D5"/>
    <w:rsid w:val="0069133F"/>
    <w:rsid w:val="006913C5"/>
    <w:rsid w:val="00692CA8"/>
    <w:rsid w:val="00692EC5"/>
    <w:rsid w:val="00692F5D"/>
    <w:rsid w:val="0069324D"/>
    <w:rsid w:val="00693AB1"/>
    <w:rsid w:val="00694A21"/>
    <w:rsid w:val="00694D7F"/>
    <w:rsid w:val="00695C33"/>
    <w:rsid w:val="006960A0"/>
    <w:rsid w:val="006961FD"/>
    <w:rsid w:val="00696520"/>
    <w:rsid w:val="0069668E"/>
    <w:rsid w:val="006967A1"/>
    <w:rsid w:val="0069683B"/>
    <w:rsid w:val="00696C3B"/>
    <w:rsid w:val="00697258"/>
    <w:rsid w:val="006A00AB"/>
    <w:rsid w:val="006A014C"/>
    <w:rsid w:val="006A0614"/>
    <w:rsid w:val="006A0A57"/>
    <w:rsid w:val="006A0B42"/>
    <w:rsid w:val="006A0FC3"/>
    <w:rsid w:val="006A1072"/>
    <w:rsid w:val="006A1237"/>
    <w:rsid w:val="006A15F7"/>
    <w:rsid w:val="006A17D4"/>
    <w:rsid w:val="006A1D4F"/>
    <w:rsid w:val="006A3388"/>
    <w:rsid w:val="006A38B1"/>
    <w:rsid w:val="006A3D09"/>
    <w:rsid w:val="006A4D84"/>
    <w:rsid w:val="006A52C6"/>
    <w:rsid w:val="006A588E"/>
    <w:rsid w:val="006A5FD2"/>
    <w:rsid w:val="006A6141"/>
    <w:rsid w:val="006A623E"/>
    <w:rsid w:val="006A77B6"/>
    <w:rsid w:val="006B02F8"/>
    <w:rsid w:val="006B04BE"/>
    <w:rsid w:val="006B04E1"/>
    <w:rsid w:val="006B0752"/>
    <w:rsid w:val="006B0F50"/>
    <w:rsid w:val="006B1C57"/>
    <w:rsid w:val="006B1E89"/>
    <w:rsid w:val="006B2210"/>
    <w:rsid w:val="006B234F"/>
    <w:rsid w:val="006B29DA"/>
    <w:rsid w:val="006B2A68"/>
    <w:rsid w:val="006B2CC1"/>
    <w:rsid w:val="006B371F"/>
    <w:rsid w:val="006B3E43"/>
    <w:rsid w:val="006B43BE"/>
    <w:rsid w:val="006B4F01"/>
    <w:rsid w:val="006B5121"/>
    <w:rsid w:val="006B5400"/>
    <w:rsid w:val="006B596C"/>
    <w:rsid w:val="006B6926"/>
    <w:rsid w:val="006B6ED1"/>
    <w:rsid w:val="006B6F66"/>
    <w:rsid w:val="006B70A0"/>
    <w:rsid w:val="006B7DC6"/>
    <w:rsid w:val="006C0095"/>
    <w:rsid w:val="006C0327"/>
    <w:rsid w:val="006C0495"/>
    <w:rsid w:val="006C0C14"/>
    <w:rsid w:val="006C1147"/>
    <w:rsid w:val="006C1495"/>
    <w:rsid w:val="006C14D7"/>
    <w:rsid w:val="006C1E03"/>
    <w:rsid w:val="006C2C5B"/>
    <w:rsid w:val="006C332F"/>
    <w:rsid w:val="006C3B9A"/>
    <w:rsid w:val="006C3CC9"/>
    <w:rsid w:val="006C3FCB"/>
    <w:rsid w:val="006C4431"/>
    <w:rsid w:val="006C4B4C"/>
    <w:rsid w:val="006C50DF"/>
    <w:rsid w:val="006C56CA"/>
    <w:rsid w:val="006C58C0"/>
    <w:rsid w:val="006C5C63"/>
    <w:rsid w:val="006C6149"/>
    <w:rsid w:val="006C6768"/>
    <w:rsid w:val="006C67B9"/>
    <w:rsid w:val="006C6B1F"/>
    <w:rsid w:val="006C7224"/>
    <w:rsid w:val="006C73F4"/>
    <w:rsid w:val="006C7986"/>
    <w:rsid w:val="006D00D4"/>
    <w:rsid w:val="006D0A36"/>
    <w:rsid w:val="006D0AB5"/>
    <w:rsid w:val="006D0C63"/>
    <w:rsid w:val="006D234D"/>
    <w:rsid w:val="006D2A55"/>
    <w:rsid w:val="006D2BA4"/>
    <w:rsid w:val="006D389A"/>
    <w:rsid w:val="006D56E2"/>
    <w:rsid w:val="006D5D94"/>
    <w:rsid w:val="006D60A2"/>
    <w:rsid w:val="006D6880"/>
    <w:rsid w:val="006D776D"/>
    <w:rsid w:val="006D7AD2"/>
    <w:rsid w:val="006D7D38"/>
    <w:rsid w:val="006D7F72"/>
    <w:rsid w:val="006D7FB5"/>
    <w:rsid w:val="006E05A6"/>
    <w:rsid w:val="006E06CD"/>
    <w:rsid w:val="006E0A59"/>
    <w:rsid w:val="006E0BC9"/>
    <w:rsid w:val="006E0FBB"/>
    <w:rsid w:val="006E1AC8"/>
    <w:rsid w:val="006E2319"/>
    <w:rsid w:val="006E2350"/>
    <w:rsid w:val="006E2900"/>
    <w:rsid w:val="006E2DF9"/>
    <w:rsid w:val="006E3142"/>
    <w:rsid w:val="006E3189"/>
    <w:rsid w:val="006E34A3"/>
    <w:rsid w:val="006E3725"/>
    <w:rsid w:val="006E3C9E"/>
    <w:rsid w:val="006E3F6A"/>
    <w:rsid w:val="006E4F53"/>
    <w:rsid w:val="006E5680"/>
    <w:rsid w:val="006E5DB9"/>
    <w:rsid w:val="006E695A"/>
    <w:rsid w:val="006E733B"/>
    <w:rsid w:val="006F01BC"/>
    <w:rsid w:val="006F0555"/>
    <w:rsid w:val="006F0A08"/>
    <w:rsid w:val="006F12F5"/>
    <w:rsid w:val="006F29B6"/>
    <w:rsid w:val="006F2EB8"/>
    <w:rsid w:val="006F2FD9"/>
    <w:rsid w:val="006F3523"/>
    <w:rsid w:val="006F3DE0"/>
    <w:rsid w:val="006F4455"/>
    <w:rsid w:val="006F4E42"/>
    <w:rsid w:val="006F4F24"/>
    <w:rsid w:val="006F551F"/>
    <w:rsid w:val="006F589E"/>
    <w:rsid w:val="006F65B8"/>
    <w:rsid w:val="006F66E3"/>
    <w:rsid w:val="007006E4"/>
    <w:rsid w:val="00700782"/>
    <w:rsid w:val="00701218"/>
    <w:rsid w:val="007012FF"/>
    <w:rsid w:val="00701B16"/>
    <w:rsid w:val="00701E47"/>
    <w:rsid w:val="007023AE"/>
    <w:rsid w:val="00702828"/>
    <w:rsid w:val="00702996"/>
    <w:rsid w:val="007032A4"/>
    <w:rsid w:val="00703AA4"/>
    <w:rsid w:val="007041CF"/>
    <w:rsid w:val="00704380"/>
    <w:rsid w:val="00705200"/>
    <w:rsid w:val="00705F29"/>
    <w:rsid w:val="00705FF1"/>
    <w:rsid w:val="007063AC"/>
    <w:rsid w:val="007064BD"/>
    <w:rsid w:val="00707B9D"/>
    <w:rsid w:val="00710001"/>
    <w:rsid w:val="007101F2"/>
    <w:rsid w:val="00710A73"/>
    <w:rsid w:val="00710B01"/>
    <w:rsid w:val="007111EF"/>
    <w:rsid w:val="0071177C"/>
    <w:rsid w:val="00711F75"/>
    <w:rsid w:val="00712592"/>
    <w:rsid w:val="0071270C"/>
    <w:rsid w:val="00712B8D"/>
    <w:rsid w:val="00712E12"/>
    <w:rsid w:val="007139C1"/>
    <w:rsid w:val="007139D0"/>
    <w:rsid w:val="00713CFF"/>
    <w:rsid w:val="00715681"/>
    <w:rsid w:val="00715BDA"/>
    <w:rsid w:val="0071606B"/>
    <w:rsid w:val="00716825"/>
    <w:rsid w:val="007171C5"/>
    <w:rsid w:val="007174EF"/>
    <w:rsid w:val="00717C20"/>
    <w:rsid w:val="00720713"/>
    <w:rsid w:val="00720BD0"/>
    <w:rsid w:val="00721506"/>
    <w:rsid w:val="0072168E"/>
    <w:rsid w:val="00721CB0"/>
    <w:rsid w:val="00722133"/>
    <w:rsid w:val="007228E4"/>
    <w:rsid w:val="00722A3E"/>
    <w:rsid w:val="00722DB1"/>
    <w:rsid w:val="007230C5"/>
    <w:rsid w:val="007240DA"/>
    <w:rsid w:val="007243CB"/>
    <w:rsid w:val="00724651"/>
    <w:rsid w:val="007250DE"/>
    <w:rsid w:val="00725539"/>
    <w:rsid w:val="007258A5"/>
    <w:rsid w:val="00725A0F"/>
    <w:rsid w:val="0072672B"/>
    <w:rsid w:val="00726DE2"/>
    <w:rsid w:val="007270BA"/>
    <w:rsid w:val="00727134"/>
    <w:rsid w:val="00727343"/>
    <w:rsid w:val="00727677"/>
    <w:rsid w:val="00727D84"/>
    <w:rsid w:val="00730243"/>
    <w:rsid w:val="00730C77"/>
    <w:rsid w:val="00731C92"/>
    <w:rsid w:val="00731EEC"/>
    <w:rsid w:val="00732401"/>
    <w:rsid w:val="007329D7"/>
    <w:rsid w:val="00732DBE"/>
    <w:rsid w:val="007335D4"/>
    <w:rsid w:val="00733BB6"/>
    <w:rsid w:val="00733D7D"/>
    <w:rsid w:val="0073414E"/>
    <w:rsid w:val="00734751"/>
    <w:rsid w:val="00734CB7"/>
    <w:rsid w:val="007350E0"/>
    <w:rsid w:val="00737248"/>
    <w:rsid w:val="00737395"/>
    <w:rsid w:val="007374B3"/>
    <w:rsid w:val="00737592"/>
    <w:rsid w:val="00737E26"/>
    <w:rsid w:val="00737FB5"/>
    <w:rsid w:val="007400E4"/>
    <w:rsid w:val="00740248"/>
    <w:rsid w:val="00740982"/>
    <w:rsid w:val="007411A6"/>
    <w:rsid w:val="007414DD"/>
    <w:rsid w:val="00741826"/>
    <w:rsid w:val="00742053"/>
    <w:rsid w:val="00742082"/>
    <w:rsid w:val="00742111"/>
    <w:rsid w:val="007428C5"/>
    <w:rsid w:val="00744133"/>
    <w:rsid w:val="00744316"/>
    <w:rsid w:val="0074476B"/>
    <w:rsid w:val="00745479"/>
    <w:rsid w:val="00745A11"/>
    <w:rsid w:val="00745F18"/>
    <w:rsid w:val="00746DF5"/>
    <w:rsid w:val="007471A7"/>
    <w:rsid w:val="007472B7"/>
    <w:rsid w:val="00747A11"/>
    <w:rsid w:val="00747B77"/>
    <w:rsid w:val="00747CC3"/>
    <w:rsid w:val="00747D60"/>
    <w:rsid w:val="00750C67"/>
    <w:rsid w:val="00753141"/>
    <w:rsid w:val="00753194"/>
    <w:rsid w:val="00755591"/>
    <w:rsid w:val="00756276"/>
    <w:rsid w:val="00757313"/>
    <w:rsid w:val="00757748"/>
    <w:rsid w:val="00757A9E"/>
    <w:rsid w:val="0076054F"/>
    <w:rsid w:val="00761ACB"/>
    <w:rsid w:val="00762389"/>
    <w:rsid w:val="00762442"/>
    <w:rsid w:val="007631B8"/>
    <w:rsid w:val="0076340F"/>
    <w:rsid w:val="00763B9A"/>
    <w:rsid w:val="00764538"/>
    <w:rsid w:val="00765506"/>
    <w:rsid w:val="00766127"/>
    <w:rsid w:val="007662B0"/>
    <w:rsid w:val="00766790"/>
    <w:rsid w:val="00766A33"/>
    <w:rsid w:val="00767A6B"/>
    <w:rsid w:val="007700CC"/>
    <w:rsid w:val="007706E0"/>
    <w:rsid w:val="00770AA7"/>
    <w:rsid w:val="00770AC4"/>
    <w:rsid w:val="00770CE1"/>
    <w:rsid w:val="00771053"/>
    <w:rsid w:val="0077151E"/>
    <w:rsid w:val="007718E1"/>
    <w:rsid w:val="00772348"/>
    <w:rsid w:val="00772B72"/>
    <w:rsid w:val="00772FE0"/>
    <w:rsid w:val="0077312D"/>
    <w:rsid w:val="0077351A"/>
    <w:rsid w:val="00773B36"/>
    <w:rsid w:val="007745AF"/>
    <w:rsid w:val="00774DF8"/>
    <w:rsid w:val="00774F8D"/>
    <w:rsid w:val="00776457"/>
    <w:rsid w:val="00776EE6"/>
    <w:rsid w:val="007772C8"/>
    <w:rsid w:val="007773C6"/>
    <w:rsid w:val="00777562"/>
    <w:rsid w:val="007779F9"/>
    <w:rsid w:val="00777B37"/>
    <w:rsid w:val="00780BB1"/>
    <w:rsid w:val="00780E7D"/>
    <w:rsid w:val="00781FD1"/>
    <w:rsid w:val="00781FF8"/>
    <w:rsid w:val="007823CF"/>
    <w:rsid w:val="0078241D"/>
    <w:rsid w:val="00782E12"/>
    <w:rsid w:val="00784801"/>
    <w:rsid w:val="00785AF8"/>
    <w:rsid w:val="007863EC"/>
    <w:rsid w:val="0078643E"/>
    <w:rsid w:val="00786C3C"/>
    <w:rsid w:val="00787257"/>
    <w:rsid w:val="00787807"/>
    <w:rsid w:val="007902DD"/>
    <w:rsid w:val="0079050C"/>
    <w:rsid w:val="00791936"/>
    <w:rsid w:val="00792561"/>
    <w:rsid w:val="00793337"/>
    <w:rsid w:val="007937CF"/>
    <w:rsid w:val="00793B28"/>
    <w:rsid w:val="00794049"/>
    <w:rsid w:val="00794F10"/>
    <w:rsid w:val="00795872"/>
    <w:rsid w:val="00795D89"/>
    <w:rsid w:val="00795FC5"/>
    <w:rsid w:val="00795FE2"/>
    <w:rsid w:val="00796092"/>
    <w:rsid w:val="00796126"/>
    <w:rsid w:val="00796297"/>
    <w:rsid w:val="00796509"/>
    <w:rsid w:val="00797302"/>
    <w:rsid w:val="007A0094"/>
    <w:rsid w:val="007A0194"/>
    <w:rsid w:val="007A04AD"/>
    <w:rsid w:val="007A0EAB"/>
    <w:rsid w:val="007A17FD"/>
    <w:rsid w:val="007A1B7C"/>
    <w:rsid w:val="007A2314"/>
    <w:rsid w:val="007A25FB"/>
    <w:rsid w:val="007A3781"/>
    <w:rsid w:val="007A4512"/>
    <w:rsid w:val="007A46D2"/>
    <w:rsid w:val="007A5228"/>
    <w:rsid w:val="007A5D6D"/>
    <w:rsid w:val="007A5F67"/>
    <w:rsid w:val="007A6002"/>
    <w:rsid w:val="007A6461"/>
    <w:rsid w:val="007A7023"/>
    <w:rsid w:val="007A7F64"/>
    <w:rsid w:val="007B039D"/>
    <w:rsid w:val="007B219C"/>
    <w:rsid w:val="007B2493"/>
    <w:rsid w:val="007B2B90"/>
    <w:rsid w:val="007B2D64"/>
    <w:rsid w:val="007B3635"/>
    <w:rsid w:val="007B3789"/>
    <w:rsid w:val="007B3A0D"/>
    <w:rsid w:val="007B4C83"/>
    <w:rsid w:val="007B5510"/>
    <w:rsid w:val="007B657F"/>
    <w:rsid w:val="007B6E66"/>
    <w:rsid w:val="007B7010"/>
    <w:rsid w:val="007B7234"/>
    <w:rsid w:val="007B72A5"/>
    <w:rsid w:val="007B7387"/>
    <w:rsid w:val="007B7408"/>
    <w:rsid w:val="007B7767"/>
    <w:rsid w:val="007C024E"/>
    <w:rsid w:val="007C10C0"/>
    <w:rsid w:val="007C1868"/>
    <w:rsid w:val="007C19D0"/>
    <w:rsid w:val="007C1BD4"/>
    <w:rsid w:val="007C1CD9"/>
    <w:rsid w:val="007C2B93"/>
    <w:rsid w:val="007C448C"/>
    <w:rsid w:val="007C4E55"/>
    <w:rsid w:val="007C59B2"/>
    <w:rsid w:val="007C6294"/>
    <w:rsid w:val="007C6379"/>
    <w:rsid w:val="007C66F3"/>
    <w:rsid w:val="007C6A82"/>
    <w:rsid w:val="007C6AD7"/>
    <w:rsid w:val="007C7322"/>
    <w:rsid w:val="007C7594"/>
    <w:rsid w:val="007C7665"/>
    <w:rsid w:val="007C7D8C"/>
    <w:rsid w:val="007D0243"/>
    <w:rsid w:val="007D1070"/>
    <w:rsid w:val="007D14D3"/>
    <w:rsid w:val="007D178F"/>
    <w:rsid w:val="007D18FD"/>
    <w:rsid w:val="007D23D4"/>
    <w:rsid w:val="007D2A04"/>
    <w:rsid w:val="007D2B50"/>
    <w:rsid w:val="007D2D1F"/>
    <w:rsid w:val="007D2F2E"/>
    <w:rsid w:val="007D3545"/>
    <w:rsid w:val="007D36D2"/>
    <w:rsid w:val="007D3AB5"/>
    <w:rsid w:val="007D3B89"/>
    <w:rsid w:val="007D49B9"/>
    <w:rsid w:val="007D4B4B"/>
    <w:rsid w:val="007D4D65"/>
    <w:rsid w:val="007D580F"/>
    <w:rsid w:val="007D589B"/>
    <w:rsid w:val="007D5B7A"/>
    <w:rsid w:val="007D6488"/>
    <w:rsid w:val="007D65AE"/>
    <w:rsid w:val="007D672D"/>
    <w:rsid w:val="007D67DD"/>
    <w:rsid w:val="007D6992"/>
    <w:rsid w:val="007D6A37"/>
    <w:rsid w:val="007D6EEA"/>
    <w:rsid w:val="007D7B9B"/>
    <w:rsid w:val="007D7FD9"/>
    <w:rsid w:val="007E01C7"/>
    <w:rsid w:val="007E0D85"/>
    <w:rsid w:val="007E1A1C"/>
    <w:rsid w:val="007E1C0F"/>
    <w:rsid w:val="007E25D8"/>
    <w:rsid w:val="007E330D"/>
    <w:rsid w:val="007E3311"/>
    <w:rsid w:val="007E3515"/>
    <w:rsid w:val="007E35D8"/>
    <w:rsid w:val="007E3F5B"/>
    <w:rsid w:val="007E3FB8"/>
    <w:rsid w:val="007E41B2"/>
    <w:rsid w:val="007E4A10"/>
    <w:rsid w:val="007E4A55"/>
    <w:rsid w:val="007E4CE4"/>
    <w:rsid w:val="007E50AD"/>
    <w:rsid w:val="007E53D2"/>
    <w:rsid w:val="007E5465"/>
    <w:rsid w:val="007E54F4"/>
    <w:rsid w:val="007E5918"/>
    <w:rsid w:val="007E5A57"/>
    <w:rsid w:val="007E5AA2"/>
    <w:rsid w:val="007E5AB9"/>
    <w:rsid w:val="007E5AEC"/>
    <w:rsid w:val="007E5C88"/>
    <w:rsid w:val="007E614C"/>
    <w:rsid w:val="007E6771"/>
    <w:rsid w:val="007E6787"/>
    <w:rsid w:val="007E6868"/>
    <w:rsid w:val="007E745B"/>
    <w:rsid w:val="007E74DE"/>
    <w:rsid w:val="007E7E8A"/>
    <w:rsid w:val="007F008F"/>
    <w:rsid w:val="007F00EB"/>
    <w:rsid w:val="007F1F22"/>
    <w:rsid w:val="007F22FF"/>
    <w:rsid w:val="007F2D8C"/>
    <w:rsid w:val="007F2E0D"/>
    <w:rsid w:val="007F32E7"/>
    <w:rsid w:val="007F353E"/>
    <w:rsid w:val="007F3A35"/>
    <w:rsid w:val="007F3AEB"/>
    <w:rsid w:val="007F3D50"/>
    <w:rsid w:val="007F4146"/>
    <w:rsid w:val="007F4854"/>
    <w:rsid w:val="007F4856"/>
    <w:rsid w:val="007F4CB5"/>
    <w:rsid w:val="007F539F"/>
    <w:rsid w:val="007F550C"/>
    <w:rsid w:val="007F6388"/>
    <w:rsid w:val="007F6675"/>
    <w:rsid w:val="007F6703"/>
    <w:rsid w:val="007F67D6"/>
    <w:rsid w:val="007F7B9F"/>
    <w:rsid w:val="00800E2E"/>
    <w:rsid w:val="00800E33"/>
    <w:rsid w:val="00800F63"/>
    <w:rsid w:val="00801E47"/>
    <w:rsid w:val="008021DF"/>
    <w:rsid w:val="008024E5"/>
    <w:rsid w:val="00802CD0"/>
    <w:rsid w:val="008031BC"/>
    <w:rsid w:val="00803890"/>
    <w:rsid w:val="0080444A"/>
    <w:rsid w:val="00804613"/>
    <w:rsid w:val="00804EFC"/>
    <w:rsid w:val="00804FAD"/>
    <w:rsid w:val="00805628"/>
    <w:rsid w:val="0080586A"/>
    <w:rsid w:val="00805876"/>
    <w:rsid w:val="00805AB8"/>
    <w:rsid w:val="008062BD"/>
    <w:rsid w:val="008071A3"/>
    <w:rsid w:val="00807580"/>
    <w:rsid w:val="00807793"/>
    <w:rsid w:val="00807995"/>
    <w:rsid w:val="00807A63"/>
    <w:rsid w:val="00807B5D"/>
    <w:rsid w:val="00807BDA"/>
    <w:rsid w:val="00807BEE"/>
    <w:rsid w:val="00807E43"/>
    <w:rsid w:val="00810C6A"/>
    <w:rsid w:val="00810F76"/>
    <w:rsid w:val="00811859"/>
    <w:rsid w:val="00812123"/>
    <w:rsid w:val="0081239B"/>
    <w:rsid w:val="008127FD"/>
    <w:rsid w:val="008128B7"/>
    <w:rsid w:val="00812979"/>
    <w:rsid w:val="0081382C"/>
    <w:rsid w:val="008138B2"/>
    <w:rsid w:val="00813B95"/>
    <w:rsid w:val="00813BD1"/>
    <w:rsid w:val="008140AE"/>
    <w:rsid w:val="00814157"/>
    <w:rsid w:val="00814874"/>
    <w:rsid w:val="00815309"/>
    <w:rsid w:val="0081552E"/>
    <w:rsid w:val="00815577"/>
    <w:rsid w:val="00815B03"/>
    <w:rsid w:val="00815C57"/>
    <w:rsid w:val="00816AC5"/>
    <w:rsid w:val="0081771E"/>
    <w:rsid w:val="00820672"/>
    <w:rsid w:val="00820E20"/>
    <w:rsid w:val="0082103E"/>
    <w:rsid w:val="008217DC"/>
    <w:rsid w:val="00821E5E"/>
    <w:rsid w:val="00822120"/>
    <w:rsid w:val="00822291"/>
    <w:rsid w:val="0082281D"/>
    <w:rsid w:val="00822E40"/>
    <w:rsid w:val="00822F13"/>
    <w:rsid w:val="0082329C"/>
    <w:rsid w:val="00823F87"/>
    <w:rsid w:val="00824B1E"/>
    <w:rsid w:val="00824CAD"/>
    <w:rsid w:val="008254F4"/>
    <w:rsid w:val="00825E38"/>
    <w:rsid w:val="00825EE0"/>
    <w:rsid w:val="00826A21"/>
    <w:rsid w:val="00827154"/>
    <w:rsid w:val="00827DCC"/>
    <w:rsid w:val="00830618"/>
    <w:rsid w:val="00830761"/>
    <w:rsid w:val="00830AB9"/>
    <w:rsid w:val="00830D04"/>
    <w:rsid w:val="00831FC8"/>
    <w:rsid w:val="008332A2"/>
    <w:rsid w:val="0083572F"/>
    <w:rsid w:val="00836D9C"/>
    <w:rsid w:val="00836FFD"/>
    <w:rsid w:val="00837258"/>
    <w:rsid w:val="008374F8"/>
    <w:rsid w:val="008379BF"/>
    <w:rsid w:val="00837AC3"/>
    <w:rsid w:val="00837FFE"/>
    <w:rsid w:val="00841127"/>
    <w:rsid w:val="008414F2"/>
    <w:rsid w:val="008418E8"/>
    <w:rsid w:val="00841E64"/>
    <w:rsid w:val="00842092"/>
    <w:rsid w:val="008421F3"/>
    <w:rsid w:val="00842734"/>
    <w:rsid w:val="008428B0"/>
    <w:rsid w:val="00842AE0"/>
    <w:rsid w:val="00842FB5"/>
    <w:rsid w:val="008430C1"/>
    <w:rsid w:val="008431DB"/>
    <w:rsid w:val="00843203"/>
    <w:rsid w:val="008433A3"/>
    <w:rsid w:val="0084386F"/>
    <w:rsid w:val="00843962"/>
    <w:rsid w:val="008447E2"/>
    <w:rsid w:val="00844924"/>
    <w:rsid w:val="00844928"/>
    <w:rsid w:val="0084495A"/>
    <w:rsid w:val="00844E96"/>
    <w:rsid w:val="00845378"/>
    <w:rsid w:val="008459E0"/>
    <w:rsid w:val="00846594"/>
    <w:rsid w:val="0084689F"/>
    <w:rsid w:val="008478F7"/>
    <w:rsid w:val="008501AF"/>
    <w:rsid w:val="008514C9"/>
    <w:rsid w:val="00851B69"/>
    <w:rsid w:val="00852062"/>
    <w:rsid w:val="008521D6"/>
    <w:rsid w:val="00852481"/>
    <w:rsid w:val="008528F7"/>
    <w:rsid w:val="008529CD"/>
    <w:rsid w:val="00853122"/>
    <w:rsid w:val="0085417C"/>
    <w:rsid w:val="0085596A"/>
    <w:rsid w:val="00856389"/>
    <w:rsid w:val="008566A7"/>
    <w:rsid w:val="0085731A"/>
    <w:rsid w:val="008601C7"/>
    <w:rsid w:val="00860347"/>
    <w:rsid w:val="00860ED5"/>
    <w:rsid w:val="008611A0"/>
    <w:rsid w:val="0086132E"/>
    <w:rsid w:val="00861460"/>
    <w:rsid w:val="00861510"/>
    <w:rsid w:val="00861AD1"/>
    <w:rsid w:val="008621C9"/>
    <w:rsid w:val="008627A2"/>
    <w:rsid w:val="008638A3"/>
    <w:rsid w:val="0086473C"/>
    <w:rsid w:val="00864ABE"/>
    <w:rsid w:val="008650C5"/>
    <w:rsid w:val="008671C6"/>
    <w:rsid w:val="00867333"/>
    <w:rsid w:val="00867716"/>
    <w:rsid w:val="008677ED"/>
    <w:rsid w:val="00867846"/>
    <w:rsid w:val="00867B3C"/>
    <w:rsid w:val="008704ED"/>
    <w:rsid w:val="00870F9D"/>
    <w:rsid w:val="00871304"/>
    <w:rsid w:val="00871B26"/>
    <w:rsid w:val="0087202D"/>
    <w:rsid w:val="00872235"/>
    <w:rsid w:val="008724CA"/>
    <w:rsid w:val="00872609"/>
    <w:rsid w:val="0087263F"/>
    <w:rsid w:val="00872F03"/>
    <w:rsid w:val="0087344A"/>
    <w:rsid w:val="008738CB"/>
    <w:rsid w:val="00874092"/>
    <w:rsid w:val="008740ED"/>
    <w:rsid w:val="008745AC"/>
    <w:rsid w:val="008754A8"/>
    <w:rsid w:val="008757DE"/>
    <w:rsid w:val="00875948"/>
    <w:rsid w:val="00875F7E"/>
    <w:rsid w:val="008767C6"/>
    <w:rsid w:val="00876FDF"/>
    <w:rsid w:val="008775BA"/>
    <w:rsid w:val="00880878"/>
    <w:rsid w:val="00881145"/>
    <w:rsid w:val="0088127A"/>
    <w:rsid w:val="00881C32"/>
    <w:rsid w:val="008822B4"/>
    <w:rsid w:val="00882B2D"/>
    <w:rsid w:val="00883AB9"/>
    <w:rsid w:val="00883F91"/>
    <w:rsid w:val="008844FE"/>
    <w:rsid w:val="00885082"/>
    <w:rsid w:val="00885694"/>
    <w:rsid w:val="00885700"/>
    <w:rsid w:val="00885E81"/>
    <w:rsid w:val="008865AB"/>
    <w:rsid w:val="0088671B"/>
    <w:rsid w:val="00887343"/>
    <w:rsid w:val="008873E6"/>
    <w:rsid w:val="00887416"/>
    <w:rsid w:val="00887FF7"/>
    <w:rsid w:val="00891429"/>
    <w:rsid w:val="00891BD8"/>
    <w:rsid w:val="00891E1D"/>
    <w:rsid w:val="00891FF1"/>
    <w:rsid w:val="008922D1"/>
    <w:rsid w:val="00892318"/>
    <w:rsid w:val="00892B77"/>
    <w:rsid w:val="008933C9"/>
    <w:rsid w:val="0089347E"/>
    <w:rsid w:val="008939BA"/>
    <w:rsid w:val="0089416D"/>
    <w:rsid w:val="00894491"/>
    <w:rsid w:val="008946E4"/>
    <w:rsid w:val="00894858"/>
    <w:rsid w:val="00894992"/>
    <w:rsid w:val="00894C82"/>
    <w:rsid w:val="00895849"/>
    <w:rsid w:val="00895F07"/>
    <w:rsid w:val="00896040"/>
    <w:rsid w:val="00896AA7"/>
    <w:rsid w:val="00896BD9"/>
    <w:rsid w:val="00896E6C"/>
    <w:rsid w:val="00896E96"/>
    <w:rsid w:val="00897357"/>
    <w:rsid w:val="00897383"/>
    <w:rsid w:val="0089753A"/>
    <w:rsid w:val="008975E2"/>
    <w:rsid w:val="008A04FA"/>
    <w:rsid w:val="008A1664"/>
    <w:rsid w:val="008A1B28"/>
    <w:rsid w:val="008A283B"/>
    <w:rsid w:val="008A2E34"/>
    <w:rsid w:val="008A394E"/>
    <w:rsid w:val="008A40B4"/>
    <w:rsid w:val="008A4545"/>
    <w:rsid w:val="008A471D"/>
    <w:rsid w:val="008A4A51"/>
    <w:rsid w:val="008A4C9C"/>
    <w:rsid w:val="008A4E79"/>
    <w:rsid w:val="008A4F7F"/>
    <w:rsid w:val="008A5122"/>
    <w:rsid w:val="008A51A4"/>
    <w:rsid w:val="008A53B7"/>
    <w:rsid w:val="008A53ED"/>
    <w:rsid w:val="008A5C4A"/>
    <w:rsid w:val="008A64A8"/>
    <w:rsid w:val="008A7613"/>
    <w:rsid w:val="008A766B"/>
    <w:rsid w:val="008A7C31"/>
    <w:rsid w:val="008B0A98"/>
    <w:rsid w:val="008B1157"/>
    <w:rsid w:val="008B25BD"/>
    <w:rsid w:val="008B271C"/>
    <w:rsid w:val="008B4075"/>
    <w:rsid w:val="008B4140"/>
    <w:rsid w:val="008B42F5"/>
    <w:rsid w:val="008B46B9"/>
    <w:rsid w:val="008B4920"/>
    <w:rsid w:val="008B4C6C"/>
    <w:rsid w:val="008B4E76"/>
    <w:rsid w:val="008B57AD"/>
    <w:rsid w:val="008B5E2A"/>
    <w:rsid w:val="008B6189"/>
    <w:rsid w:val="008B642B"/>
    <w:rsid w:val="008B6785"/>
    <w:rsid w:val="008B73D4"/>
    <w:rsid w:val="008B7514"/>
    <w:rsid w:val="008B7538"/>
    <w:rsid w:val="008B76F8"/>
    <w:rsid w:val="008B784B"/>
    <w:rsid w:val="008B78F6"/>
    <w:rsid w:val="008B7CF2"/>
    <w:rsid w:val="008B7DF6"/>
    <w:rsid w:val="008C0B41"/>
    <w:rsid w:val="008C0B97"/>
    <w:rsid w:val="008C1584"/>
    <w:rsid w:val="008C1C32"/>
    <w:rsid w:val="008C2C7E"/>
    <w:rsid w:val="008C2DC7"/>
    <w:rsid w:val="008C370B"/>
    <w:rsid w:val="008C406F"/>
    <w:rsid w:val="008C4603"/>
    <w:rsid w:val="008C4CFF"/>
    <w:rsid w:val="008C547A"/>
    <w:rsid w:val="008C5FE5"/>
    <w:rsid w:val="008C64FE"/>
    <w:rsid w:val="008C6804"/>
    <w:rsid w:val="008C6C4C"/>
    <w:rsid w:val="008C7414"/>
    <w:rsid w:val="008C79C5"/>
    <w:rsid w:val="008C7D9C"/>
    <w:rsid w:val="008C7F22"/>
    <w:rsid w:val="008D00E9"/>
    <w:rsid w:val="008D0976"/>
    <w:rsid w:val="008D11EE"/>
    <w:rsid w:val="008D1DA1"/>
    <w:rsid w:val="008D2082"/>
    <w:rsid w:val="008D2500"/>
    <w:rsid w:val="008D351C"/>
    <w:rsid w:val="008D38F1"/>
    <w:rsid w:val="008D418E"/>
    <w:rsid w:val="008D4D0C"/>
    <w:rsid w:val="008D4D8C"/>
    <w:rsid w:val="008D56FF"/>
    <w:rsid w:val="008D571C"/>
    <w:rsid w:val="008D58D2"/>
    <w:rsid w:val="008D6811"/>
    <w:rsid w:val="008D684A"/>
    <w:rsid w:val="008D7857"/>
    <w:rsid w:val="008E0614"/>
    <w:rsid w:val="008E08A7"/>
    <w:rsid w:val="008E090D"/>
    <w:rsid w:val="008E1039"/>
    <w:rsid w:val="008E110D"/>
    <w:rsid w:val="008E1990"/>
    <w:rsid w:val="008E31C2"/>
    <w:rsid w:val="008E37B5"/>
    <w:rsid w:val="008E47C6"/>
    <w:rsid w:val="008E52D3"/>
    <w:rsid w:val="008E577C"/>
    <w:rsid w:val="008E5AB2"/>
    <w:rsid w:val="008E5E65"/>
    <w:rsid w:val="008E66BE"/>
    <w:rsid w:val="008E70B9"/>
    <w:rsid w:val="008E760E"/>
    <w:rsid w:val="008F0400"/>
    <w:rsid w:val="008F0636"/>
    <w:rsid w:val="008F0D24"/>
    <w:rsid w:val="008F1638"/>
    <w:rsid w:val="008F16F1"/>
    <w:rsid w:val="008F272F"/>
    <w:rsid w:val="008F466E"/>
    <w:rsid w:val="008F4697"/>
    <w:rsid w:val="008F4BB8"/>
    <w:rsid w:val="008F5D87"/>
    <w:rsid w:val="008F6293"/>
    <w:rsid w:val="008F772C"/>
    <w:rsid w:val="008F7961"/>
    <w:rsid w:val="008F7E6A"/>
    <w:rsid w:val="00900785"/>
    <w:rsid w:val="0090108C"/>
    <w:rsid w:val="009012BC"/>
    <w:rsid w:val="00901542"/>
    <w:rsid w:val="00901797"/>
    <w:rsid w:val="00901881"/>
    <w:rsid w:val="00901A41"/>
    <w:rsid w:val="0090290E"/>
    <w:rsid w:val="00903365"/>
    <w:rsid w:val="00903375"/>
    <w:rsid w:val="0090447F"/>
    <w:rsid w:val="009048B7"/>
    <w:rsid w:val="00904B84"/>
    <w:rsid w:val="00905E00"/>
    <w:rsid w:val="00906252"/>
    <w:rsid w:val="00906257"/>
    <w:rsid w:val="00906BA0"/>
    <w:rsid w:val="00906EF8"/>
    <w:rsid w:val="00906F0C"/>
    <w:rsid w:val="009075B7"/>
    <w:rsid w:val="00907A49"/>
    <w:rsid w:val="009101F3"/>
    <w:rsid w:val="009103E8"/>
    <w:rsid w:val="00910E85"/>
    <w:rsid w:val="00910F55"/>
    <w:rsid w:val="00911DF0"/>
    <w:rsid w:val="009123D2"/>
    <w:rsid w:val="0091271E"/>
    <w:rsid w:val="009128ED"/>
    <w:rsid w:val="00913BA2"/>
    <w:rsid w:val="00914A72"/>
    <w:rsid w:val="0091513D"/>
    <w:rsid w:val="00915164"/>
    <w:rsid w:val="00915A7A"/>
    <w:rsid w:val="009166D7"/>
    <w:rsid w:val="00916D05"/>
    <w:rsid w:val="00917645"/>
    <w:rsid w:val="00917C0B"/>
    <w:rsid w:val="00917CB8"/>
    <w:rsid w:val="00920349"/>
    <w:rsid w:val="00920496"/>
    <w:rsid w:val="0092070C"/>
    <w:rsid w:val="0092074F"/>
    <w:rsid w:val="00920946"/>
    <w:rsid w:val="0092107C"/>
    <w:rsid w:val="009223F5"/>
    <w:rsid w:val="0092324A"/>
    <w:rsid w:val="009234D7"/>
    <w:rsid w:val="00923862"/>
    <w:rsid w:val="00923F29"/>
    <w:rsid w:val="009245D2"/>
    <w:rsid w:val="009255AA"/>
    <w:rsid w:val="00925A0C"/>
    <w:rsid w:val="00925A4A"/>
    <w:rsid w:val="009267A8"/>
    <w:rsid w:val="009267A9"/>
    <w:rsid w:val="00926B4A"/>
    <w:rsid w:val="00926E2D"/>
    <w:rsid w:val="00927F90"/>
    <w:rsid w:val="009300DF"/>
    <w:rsid w:val="009303F8"/>
    <w:rsid w:val="00932A25"/>
    <w:rsid w:val="00932C72"/>
    <w:rsid w:val="0093365A"/>
    <w:rsid w:val="00933EB1"/>
    <w:rsid w:val="009346A6"/>
    <w:rsid w:val="00934A10"/>
    <w:rsid w:val="0093500B"/>
    <w:rsid w:val="00935833"/>
    <w:rsid w:val="00935A5F"/>
    <w:rsid w:val="00936334"/>
    <w:rsid w:val="00936667"/>
    <w:rsid w:val="009373D1"/>
    <w:rsid w:val="009375D5"/>
    <w:rsid w:val="00937A8F"/>
    <w:rsid w:val="00937B36"/>
    <w:rsid w:val="00937C18"/>
    <w:rsid w:val="00937EDB"/>
    <w:rsid w:val="00940288"/>
    <w:rsid w:val="00940A78"/>
    <w:rsid w:val="00940E24"/>
    <w:rsid w:val="00941ACA"/>
    <w:rsid w:val="00941CC6"/>
    <w:rsid w:val="009421E1"/>
    <w:rsid w:val="009428A1"/>
    <w:rsid w:val="0094351F"/>
    <w:rsid w:val="00943808"/>
    <w:rsid w:val="0094383B"/>
    <w:rsid w:val="00943A45"/>
    <w:rsid w:val="00943EF7"/>
    <w:rsid w:val="00943F75"/>
    <w:rsid w:val="00944B8D"/>
    <w:rsid w:val="00945053"/>
    <w:rsid w:val="00945142"/>
    <w:rsid w:val="00945951"/>
    <w:rsid w:val="00945B99"/>
    <w:rsid w:val="00945E4E"/>
    <w:rsid w:val="009469CE"/>
    <w:rsid w:val="00946B27"/>
    <w:rsid w:val="00946F97"/>
    <w:rsid w:val="00947D3F"/>
    <w:rsid w:val="00950630"/>
    <w:rsid w:val="009508D5"/>
    <w:rsid w:val="00950CCA"/>
    <w:rsid w:val="009512A6"/>
    <w:rsid w:val="00952021"/>
    <w:rsid w:val="0095315A"/>
    <w:rsid w:val="00953E07"/>
    <w:rsid w:val="009541D6"/>
    <w:rsid w:val="00954486"/>
    <w:rsid w:val="00954B38"/>
    <w:rsid w:val="009551D7"/>
    <w:rsid w:val="00955F17"/>
    <w:rsid w:val="009561B1"/>
    <w:rsid w:val="00956529"/>
    <w:rsid w:val="009565FF"/>
    <w:rsid w:val="00956D30"/>
    <w:rsid w:val="0095744F"/>
    <w:rsid w:val="009577A9"/>
    <w:rsid w:val="009577B8"/>
    <w:rsid w:val="00957AC4"/>
    <w:rsid w:val="00960A7E"/>
    <w:rsid w:val="009615DE"/>
    <w:rsid w:val="00961C1C"/>
    <w:rsid w:val="00962325"/>
    <w:rsid w:val="009629CB"/>
    <w:rsid w:val="00963C32"/>
    <w:rsid w:val="00963CCC"/>
    <w:rsid w:val="009641E4"/>
    <w:rsid w:val="009643AE"/>
    <w:rsid w:val="0096531F"/>
    <w:rsid w:val="00965B56"/>
    <w:rsid w:val="00965C68"/>
    <w:rsid w:val="00966069"/>
    <w:rsid w:val="00966388"/>
    <w:rsid w:val="0096639E"/>
    <w:rsid w:val="00966462"/>
    <w:rsid w:val="009673E2"/>
    <w:rsid w:val="00967BE3"/>
    <w:rsid w:val="00967D7B"/>
    <w:rsid w:val="00967FCB"/>
    <w:rsid w:val="00970064"/>
    <w:rsid w:val="00970292"/>
    <w:rsid w:val="00970889"/>
    <w:rsid w:val="0097135E"/>
    <w:rsid w:val="009713CC"/>
    <w:rsid w:val="00971C42"/>
    <w:rsid w:val="00972267"/>
    <w:rsid w:val="00972A07"/>
    <w:rsid w:val="009731B8"/>
    <w:rsid w:val="0097388A"/>
    <w:rsid w:val="00973F4E"/>
    <w:rsid w:val="00973FFD"/>
    <w:rsid w:val="00974A80"/>
    <w:rsid w:val="00974B3D"/>
    <w:rsid w:val="00974D2B"/>
    <w:rsid w:val="00974FCA"/>
    <w:rsid w:val="00975342"/>
    <w:rsid w:val="009764EF"/>
    <w:rsid w:val="009769B2"/>
    <w:rsid w:val="00976E26"/>
    <w:rsid w:val="009770DA"/>
    <w:rsid w:val="009771D4"/>
    <w:rsid w:val="009775C6"/>
    <w:rsid w:val="0097790D"/>
    <w:rsid w:val="00980130"/>
    <w:rsid w:val="0098057C"/>
    <w:rsid w:val="00980615"/>
    <w:rsid w:val="009806FA"/>
    <w:rsid w:val="00981647"/>
    <w:rsid w:val="009828C4"/>
    <w:rsid w:val="009830A9"/>
    <w:rsid w:val="00984D05"/>
    <w:rsid w:val="00985859"/>
    <w:rsid w:val="00985B35"/>
    <w:rsid w:val="00985BF6"/>
    <w:rsid w:val="00986166"/>
    <w:rsid w:val="009862E0"/>
    <w:rsid w:val="00986654"/>
    <w:rsid w:val="009866D0"/>
    <w:rsid w:val="00986741"/>
    <w:rsid w:val="009870A5"/>
    <w:rsid w:val="00987217"/>
    <w:rsid w:val="00987396"/>
    <w:rsid w:val="00987448"/>
    <w:rsid w:val="0098791E"/>
    <w:rsid w:val="00987AB6"/>
    <w:rsid w:val="0099061B"/>
    <w:rsid w:val="00990909"/>
    <w:rsid w:val="00990A2B"/>
    <w:rsid w:val="00991471"/>
    <w:rsid w:val="0099336C"/>
    <w:rsid w:val="00993638"/>
    <w:rsid w:val="009945C9"/>
    <w:rsid w:val="0099465D"/>
    <w:rsid w:val="00994B0B"/>
    <w:rsid w:val="009955A4"/>
    <w:rsid w:val="00995640"/>
    <w:rsid w:val="00996655"/>
    <w:rsid w:val="00996BAE"/>
    <w:rsid w:val="0099728B"/>
    <w:rsid w:val="0099787A"/>
    <w:rsid w:val="00997ED6"/>
    <w:rsid w:val="009A0542"/>
    <w:rsid w:val="009A0C67"/>
    <w:rsid w:val="009A127D"/>
    <w:rsid w:val="009A1D5A"/>
    <w:rsid w:val="009A1D89"/>
    <w:rsid w:val="009A2157"/>
    <w:rsid w:val="009A2748"/>
    <w:rsid w:val="009A2C54"/>
    <w:rsid w:val="009A2C64"/>
    <w:rsid w:val="009A3B6D"/>
    <w:rsid w:val="009A49D3"/>
    <w:rsid w:val="009A4AAA"/>
    <w:rsid w:val="009A4B67"/>
    <w:rsid w:val="009A526F"/>
    <w:rsid w:val="009A5617"/>
    <w:rsid w:val="009A56FC"/>
    <w:rsid w:val="009A5F57"/>
    <w:rsid w:val="009A60C1"/>
    <w:rsid w:val="009A623B"/>
    <w:rsid w:val="009A6822"/>
    <w:rsid w:val="009A6D11"/>
    <w:rsid w:val="009A7E11"/>
    <w:rsid w:val="009B09CB"/>
    <w:rsid w:val="009B0D0B"/>
    <w:rsid w:val="009B0F6C"/>
    <w:rsid w:val="009B13B5"/>
    <w:rsid w:val="009B14A7"/>
    <w:rsid w:val="009B162C"/>
    <w:rsid w:val="009B1715"/>
    <w:rsid w:val="009B1D50"/>
    <w:rsid w:val="009B2BD3"/>
    <w:rsid w:val="009B3D60"/>
    <w:rsid w:val="009B3F42"/>
    <w:rsid w:val="009B4337"/>
    <w:rsid w:val="009B454B"/>
    <w:rsid w:val="009B4FEA"/>
    <w:rsid w:val="009B5893"/>
    <w:rsid w:val="009B5BA9"/>
    <w:rsid w:val="009B5D61"/>
    <w:rsid w:val="009B6E4B"/>
    <w:rsid w:val="009B7B7E"/>
    <w:rsid w:val="009B7CD0"/>
    <w:rsid w:val="009B7FBF"/>
    <w:rsid w:val="009C0411"/>
    <w:rsid w:val="009C07D0"/>
    <w:rsid w:val="009C09A5"/>
    <w:rsid w:val="009C1677"/>
    <w:rsid w:val="009C167D"/>
    <w:rsid w:val="009C1C54"/>
    <w:rsid w:val="009C20A6"/>
    <w:rsid w:val="009C235F"/>
    <w:rsid w:val="009C2545"/>
    <w:rsid w:val="009C28E5"/>
    <w:rsid w:val="009C2D80"/>
    <w:rsid w:val="009C2F12"/>
    <w:rsid w:val="009C3E93"/>
    <w:rsid w:val="009C3F49"/>
    <w:rsid w:val="009C463B"/>
    <w:rsid w:val="009C4B13"/>
    <w:rsid w:val="009C4CF5"/>
    <w:rsid w:val="009C51C9"/>
    <w:rsid w:val="009C54F9"/>
    <w:rsid w:val="009C553D"/>
    <w:rsid w:val="009C5B2C"/>
    <w:rsid w:val="009C71B4"/>
    <w:rsid w:val="009C7302"/>
    <w:rsid w:val="009D007D"/>
    <w:rsid w:val="009D0537"/>
    <w:rsid w:val="009D14B2"/>
    <w:rsid w:val="009D2314"/>
    <w:rsid w:val="009D285D"/>
    <w:rsid w:val="009D3242"/>
    <w:rsid w:val="009D3273"/>
    <w:rsid w:val="009D3AEF"/>
    <w:rsid w:val="009D3B46"/>
    <w:rsid w:val="009D3FE8"/>
    <w:rsid w:val="009D4644"/>
    <w:rsid w:val="009D4EEF"/>
    <w:rsid w:val="009D5233"/>
    <w:rsid w:val="009D5252"/>
    <w:rsid w:val="009D5AF2"/>
    <w:rsid w:val="009D61CB"/>
    <w:rsid w:val="009D7378"/>
    <w:rsid w:val="009D7739"/>
    <w:rsid w:val="009D7773"/>
    <w:rsid w:val="009D7BDD"/>
    <w:rsid w:val="009E062D"/>
    <w:rsid w:val="009E1419"/>
    <w:rsid w:val="009E166F"/>
    <w:rsid w:val="009E1781"/>
    <w:rsid w:val="009E1F6F"/>
    <w:rsid w:val="009E225F"/>
    <w:rsid w:val="009E25EC"/>
    <w:rsid w:val="009E2E26"/>
    <w:rsid w:val="009E306B"/>
    <w:rsid w:val="009E3495"/>
    <w:rsid w:val="009E3D71"/>
    <w:rsid w:val="009E452A"/>
    <w:rsid w:val="009E4776"/>
    <w:rsid w:val="009E49CF"/>
    <w:rsid w:val="009E4B3D"/>
    <w:rsid w:val="009E5634"/>
    <w:rsid w:val="009E691D"/>
    <w:rsid w:val="009E7080"/>
    <w:rsid w:val="009E7525"/>
    <w:rsid w:val="009E7C9D"/>
    <w:rsid w:val="009E7F9A"/>
    <w:rsid w:val="009F0445"/>
    <w:rsid w:val="009F1A41"/>
    <w:rsid w:val="009F1F0A"/>
    <w:rsid w:val="009F22E4"/>
    <w:rsid w:val="009F2CA1"/>
    <w:rsid w:val="009F2FDF"/>
    <w:rsid w:val="009F3062"/>
    <w:rsid w:val="009F32B5"/>
    <w:rsid w:val="009F34AB"/>
    <w:rsid w:val="009F3A09"/>
    <w:rsid w:val="009F3A32"/>
    <w:rsid w:val="009F5210"/>
    <w:rsid w:val="009F5740"/>
    <w:rsid w:val="009F5998"/>
    <w:rsid w:val="009F5D28"/>
    <w:rsid w:val="009F654F"/>
    <w:rsid w:val="009F6C15"/>
    <w:rsid w:val="009F7077"/>
    <w:rsid w:val="009F73E8"/>
    <w:rsid w:val="009F7B08"/>
    <w:rsid w:val="009F7F36"/>
    <w:rsid w:val="00A00D5D"/>
    <w:rsid w:val="00A013B5"/>
    <w:rsid w:val="00A01C19"/>
    <w:rsid w:val="00A027D3"/>
    <w:rsid w:val="00A0321F"/>
    <w:rsid w:val="00A037F7"/>
    <w:rsid w:val="00A03847"/>
    <w:rsid w:val="00A039EB"/>
    <w:rsid w:val="00A041A2"/>
    <w:rsid w:val="00A0438F"/>
    <w:rsid w:val="00A0628F"/>
    <w:rsid w:val="00A065C1"/>
    <w:rsid w:val="00A06F3A"/>
    <w:rsid w:val="00A0721F"/>
    <w:rsid w:val="00A07554"/>
    <w:rsid w:val="00A076EE"/>
    <w:rsid w:val="00A10B8C"/>
    <w:rsid w:val="00A10F6C"/>
    <w:rsid w:val="00A112C0"/>
    <w:rsid w:val="00A11E21"/>
    <w:rsid w:val="00A12548"/>
    <w:rsid w:val="00A125A3"/>
    <w:rsid w:val="00A12711"/>
    <w:rsid w:val="00A13205"/>
    <w:rsid w:val="00A13588"/>
    <w:rsid w:val="00A13EFF"/>
    <w:rsid w:val="00A1488B"/>
    <w:rsid w:val="00A148DE"/>
    <w:rsid w:val="00A14B1C"/>
    <w:rsid w:val="00A14C7A"/>
    <w:rsid w:val="00A160B4"/>
    <w:rsid w:val="00A161BE"/>
    <w:rsid w:val="00A162E9"/>
    <w:rsid w:val="00A16593"/>
    <w:rsid w:val="00A17230"/>
    <w:rsid w:val="00A17AB3"/>
    <w:rsid w:val="00A20661"/>
    <w:rsid w:val="00A21B89"/>
    <w:rsid w:val="00A22528"/>
    <w:rsid w:val="00A22C69"/>
    <w:rsid w:val="00A22F70"/>
    <w:rsid w:val="00A24110"/>
    <w:rsid w:val="00A24717"/>
    <w:rsid w:val="00A24BC5"/>
    <w:rsid w:val="00A25AC0"/>
    <w:rsid w:val="00A2648C"/>
    <w:rsid w:val="00A27C96"/>
    <w:rsid w:val="00A304AD"/>
    <w:rsid w:val="00A30CD5"/>
    <w:rsid w:val="00A312F4"/>
    <w:rsid w:val="00A314C0"/>
    <w:rsid w:val="00A31B81"/>
    <w:rsid w:val="00A31B8D"/>
    <w:rsid w:val="00A31BCF"/>
    <w:rsid w:val="00A33194"/>
    <w:rsid w:val="00A33A67"/>
    <w:rsid w:val="00A34124"/>
    <w:rsid w:val="00A345E7"/>
    <w:rsid w:val="00A356DF"/>
    <w:rsid w:val="00A35B2B"/>
    <w:rsid w:val="00A35BF7"/>
    <w:rsid w:val="00A35E9F"/>
    <w:rsid w:val="00A35F63"/>
    <w:rsid w:val="00A36189"/>
    <w:rsid w:val="00A36E36"/>
    <w:rsid w:val="00A373CE"/>
    <w:rsid w:val="00A37573"/>
    <w:rsid w:val="00A37CD7"/>
    <w:rsid w:val="00A37FE6"/>
    <w:rsid w:val="00A40481"/>
    <w:rsid w:val="00A4114E"/>
    <w:rsid w:val="00A41CA5"/>
    <w:rsid w:val="00A42143"/>
    <w:rsid w:val="00A424DF"/>
    <w:rsid w:val="00A42802"/>
    <w:rsid w:val="00A429B8"/>
    <w:rsid w:val="00A42BF6"/>
    <w:rsid w:val="00A43924"/>
    <w:rsid w:val="00A43CFB"/>
    <w:rsid w:val="00A43EB9"/>
    <w:rsid w:val="00A43F90"/>
    <w:rsid w:val="00A4480A"/>
    <w:rsid w:val="00A44D25"/>
    <w:rsid w:val="00A44FE7"/>
    <w:rsid w:val="00A450C6"/>
    <w:rsid w:val="00A4578B"/>
    <w:rsid w:val="00A45C08"/>
    <w:rsid w:val="00A465FD"/>
    <w:rsid w:val="00A4671F"/>
    <w:rsid w:val="00A46AC3"/>
    <w:rsid w:val="00A47104"/>
    <w:rsid w:val="00A471A1"/>
    <w:rsid w:val="00A47887"/>
    <w:rsid w:val="00A47EA3"/>
    <w:rsid w:val="00A50DA2"/>
    <w:rsid w:val="00A51F75"/>
    <w:rsid w:val="00A52064"/>
    <w:rsid w:val="00A523A5"/>
    <w:rsid w:val="00A53171"/>
    <w:rsid w:val="00A53CAE"/>
    <w:rsid w:val="00A54C15"/>
    <w:rsid w:val="00A54D35"/>
    <w:rsid w:val="00A54D36"/>
    <w:rsid w:val="00A555CE"/>
    <w:rsid w:val="00A56DDE"/>
    <w:rsid w:val="00A570C6"/>
    <w:rsid w:val="00A57492"/>
    <w:rsid w:val="00A57C12"/>
    <w:rsid w:val="00A57E5B"/>
    <w:rsid w:val="00A57ECA"/>
    <w:rsid w:val="00A602D9"/>
    <w:rsid w:val="00A61021"/>
    <w:rsid w:val="00A61467"/>
    <w:rsid w:val="00A61629"/>
    <w:rsid w:val="00A621EE"/>
    <w:rsid w:val="00A626B1"/>
    <w:rsid w:val="00A62BCB"/>
    <w:rsid w:val="00A62BF1"/>
    <w:rsid w:val="00A637D9"/>
    <w:rsid w:val="00A63D58"/>
    <w:rsid w:val="00A64012"/>
    <w:rsid w:val="00A641A4"/>
    <w:rsid w:val="00A6423B"/>
    <w:rsid w:val="00A6436C"/>
    <w:rsid w:val="00A65247"/>
    <w:rsid w:val="00A6572B"/>
    <w:rsid w:val="00A66159"/>
    <w:rsid w:val="00A664A1"/>
    <w:rsid w:val="00A668C3"/>
    <w:rsid w:val="00A67B60"/>
    <w:rsid w:val="00A71308"/>
    <w:rsid w:val="00A71631"/>
    <w:rsid w:val="00A7242F"/>
    <w:rsid w:val="00A7274A"/>
    <w:rsid w:val="00A7279F"/>
    <w:rsid w:val="00A7287D"/>
    <w:rsid w:val="00A73493"/>
    <w:rsid w:val="00A73B36"/>
    <w:rsid w:val="00A741A5"/>
    <w:rsid w:val="00A741D4"/>
    <w:rsid w:val="00A745C4"/>
    <w:rsid w:val="00A74790"/>
    <w:rsid w:val="00A74AF3"/>
    <w:rsid w:val="00A758C7"/>
    <w:rsid w:val="00A7596B"/>
    <w:rsid w:val="00A75C3D"/>
    <w:rsid w:val="00A75F89"/>
    <w:rsid w:val="00A7640A"/>
    <w:rsid w:val="00A77796"/>
    <w:rsid w:val="00A77B3E"/>
    <w:rsid w:val="00A802F1"/>
    <w:rsid w:val="00A806CC"/>
    <w:rsid w:val="00A80787"/>
    <w:rsid w:val="00A807C6"/>
    <w:rsid w:val="00A81697"/>
    <w:rsid w:val="00A818DC"/>
    <w:rsid w:val="00A81973"/>
    <w:rsid w:val="00A81B56"/>
    <w:rsid w:val="00A82C79"/>
    <w:rsid w:val="00A82FA8"/>
    <w:rsid w:val="00A83473"/>
    <w:rsid w:val="00A84344"/>
    <w:rsid w:val="00A854C7"/>
    <w:rsid w:val="00A8672A"/>
    <w:rsid w:val="00A867F5"/>
    <w:rsid w:val="00A86F5C"/>
    <w:rsid w:val="00A872CE"/>
    <w:rsid w:val="00A87B4B"/>
    <w:rsid w:val="00A87C7B"/>
    <w:rsid w:val="00A904FD"/>
    <w:rsid w:val="00A90522"/>
    <w:rsid w:val="00A907F7"/>
    <w:rsid w:val="00A908DC"/>
    <w:rsid w:val="00A90FBE"/>
    <w:rsid w:val="00A91691"/>
    <w:rsid w:val="00A92999"/>
    <w:rsid w:val="00A92B74"/>
    <w:rsid w:val="00A948B0"/>
    <w:rsid w:val="00A95642"/>
    <w:rsid w:val="00A959D3"/>
    <w:rsid w:val="00A96420"/>
    <w:rsid w:val="00A9655A"/>
    <w:rsid w:val="00A979A4"/>
    <w:rsid w:val="00A97BB6"/>
    <w:rsid w:val="00A97DEA"/>
    <w:rsid w:val="00AA067C"/>
    <w:rsid w:val="00AA0A4F"/>
    <w:rsid w:val="00AA0CBA"/>
    <w:rsid w:val="00AA0E58"/>
    <w:rsid w:val="00AA0EAF"/>
    <w:rsid w:val="00AA12C7"/>
    <w:rsid w:val="00AA1B67"/>
    <w:rsid w:val="00AA1DC0"/>
    <w:rsid w:val="00AA264A"/>
    <w:rsid w:val="00AA342F"/>
    <w:rsid w:val="00AA3926"/>
    <w:rsid w:val="00AA3BF9"/>
    <w:rsid w:val="00AA3E13"/>
    <w:rsid w:val="00AA483E"/>
    <w:rsid w:val="00AA5186"/>
    <w:rsid w:val="00AA5741"/>
    <w:rsid w:val="00AA5C58"/>
    <w:rsid w:val="00AA664F"/>
    <w:rsid w:val="00AA6AFC"/>
    <w:rsid w:val="00AA6D4F"/>
    <w:rsid w:val="00AA6FD3"/>
    <w:rsid w:val="00AA704F"/>
    <w:rsid w:val="00AA7348"/>
    <w:rsid w:val="00AB008D"/>
    <w:rsid w:val="00AB04B0"/>
    <w:rsid w:val="00AB0B5E"/>
    <w:rsid w:val="00AB1E11"/>
    <w:rsid w:val="00AB203D"/>
    <w:rsid w:val="00AB2991"/>
    <w:rsid w:val="00AB315C"/>
    <w:rsid w:val="00AB367B"/>
    <w:rsid w:val="00AB395C"/>
    <w:rsid w:val="00AB4026"/>
    <w:rsid w:val="00AB40E0"/>
    <w:rsid w:val="00AB44E2"/>
    <w:rsid w:val="00AB4C3C"/>
    <w:rsid w:val="00AB4C60"/>
    <w:rsid w:val="00AB5A33"/>
    <w:rsid w:val="00AB5DA9"/>
    <w:rsid w:val="00AB6732"/>
    <w:rsid w:val="00AB68E9"/>
    <w:rsid w:val="00AB6C86"/>
    <w:rsid w:val="00AB7168"/>
    <w:rsid w:val="00AB74CC"/>
    <w:rsid w:val="00AB7D83"/>
    <w:rsid w:val="00AC05BE"/>
    <w:rsid w:val="00AC094D"/>
    <w:rsid w:val="00AC1A45"/>
    <w:rsid w:val="00AC1CF6"/>
    <w:rsid w:val="00AC32ED"/>
    <w:rsid w:val="00AC4715"/>
    <w:rsid w:val="00AC52EA"/>
    <w:rsid w:val="00AC5604"/>
    <w:rsid w:val="00AC5C28"/>
    <w:rsid w:val="00AC6281"/>
    <w:rsid w:val="00AC6536"/>
    <w:rsid w:val="00AC706E"/>
    <w:rsid w:val="00AC75D8"/>
    <w:rsid w:val="00AC7701"/>
    <w:rsid w:val="00AC7B5D"/>
    <w:rsid w:val="00AC7ED3"/>
    <w:rsid w:val="00AC7F57"/>
    <w:rsid w:val="00AD02B1"/>
    <w:rsid w:val="00AD10D8"/>
    <w:rsid w:val="00AD1617"/>
    <w:rsid w:val="00AD32F6"/>
    <w:rsid w:val="00AD34A2"/>
    <w:rsid w:val="00AD34C6"/>
    <w:rsid w:val="00AD4BB0"/>
    <w:rsid w:val="00AD509A"/>
    <w:rsid w:val="00AD5802"/>
    <w:rsid w:val="00AD606C"/>
    <w:rsid w:val="00AD6764"/>
    <w:rsid w:val="00AD6D81"/>
    <w:rsid w:val="00AD6DA7"/>
    <w:rsid w:val="00AD71C6"/>
    <w:rsid w:val="00AE025F"/>
    <w:rsid w:val="00AE060B"/>
    <w:rsid w:val="00AE1421"/>
    <w:rsid w:val="00AE153F"/>
    <w:rsid w:val="00AE16D0"/>
    <w:rsid w:val="00AE16DE"/>
    <w:rsid w:val="00AE218E"/>
    <w:rsid w:val="00AE2363"/>
    <w:rsid w:val="00AE2796"/>
    <w:rsid w:val="00AE2C80"/>
    <w:rsid w:val="00AE314E"/>
    <w:rsid w:val="00AE3589"/>
    <w:rsid w:val="00AE368F"/>
    <w:rsid w:val="00AE3718"/>
    <w:rsid w:val="00AE37A0"/>
    <w:rsid w:val="00AE3907"/>
    <w:rsid w:val="00AE4393"/>
    <w:rsid w:val="00AE4769"/>
    <w:rsid w:val="00AE48A0"/>
    <w:rsid w:val="00AE54EC"/>
    <w:rsid w:val="00AE591E"/>
    <w:rsid w:val="00AE65E5"/>
    <w:rsid w:val="00AE6A39"/>
    <w:rsid w:val="00AF0473"/>
    <w:rsid w:val="00AF05DF"/>
    <w:rsid w:val="00AF0E52"/>
    <w:rsid w:val="00AF1211"/>
    <w:rsid w:val="00AF1383"/>
    <w:rsid w:val="00AF16FE"/>
    <w:rsid w:val="00AF1B92"/>
    <w:rsid w:val="00AF1C89"/>
    <w:rsid w:val="00AF1D4E"/>
    <w:rsid w:val="00AF1FCD"/>
    <w:rsid w:val="00AF21C0"/>
    <w:rsid w:val="00AF345F"/>
    <w:rsid w:val="00AF46AB"/>
    <w:rsid w:val="00AF4BCC"/>
    <w:rsid w:val="00AF512D"/>
    <w:rsid w:val="00AF5547"/>
    <w:rsid w:val="00AF5659"/>
    <w:rsid w:val="00AF5BAB"/>
    <w:rsid w:val="00AF6BB9"/>
    <w:rsid w:val="00AF6DA2"/>
    <w:rsid w:val="00AF7806"/>
    <w:rsid w:val="00AF785C"/>
    <w:rsid w:val="00AF79EB"/>
    <w:rsid w:val="00AF7F8B"/>
    <w:rsid w:val="00B0008D"/>
    <w:rsid w:val="00B00F3A"/>
    <w:rsid w:val="00B013A2"/>
    <w:rsid w:val="00B013E4"/>
    <w:rsid w:val="00B01AB7"/>
    <w:rsid w:val="00B01CFC"/>
    <w:rsid w:val="00B020BE"/>
    <w:rsid w:val="00B0268D"/>
    <w:rsid w:val="00B02D6C"/>
    <w:rsid w:val="00B02FB1"/>
    <w:rsid w:val="00B03039"/>
    <w:rsid w:val="00B035EA"/>
    <w:rsid w:val="00B038F6"/>
    <w:rsid w:val="00B03B4B"/>
    <w:rsid w:val="00B03D66"/>
    <w:rsid w:val="00B04513"/>
    <w:rsid w:val="00B0514F"/>
    <w:rsid w:val="00B05B3F"/>
    <w:rsid w:val="00B06244"/>
    <w:rsid w:val="00B071D1"/>
    <w:rsid w:val="00B078F7"/>
    <w:rsid w:val="00B106BF"/>
    <w:rsid w:val="00B10B80"/>
    <w:rsid w:val="00B10C99"/>
    <w:rsid w:val="00B10E4A"/>
    <w:rsid w:val="00B1100A"/>
    <w:rsid w:val="00B110DB"/>
    <w:rsid w:val="00B11439"/>
    <w:rsid w:val="00B11DB3"/>
    <w:rsid w:val="00B12743"/>
    <w:rsid w:val="00B128F8"/>
    <w:rsid w:val="00B12A91"/>
    <w:rsid w:val="00B13A27"/>
    <w:rsid w:val="00B13F9F"/>
    <w:rsid w:val="00B140DF"/>
    <w:rsid w:val="00B14172"/>
    <w:rsid w:val="00B14567"/>
    <w:rsid w:val="00B14805"/>
    <w:rsid w:val="00B14E90"/>
    <w:rsid w:val="00B14EAB"/>
    <w:rsid w:val="00B1505A"/>
    <w:rsid w:val="00B1523B"/>
    <w:rsid w:val="00B15D63"/>
    <w:rsid w:val="00B16647"/>
    <w:rsid w:val="00B17390"/>
    <w:rsid w:val="00B1742A"/>
    <w:rsid w:val="00B17431"/>
    <w:rsid w:val="00B17494"/>
    <w:rsid w:val="00B20AB1"/>
    <w:rsid w:val="00B20C9D"/>
    <w:rsid w:val="00B21130"/>
    <w:rsid w:val="00B2142E"/>
    <w:rsid w:val="00B214C3"/>
    <w:rsid w:val="00B23486"/>
    <w:rsid w:val="00B23F4F"/>
    <w:rsid w:val="00B2424C"/>
    <w:rsid w:val="00B24628"/>
    <w:rsid w:val="00B24747"/>
    <w:rsid w:val="00B25BCF"/>
    <w:rsid w:val="00B25FCC"/>
    <w:rsid w:val="00B26042"/>
    <w:rsid w:val="00B263ED"/>
    <w:rsid w:val="00B2739A"/>
    <w:rsid w:val="00B27964"/>
    <w:rsid w:val="00B30098"/>
    <w:rsid w:val="00B30495"/>
    <w:rsid w:val="00B3062F"/>
    <w:rsid w:val="00B306FB"/>
    <w:rsid w:val="00B30C62"/>
    <w:rsid w:val="00B30CC3"/>
    <w:rsid w:val="00B30F4E"/>
    <w:rsid w:val="00B3175E"/>
    <w:rsid w:val="00B31878"/>
    <w:rsid w:val="00B31B49"/>
    <w:rsid w:val="00B33341"/>
    <w:rsid w:val="00B33FF2"/>
    <w:rsid w:val="00B3418F"/>
    <w:rsid w:val="00B342D8"/>
    <w:rsid w:val="00B3495D"/>
    <w:rsid w:val="00B34A29"/>
    <w:rsid w:val="00B3610D"/>
    <w:rsid w:val="00B36804"/>
    <w:rsid w:val="00B37471"/>
    <w:rsid w:val="00B375EA"/>
    <w:rsid w:val="00B37EC5"/>
    <w:rsid w:val="00B40005"/>
    <w:rsid w:val="00B40A6B"/>
    <w:rsid w:val="00B40E73"/>
    <w:rsid w:val="00B40ED8"/>
    <w:rsid w:val="00B416CD"/>
    <w:rsid w:val="00B4173D"/>
    <w:rsid w:val="00B41A4A"/>
    <w:rsid w:val="00B41AFC"/>
    <w:rsid w:val="00B42A1A"/>
    <w:rsid w:val="00B42DDA"/>
    <w:rsid w:val="00B435E6"/>
    <w:rsid w:val="00B43657"/>
    <w:rsid w:val="00B4368B"/>
    <w:rsid w:val="00B4389A"/>
    <w:rsid w:val="00B440FB"/>
    <w:rsid w:val="00B4448D"/>
    <w:rsid w:val="00B44CD4"/>
    <w:rsid w:val="00B45542"/>
    <w:rsid w:val="00B456D3"/>
    <w:rsid w:val="00B45C7E"/>
    <w:rsid w:val="00B4683F"/>
    <w:rsid w:val="00B4732D"/>
    <w:rsid w:val="00B4735B"/>
    <w:rsid w:val="00B47478"/>
    <w:rsid w:val="00B47790"/>
    <w:rsid w:val="00B47A0B"/>
    <w:rsid w:val="00B47F17"/>
    <w:rsid w:val="00B47F2B"/>
    <w:rsid w:val="00B50372"/>
    <w:rsid w:val="00B5047A"/>
    <w:rsid w:val="00B51D63"/>
    <w:rsid w:val="00B522E2"/>
    <w:rsid w:val="00B52771"/>
    <w:rsid w:val="00B528AA"/>
    <w:rsid w:val="00B52D26"/>
    <w:rsid w:val="00B53886"/>
    <w:rsid w:val="00B53E0E"/>
    <w:rsid w:val="00B5439C"/>
    <w:rsid w:val="00B54673"/>
    <w:rsid w:val="00B549A8"/>
    <w:rsid w:val="00B54EDD"/>
    <w:rsid w:val="00B56009"/>
    <w:rsid w:val="00B563D8"/>
    <w:rsid w:val="00B567E6"/>
    <w:rsid w:val="00B56890"/>
    <w:rsid w:val="00B56D5E"/>
    <w:rsid w:val="00B56FDA"/>
    <w:rsid w:val="00B576BB"/>
    <w:rsid w:val="00B61BFC"/>
    <w:rsid w:val="00B6209E"/>
    <w:rsid w:val="00B62477"/>
    <w:rsid w:val="00B6328B"/>
    <w:rsid w:val="00B637A4"/>
    <w:rsid w:val="00B6395B"/>
    <w:rsid w:val="00B63A20"/>
    <w:rsid w:val="00B6423D"/>
    <w:rsid w:val="00B64562"/>
    <w:rsid w:val="00B64B3B"/>
    <w:rsid w:val="00B65054"/>
    <w:rsid w:val="00B657F2"/>
    <w:rsid w:val="00B659FE"/>
    <w:rsid w:val="00B66602"/>
    <w:rsid w:val="00B6679D"/>
    <w:rsid w:val="00B66AA5"/>
    <w:rsid w:val="00B66BEE"/>
    <w:rsid w:val="00B6722C"/>
    <w:rsid w:val="00B67AF3"/>
    <w:rsid w:val="00B67B45"/>
    <w:rsid w:val="00B67D83"/>
    <w:rsid w:val="00B7065E"/>
    <w:rsid w:val="00B7081A"/>
    <w:rsid w:val="00B70A46"/>
    <w:rsid w:val="00B70F79"/>
    <w:rsid w:val="00B71114"/>
    <w:rsid w:val="00B7160A"/>
    <w:rsid w:val="00B71F5B"/>
    <w:rsid w:val="00B72852"/>
    <w:rsid w:val="00B72D92"/>
    <w:rsid w:val="00B737F4"/>
    <w:rsid w:val="00B7380A"/>
    <w:rsid w:val="00B73FF5"/>
    <w:rsid w:val="00B741EA"/>
    <w:rsid w:val="00B7466C"/>
    <w:rsid w:val="00B74CF1"/>
    <w:rsid w:val="00B74E5A"/>
    <w:rsid w:val="00B74E72"/>
    <w:rsid w:val="00B76302"/>
    <w:rsid w:val="00B7661B"/>
    <w:rsid w:val="00B76A7F"/>
    <w:rsid w:val="00B76FAA"/>
    <w:rsid w:val="00B7703D"/>
    <w:rsid w:val="00B77449"/>
    <w:rsid w:val="00B774E1"/>
    <w:rsid w:val="00B77F6D"/>
    <w:rsid w:val="00B808D0"/>
    <w:rsid w:val="00B81560"/>
    <w:rsid w:val="00B81E74"/>
    <w:rsid w:val="00B8233B"/>
    <w:rsid w:val="00B82499"/>
    <w:rsid w:val="00B82785"/>
    <w:rsid w:val="00B829E2"/>
    <w:rsid w:val="00B82A75"/>
    <w:rsid w:val="00B82AC6"/>
    <w:rsid w:val="00B83843"/>
    <w:rsid w:val="00B83989"/>
    <w:rsid w:val="00B83FB2"/>
    <w:rsid w:val="00B855EE"/>
    <w:rsid w:val="00B85DE2"/>
    <w:rsid w:val="00B86380"/>
    <w:rsid w:val="00B86ECF"/>
    <w:rsid w:val="00B86FF9"/>
    <w:rsid w:val="00B87578"/>
    <w:rsid w:val="00B87B1D"/>
    <w:rsid w:val="00B87F9E"/>
    <w:rsid w:val="00B87FC3"/>
    <w:rsid w:val="00B906EC"/>
    <w:rsid w:val="00B90BDB"/>
    <w:rsid w:val="00B91112"/>
    <w:rsid w:val="00B91927"/>
    <w:rsid w:val="00B91DAE"/>
    <w:rsid w:val="00B920BF"/>
    <w:rsid w:val="00B9252B"/>
    <w:rsid w:val="00B928C8"/>
    <w:rsid w:val="00B92C6D"/>
    <w:rsid w:val="00B940CF"/>
    <w:rsid w:val="00B943BD"/>
    <w:rsid w:val="00B944AC"/>
    <w:rsid w:val="00B94548"/>
    <w:rsid w:val="00B94D51"/>
    <w:rsid w:val="00B9510E"/>
    <w:rsid w:val="00B9591A"/>
    <w:rsid w:val="00B959A8"/>
    <w:rsid w:val="00B96952"/>
    <w:rsid w:val="00B97495"/>
    <w:rsid w:val="00BA0239"/>
    <w:rsid w:val="00BA0A5E"/>
    <w:rsid w:val="00BA0A88"/>
    <w:rsid w:val="00BA0EA5"/>
    <w:rsid w:val="00BA216E"/>
    <w:rsid w:val="00BA2447"/>
    <w:rsid w:val="00BA2CFA"/>
    <w:rsid w:val="00BA2F59"/>
    <w:rsid w:val="00BA3C5E"/>
    <w:rsid w:val="00BA3CC0"/>
    <w:rsid w:val="00BA3DD7"/>
    <w:rsid w:val="00BA4BCB"/>
    <w:rsid w:val="00BA555D"/>
    <w:rsid w:val="00BA645E"/>
    <w:rsid w:val="00BA679B"/>
    <w:rsid w:val="00BA690A"/>
    <w:rsid w:val="00BA693E"/>
    <w:rsid w:val="00BA73CD"/>
    <w:rsid w:val="00BA7545"/>
    <w:rsid w:val="00BA7D1B"/>
    <w:rsid w:val="00BB014A"/>
    <w:rsid w:val="00BB08DD"/>
    <w:rsid w:val="00BB1904"/>
    <w:rsid w:val="00BB1E45"/>
    <w:rsid w:val="00BB1F9C"/>
    <w:rsid w:val="00BB25A7"/>
    <w:rsid w:val="00BB3049"/>
    <w:rsid w:val="00BB32FA"/>
    <w:rsid w:val="00BB3A4D"/>
    <w:rsid w:val="00BB3E2E"/>
    <w:rsid w:val="00BB4611"/>
    <w:rsid w:val="00BB46C7"/>
    <w:rsid w:val="00BB490C"/>
    <w:rsid w:val="00BB4D02"/>
    <w:rsid w:val="00BB6A7C"/>
    <w:rsid w:val="00BB6B0D"/>
    <w:rsid w:val="00BB6C46"/>
    <w:rsid w:val="00BB6DDA"/>
    <w:rsid w:val="00BB6F2C"/>
    <w:rsid w:val="00BB7517"/>
    <w:rsid w:val="00BB7723"/>
    <w:rsid w:val="00BC0256"/>
    <w:rsid w:val="00BC0302"/>
    <w:rsid w:val="00BC0732"/>
    <w:rsid w:val="00BC0ACF"/>
    <w:rsid w:val="00BC0BE5"/>
    <w:rsid w:val="00BC19C9"/>
    <w:rsid w:val="00BC208E"/>
    <w:rsid w:val="00BC253D"/>
    <w:rsid w:val="00BC266B"/>
    <w:rsid w:val="00BC2A73"/>
    <w:rsid w:val="00BC2CEF"/>
    <w:rsid w:val="00BC2FFC"/>
    <w:rsid w:val="00BC353D"/>
    <w:rsid w:val="00BC3F97"/>
    <w:rsid w:val="00BC46F1"/>
    <w:rsid w:val="00BC50AF"/>
    <w:rsid w:val="00BC5A5C"/>
    <w:rsid w:val="00BC5BC5"/>
    <w:rsid w:val="00BC6274"/>
    <w:rsid w:val="00BC67CC"/>
    <w:rsid w:val="00BC70AE"/>
    <w:rsid w:val="00BC7156"/>
    <w:rsid w:val="00BC746C"/>
    <w:rsid w:val="00BC7AAE"/>
    <w:rsid w:val="00BC7BB5"/>
    <w:rsid w:val="00BD02BF"/>
    <w:rsid w:val="00BD0B4E"/>
    <w:rsid w:val="00BD0D99"/>
    <w:rsid w:val="00BD0E25"/>
    <w:rsid w:val="00BD255C"/>
    <w:rsid w:val="00BD2B4D"/>
    <w:rsid w:val="00BD330B"/>
    <w:rsid w:val="00BD3791"/>
    <w:rsid w:val="00BD3E55"/>
    <w:rsid w:val="00BD4F3C"/>
    <w:rsid w:val="00BD4FC3"/>
    <w:rsid w:val="00BD532D"/>
    <w:rsid w:val="00BD7286"/>
    <w:rsid w:val="00BD7606"/>
    <w:rsid w:val="00BD7FEB"/>
    <w:rsid w:val="00BE046D"/>
    <w:rsid w:val="00BE054B"/>
    <w:rsid w:val="00BE0E7F"/>
    <w:rsid w:val="00BE1F66"/>
    <w:rsid w:val="00BE2395"/>
    <w:rsid w:val="00BE2DA3"/>
    <w:rsid w:val="00BE36B3"/>
    <w:rsid w:val="00BE459A"/>
    <w:rsid w:val="00BE49E0"/>
    <w:rsid w:val="00BE64A2"/>
    <w:rsid w:val="00BE6F6E"/>
    <w:rsid w:val="00BE7060"/>
    <w:rsid w:val="00BE74F2"/>
    <w:rsid w:val="00BF09E6"/>
    <w:rsid w:val="00BF0D1A"/>
    <w:rsid w:val="00BF1A29"/>
    <w:rsid w:val="00BF246B"/>
    <w:rsid w:val="00BF2BB8"/>
    <w:rsid w:val="00BF2D02"/>
    <w:rsid w:val="00BF2F01"/>
    <w:rsid w:val="00BF3047"/>
    <w:rsid w:val="00BF3691"/>
    <w:rsid w:val="00BF3C50"/>
    <w:rsid w:val="00BF4085"/>
    <w:rsid w:val="00BF4923"/>
    <w:rsid w:val="00BF5ABC"/>
    <w:rsid w:val="00BF5B4D"/>
    <w:rsid w:val="00BF5BC4"/>
    <w:rsid w:val="00BF5FAE"/>
    <w:rsid w:val="00BF7359"/>
    <w:rsid w:val="00C00208"/>
    <w:rsid w:val="00C00621"/>
    <w:rsid w:val="00C00FDA"/>
    <w:rsid w:val="00C02438"/>
    <w:rsid w:val="00C0404C"/>
    <w:rsid w:val="00C04238"/>
    <w:rsid w:val="00C0447F"/>
    <w:rsid w:val="00C04547"/>
    <w:rsid w:val="00C04B2C"/>
    <w:rsid w:val="00C04BB6"/>
    <w:rsid w:val="00C04E3A"/>
    <w:rsid w:val="00C04FEA"/>
    <w:rsid w:val="00C06938"/>
    <w:rsid w:val="00C06F94"/>
    <w:rsid w:val="00C07063"/>
    <w:rsid w:val="00C07906"/>
    <w:rsid w:val="00C07AD6"/>
    <w:rsid w:val="00C07AE1"/>
    <w:rsid w:val="00C10E1F"/>
    <w:rsid w:val="00C11838"/>
    <w:rsid w:val="00C11F96"/>
    <w:rsid w:val="00C13825"/>
    <w:rsid w:val="00C13B6E"/>
    <w:rsid w:val="00C13C03"/>
    <w:rsid w:val="00C13F0A"/>
    <w:rsid w:val="00C141A3"/>
    <w:rsid w:val="00C141C7"/>
    <w:rsid w:val="00C145D4"/>
    <w:rsid w:val="00C148E1"/>
    <w:rsid w:val="00C149C3"/>
    <w:rsid w:val="00C1642D"/>
    <w:rsid w:val="00C17604"/>
    <w:rsid w:val="00C17B64"/>
    <w:rsid w:val="00C20E1B"/>
    <w:rsid w:val="00C23C50"/>
    <w:rsid w:val="00C23E52"/>
    <w:rsid w:val="00C24081"/>
    <w:rsid w:val="00C245F4"/>
    <w:rsid w:val="00C25233"/>
    <w:rsid w:val="00C254CA"/>
    <w:rsid w:val="00C25CA5"/>
    <w:rsid w:val="00C2728E"/>
    <w:rsid w:val="00C275D8"/>
    <w:rsid w:val="00C27770"/>
    <w:rsid w:val="00C27C42"/>
    <w:rsid w:val="00C27DBA"/>
    <w:rsid w:val="00C300E1"/>
    <w:rsid w:val="00C3055E"/>
    <w:rsid w:val="00C312AA"/>
    <w:rsid w:val="00C31B39"/>
    <w:rsid w:val="00C3220B"/>
    <w:rsid w:val="00C323B3"/>
    <w:rsid w:val="00C325E5"/>
    <w:rsid w:val="00C334C3"/>
    <w:rsid w:val="00C33A0C"/>
    <w:rsid w:val="00C33BC4"/>
    <w:rsid w:val="00C33DE6"/>
    <w:rsid w:val="00C34017"/>
    <w:rsid w:val="00C3494B"/>
    <w:rsid w:val="00C34CF4"/>
    <w:rsid w:val="00C34FDF"/>
    <w:rsid w:val="00C3513B"/>
    <w:rsid w:val="00C35C49"/>
    <w:rsid w:val="00C363F5"/>
    <w:rsid w:val="00C365B4"/>
    <w:rsid w:val="00C3682D"/>
    <w:rsid w:val="00C3693A"/>
    <w:rsid w:val="00C37415"/>
    <w:rsid w:val="00C37D67"/>
    <w:rsid w:val="00C40DD6"/>
    <w:rsid w:val="00C40F13"/>
    <w:rsid w:val="00C41402"/>
    <w:rsid w:val="00C41B47"/>
    <w:rsid w:val="00C4235E"/>
    <w:rsid w:val="00C42CA6"/>
    <w:rsid w:val="00C43978"/>
    <w:rsid w:val="00C43A70"/>
    <w:rsid w:val="00C43E55"/>
    <w:rsid w:val="00C43FB4"/>
    <w:rsid w:val="00C449E2"/>
    <w:rsid w:val="00C454AB"/>
    <w:rsid w:val="00C45EC5"/>
    <w:rsid w:val="00C46239"/>
    <w:rsid w:val="00C47157"/>
    <w:rsid w:val="00C475FD"/>
    <w:rsid w:val="00C47942"/>
    <w:rsid w:val="00C47AA8"/>
    <w:rsid w:val="00C47AE6"/>
    <w:rsid w:val="00C501DD"/>
    <w:rsid w:val="00C507BF"/>
    <w:rsid w:val="00C513CA"/>
    <w:rsid w:val="00C52087"/>
    <w:rsid w:val="00C52712"/>
    <w:rsid w:val="00C53C3D"/>
    <w:rsid w:val="00C54095"/>
    <w:rsid w:val="00C54624"/>
    <w:rsid w:val="00C54A48"/>
    <w:rsid w:val="00C565FA"/>
    <w:rsid w:val="00C56659"/>
    <w:rsid w:val="00C56C86"/>
    <w:rsid w:val="00C56FD0"/>
    <w:rsid w:val="00C576F8"/>
    <w:rsid w:val="00C57CA0"/>
    <w:rsid w:val="00C60828"/>
    <w:rsid w:val="00C60FDA"/>
    <w:rsid w:val="00C612C6"/>
    <w:rsid w:val="00C61DE8"/>
    <w:rsid w:val="00C62398"/>
    <w:rsid w:val="00C6261E"/>
    <w:rsid w:val="00C62833"/>
    <w:rsid w:val="00C62980"/>
    <w:rsid w:val="00C62C6C"/>
    <w:rsid w:val="00C635F4"/>
    <w:rsid w:val="00C6423C"/>
    <w:rsid w:val="00C64834"/>
    <w:rsid w:val="00C648BE"/>
    <w:rsid w:val="00C64B57"/>
    <w:rsid w:val="00C64CF5"/>
    <w:rsid w:val="00C652AF"/>
    <w:rsid w:val="00C6532C"/>
    <w:rsid w:val="00C6590A"/>
    <w:rsid w:val="00C65A26"/>
    <w:rsid w:val="00C65C92"/>
    <w:rsid w:val="00C660BF"/>
    <w:rsid w:val="00C660C1"/>
    <w:rsid w:val="00C66587"/>
    <w:rsid w:val="00C6730C"/>
    <w:rsid w:val="00C6733D"/>
    <w:rsid w:val="00C67C10"/>
    <w:rsid w:val="00C67C25"/>
    <w:rsid w:val="00C67D35"/>
    <w:rsid w:val="00C70097"/>
    <w:rsid w:val="00C72361"/>
    <w:rsid w:val="00C73B38"/>
    <w:rsid w:val="00C743E5"/>
    <w:rsid w:val="00C75AD5"/>
    <w:rsid w:val="00C80228"/>
    <w:rsid w:val="00C806D2"/>
    <w:rsid w:val="00C81500"/>
    <w:rsid w:val="00C817B4"/>
    <w:rsid w:val="00C81BF8"/>
    <w:rsid w:val="00C821A7"/>
    <w:rsid w:val="00C827AE"/>
    <w:rsid w:val="00C82997"/>
    <w:rsid w:val="00C8308D"/>
    <w:rsid w:val="00C8325E"/>
    <w:rsid w:val="00C83376"/>
    <w:rsid w:val="00C835BE"/>
    <w:rsid w:val="00C83899"/>
    <w:rsid w:val="00C840FD"/>
    <w:rsid w:val="00C84802"/>
    <w:rsid w:val="00C84DB7"/>
    <w:rsid w:val="00C854A1"/>
    <w:rsid w:val="00C85A10"/>
    <w:rsid w:val="00C86426"/>
    <w:rsid w:val="00C86CC0"/>
    <w:rsid w:val="00C86F6D"/>
    <w:rsid w:val="00C8725F"/>
    <w:rsid w:val="00C8735A"/>
    <w:rsid w:val="00C87912"/>
    <w:rsid w:val="00C8792C"/>
    <w:rsid w:val="00C87986"/>
    <w:rsid w:val="00C87D0D"/>
    <w:rsid w:val="00C90678"/>
    <w:rsid w:val="00C90D2E"/>
    <w:rsid w:val="00C9118C"/>
    <w:rsid w:val="00C91197"/>
    <w:rsid w:val="00C91F51"/>
    <w:rsid w:val="00C9200F"/>
    <w:rsid w:val="00C92308"/>
    <w:rsid w:val="00C92473"/>
    <w:rsid w:val="00C92C2F"/>
    <w:rsid w:val="00C9350E"/>
    <w:rsid w:val="00C94DF6"/>
    <w:rsid w:val="00C94F18"/>
    <w:rsid w:val="00C9590E"/>
    <w:rsid w:val="00C96437"/>
    <w:rsid w:val="00C96B0F"/>
    <w:rsid w:val="00C96E11"/>
    <w:rsid w:val="00C97AF9"/>
    <w:rsid w:val="00C97CD3"/>
    <w:rsid w:val="00C97F79"/>
    <w:rsid w:val="00CA0B1A"/>
    <w:rsid w:val="00CA0F7E"/>
    <w:rsid w:val="00CA14CE"/>
    <w:rsid w:val="00CA16E8"/>
    <w:rsid w:val="00CA20C3"/>
    <w:rsid w:val="00CA2AA7"/>
    <w:rsid w:val="00CA339E"/>
    <w:rsid w:val="00CA3577"/>
    <w:rsid w:val="00CA3645"/>
    <w:rsid w:val="00CA3BAA"/>
    <w:rsid w:val="00CA3BFB"/>
    <w:rsid w:val="00CA4508"/>
    <w:rsid w:val="00CA4A12"/>
    <w:rsid w:val="00CA5364"/>
    <w:rsid w:val="00CA5D82"/>
    <w:rsid w:val="00CA6851"/>
    <w:rsid w:val="00CA6C62"/>
    <w:rsid w:val="00CA7392"/>
    <w:rsid w:val="00CA739A"/>
    <w:rsid w:val="00CA758C"/>
    <w:rsid w:val="00CB0BC6"/>
    <w:rsid w:val="00CB2472"/>
    <w:rsid w:val="00CB28A1"/>
    <w:rsid w:val="00CB2A4F"/>
    <w:rsid w:val="00CB3359"/>
    <w:rsid w:val="00CB34F5"/>
    <w:rsid w:val="00CB3BC7"/>
    <w:rsid w:val="00CB3C8B"/>
    <w:rsid w:val="00CB3CDC"/>
    <w:rsid w:val="00CB40F4"/>
    <w:rsid w:val="00CB4E02"/>
    <w:rsid w:val="00CB4F00"/>
    <w:rsid w:val="00CB5766"/>
    <w:rsid w:val="00CB5B79"/>
    <w:rsid w:val="00CB60C4"/>
    <w:rsid w:val="00CB6685"/>
    <w:rsid w:val="00CB66C0"/>
    <w:rsid w:val="00CB6F36"/>
    <w:rsid w:val="00CB6F5F"/>
    <w:rsid w:val="00CB7086"/>
    <w:rsid w:val="00CB7204"/>
    <w:rsid w:val="00CB7526"/>
    <w:rsid w:val="00CB75BE"/>
    <w:rsid w:val="00CB7779"/>
    <w:rsid w:val="00CC0BA4"/>
    <w:rsid w:val="00CC0FB5"/>
    <w:rsid w:val="00CC1061"/>
    <w:rsid w:val="00CC122C"/>
    <w:rsid w:val="00CC1425"/>
    <w:rsid w:val="00CC1D93"/>
    <w:rsid w:val="00CC1E9B"/>
    <w:rsid w:val="00CC1EF7"/>
    <w:rsid w:val="00CC21E6"/>
    <w:rsid w:val="00CC24AE"/>
    <w:rsid w:val="00CC26FF"/>
    <w:rsid w:val="00CC3153"/>
    <w:rsid w:val="00CC3B61"/>
    <w:rsid w:val="00CC4DC9"/>
    <w:rsid w:val="00CC4EE6"/>
    <w:rsid w:val="00CC6819"/>
    <w:rsid w:val="00CC6889"/>
    <w:rsid w:val="00CC79F6"/>
    <w:rsid w:val="00CD0171"/>
    <w:rsid w:val="00CD0426"/>
    <w:rsid w:val="00CD0956"/>
    <w:rsid w:val="00CD19CD"/>
    <w:rsid w:val="00CD2265"/>
    <w:rsid w:val="00CD3156"/>
    <w:rsid w:val="00CD3201"/>
    <w:rsid w:val="00CD3AD7"/>
    <w:rsid w:val="00CD42BB"/>
    <w:rsid w:val="00CD4663"/>
    <w:rsid w:val="00CD4B2A"/>
    <w:rsid w:val="00CD4CA5"/>
    <w:rsid w:val="00CD4FB0"/>
    <w:rsid w:val="00CD5475"/>
    <w:rsid w:val="00CD5532"/>
    <w:rsid w:val="00CD558B"/>
    <w:rsid w:val="00CD58EF"/>
    <w:rsid w:val="00CD607F"/>
    <w:rsid w:val="00CD6F5B"/>
    <w:rsid w:val="00CD6FD6"/>
    <w:rsid w:val="00CD70A9"/>
    <w:rsid w:val="00CD731A"/>
    <w:rsid w:val="00CD7764"/>
    <w:rsid w:val="00CD78DE"/>
    <w:rsid w:val="00CD7EB4"/>
    <w:rsid w:val="00CD7F6B"/>
    <w:rsid w:val="00CE06F4"/>
    <w:rsid w:val="00CE1114"/>
    <w:rsid w:val="00CE148D"/>
    <w:rsid w:val="00CE1FFD"/>
    <w:rsid w:val="00CE2E84"/>
    <w:rsid w:val="00CE4572"/>
    <w:rsid w:val="00CE5019"/>
    <w:rsid w:val="00CE50F2"/>
    <w:rsid w:val="00CE616A"/>
    <w:rsid w:val="00CE6493"/>
    <w:rsid w:val="00CE709A"/>
    <w:rsid w:val="00CE71B9"/>
    <w:rsid w:val="00CE7253"/>
    <w:rsid w:val="00CE789D"/>
    <w:rsid w:val="00CF00E0"/>
    <w:rsid w:val="00CF0620"/>
    <w:rsid w:val="00CF06A3"/>
    <w:rsid w:val="00CF0AD7"/>
    <w:rsid w:val="00CF1511"/>
    <w:rsid w:val="00CF2517"/>
    <w:rsid w:val="00CF2BFF"/>
    <w:rsid w:val="00CF2E3A"/>
    <w:rsid w:val="00CF3308"/>
    <w:rsid w:val="00CF3337"/>
    <w:rsid w:val="00CF3922"/>
    <w:rsid w:val="00CF39EB"/>
    <w:rsid w:val="00CF3B3D"/>
    <w:rsid w:val="00CF3CD1"/>
    <w:rsid w:val="00CF46CC"/>
    <w:rsid w:val="00CF4939"/>
    <w:rsid w:val="00CF5228"/>
    <w:rsid w:val="00CF6F15"/>
    <w:rsid w:val="00CF7181"/>
    <w:rsid w:val="00CF7435"/>
    <w:rsid w:val="00CF7734"/>
    <w:rsid w:val="00CF7D28"/>
    <w:rsid w:val="00D00D33"/>
    <w:rsid w:val="00D012BB"/>
    <w:rsid w:val="00D013EE"/>
    <w:rsid w:val="00D019F0"/>
    <w:rsid w:val="00D02850"/>
    <w:rsid w:val="00D037BA"/>
    <w:rsid w:val="00D03ED1"/>
    <w:rsid w:val="00D044F9"/>
    <w:rsid w:val="00D0481A"/>
    <w:rsid w:val="00D066A3"/>
    <w:rsid w:val="00D071CC"/>
    <w:rsid w:val="00D07B7B"/>
    <w:rsid w:val="00D10B1A"/>
    <w:rsid w:val="00D10B91"/>
    <w:rsid w:val="00D1140A"/>
    <w:rsid w:val="00D1263E"/>
    <w:rsid w:val="00D12FB2"/>
    <w:rsid w:val="00D138D7"/>
    <w:rsid w:val="00D13A39"/>
    <w:rsid w:val="00D13DE9"/>
    <w:rsid w:val="00D14227"/>
    <w:rsid w:val="00D14237"/>
    <w:rsid w:val="00D15219"/>
    <w:rsid w:val="00D157DD"/>
    <w:rsid w:val="00D158F8"/>
    <w:rsid w:val="00D15A4A"/>
    <w:rsid w:val="00D15E0E"/>
    <w:rsid w:val="00D15FF4"/>
    <w:rsid w:val="00D16204"/>
    <w:rsid w:val="00D164BF"/>
    <w:rsid w:val="00D16FF2"/>
    <w:rsid w:val="00D17A76"/>
    <w:rsid w:val="00D21652"/>
    <w:rsid w:val="00D2214A"/>
    <w:rsid w:val="00D22F0B"/>
    <w:rsid w:val="00D235AD"/>
    <w:rsid w:val="00D236E5"/>
    <w:rsid w:val="00D23C30"/>
    <w:rsid w:val="00D23C37"/>
    <w:rsid w:val="00D25E00"/>
    <w:rsid w:val="00D25F00"/>
    <w:rsid w:val="00D262F7"/>
    <w:rsid w:val="00D26451"/>
    <w:rsid w:val="00D27290"/>
    <w:rsid w:val="00D2796A"/>
    <w:rsid w:val="00D30506"/>
    <w:rsid w:val="00D30C24"/>
    <w:rsid w:val="00D313B8"/>
    <w:rsid w:val="00D317A1"/>
    <w:rsid w:val="00D31805"/>
    <w:rsid w:val="00D31AA4"/>
    <w:rsid w:val="00D31CBE"/>
    <w:rsid w:val="00D31F60"/>
    <w:rsid w:val="00D32618"/>
    <w:rsid w:val="00D32C75"/>
    <w:rsid w:val="00D32C95"/>
    <w:rsid w:val="00D32CE5"/>
    <w:rsid w:val="00D32D95"/>
    <w:rsid w:val="00D33CE8"/>
    <w:rsid w:val="00D35054"/>
    <w:rsid w:val="00D354E3"/>
    <w:rsid w:val="00D363C1"/>
    <w:rsid w:val="00D365BF"/>
    <w:rsid w:val="00D3662D"/>
    <w:rsid w:val="00D375EA"/>
    <w:rsid w:val="00D376B0"/>
    <w:rsid w:val="00D37FAE"/>
    <w:rsid w:val="00D40B18"/>
    <w:rsid w:val="00D41065"/>
    <w:rsid w:val="00D4141B"/>
    <w:rsid w:val="00D42347"/>
    <w:rsid w:val="00D4246E"/>
    <w:rsid w:val="00D428B6"/>
    <w:rsid w:val="00D42949"/>
    <w:rsid w:val="00D42DE3"/>
    <w:rsid w:val="00D42E8C"/>
    <w:rsid w:val="00D43195"/>
    <w:rsid w:val="00D43325"/>
    <w:rsid w:val="00D433FF"/>
    <w:rsid w:val="00D43B3A"/>
    <w:rsid w:val="00D43D2D"/>
    <w:rsid w:val="00D43ED7"/>
    <w:rsid w:val="00D44297"/>
    <w:rsid w:val="00D44628"/>
    <w:rsid w:val="00D44E4D"/>
    <w:rsid w:val="00D458C2"/>
    <w:rsid w:val="00D45C2A"/>
    <w:rsid w:val="00D45FC8"/>
    <w:rsid w:val="00D47A01"/>
    <w:rsid w:val="00D501B3"/>
    <w:rsid w:val="00D5025A"/>
    <w:rsid w:val="00D506F0"/>
    <w:rsid w:val="00D51044"/>
    <w:rsid w:val="00D51BE6"/>
    <w:rsid w:val="00D52681"/>
    <w:rsid w:val="00D52CAF"/>
    <w:rsid w:val="00D53907"/>
    <w:rsid w:val="00D53B2C"/>
    <w:rsid w:val="00D53D56"/>
    <w:rsid w:val="00D53EA7"/>
    <w:rsid w:val="00D54BD8"/>
    <w:rsid w:val="00D54EA5"/>
    <w:rsid w:val="00D55FCB"/>
    <w:rsid w:val="00D56677"/>
    <w:rsid w:val="00D56A72"/>
    <w:rsid w:val="00D56C6E"/>
    <w:rsid w:val="00D56DD2"/>
    <w:rsid w:val="00D60647"/>
    <w:rsid w:val="00D61329"/>
    <w:rsid w:val="00D61E79"/>
    <w:rsid w:val="00D620DD"/>
    <w:rsid w:val="00D6323A"/>
    <w:rsid w:val="00D63468"/>
    <w:rsid w:val="00D64287"/>
    <w:rsid w:val="00D643F2"/>
    <w:rsid w:val="00D64488"/>
    <w:rsid w:val="00D64540"/>
    <w:rsid w:val="00D65AB3"/>
    <w:rsid w:val="00D666E4"/>
    <w:rsid w:val="00D66BE7"/>
    <w:rsid w:val="00D670E5"/>
    <w:rsid w:val="00D67233"/>
    <w:rsid w:val="00D6729D"/>
    <w:rsid w:val="00D67A55"/>
    <w:rsid w:val="00D702B2"/>
    <w:rsid w:val="00D705B6"/>
    <w:rsid w:val="00D70EBC"/>
    <w:rsid w:val="00D711CE"/>
    <w:rsid w:val="00D71E19"/>
    <w:rsid w:val="00D7212E"/>
    <w:rsid w:val="00D72D46"/>
    <w:rsid w:val="00D7364F"/>
    <w:rsid w:val="00D73801"/>
    <w:rsid w:val="00D7416F"/>
    <w:rsid w:val="00D749F6"/>
    <w:rsid w:val="00D758F2"/>
    <w:rsid w:val="00D75CF1"/>
    <w:rsid w:val="00D75DE8"/>
    <w:rsid w:val="00D763CC"/>
    <w:rsid w:val="00D7677E"/>
    <w:rsid w:val="00D76D79"/>
    <w:rsid w:val="00D77D85"/>
    <w:rsid w:val="00D77EDA"/>
    <w:rsid w:val="00D77F52"/>
    <w:rsid w:val="00D80174"/>
    <w:rsid w:val="00D802DD"/>
    <w:rsid w:val="00D80482"/>
    <w:rsid w:val="00D8100E"/>
    <w:rsid w:val="00D81D99"/>
    <w:rsid w:val="00D823B7"/>
    <w:rsid w:val="00D82D3C"/>
    <w:rsid w:val="00D837B0"/>
    <w:rsid w:val="00D844F8"/>
    <w:rsid w:val="00D84810"/>
    <w:rsid w:val="00D848F8"/>
    <w:rsid w:val="00D84B7F"/>
    <w:rsid w:val="00D84E29"/>
    <w:rsid w:val="00D85B6A"/>
    <w:rsid w:val="00D86978"/>
    <w:rsid w:val="00D86A13"/>
    <w:rsid w:val="00D86D89"/>
    <w:rsid w:val="00D8731B"/>
    <w:rsid w:val="00D874EF"/>
    <w:rsid w:val="00D9080B"/>
    <w:rsid w:val="00D90995"/>
    <w:rsid w:val="00D90AE9"/>
    <w:rsid w:val="00D91A3D"/>
    <w:rsid w:val="00D9220B"/>
    <w:rsid w:val="00D92D0F"/>
    <w:rsid w:val="00D93433"/>
    <w:rsid w:val="00D936AA"/>
    <w:rsid w:val="00D93EFB"/>
    <w:rsid w:val="00D93F03"/>
    <w:rsid w:val="00D94166"/>
    <w:rsid w:val="00D946DC"/>
    <w:rsid w:val="00D9657F"/>
    <w:rsid w:val="00D96967"/>
    <w:rsid w:val="00D96C59"/>
    <w:rsid w:val="00D973C1"/>
    <w:rsid w:val="00D9779F"/>
    <w:rsid w:val="00D9799D"/>
    <w:rsid w:val="00D97EA7"/>
    <w:rsid w:val="00DA0ADA"/>
    <w:rsid w:val="00DA1103"/>
    <w:rsid w:val="00DA120C"/>
    <w:rsid w:val="00DA21EA"/>
    <w:rsid w:val="00DA2606"/>
    <w:rsid w:val="00DA281D"/>
    <w:rsid w:val="00DA2862"/>
    <w:rsid w:val="00DA3E95"/>
    <w:rsid w:val="00DA3FCE"/>
    <w:rsid w:val="00DA4732"/>
    <w:rsid w:val="00DA4EE9"/>
    <w:rsid w:val="00DA5860"/>
    <w:rsid w:val="00DA5F19"/>
    <w:rsid w:val="00DA6332"/>
    <w:rsid w:val="00DA6362"/>
    <w:rsid w:val="00DA6B82"/>
    <w:rsid w:val="00DA6C02"/>
    <w:rsid w:val="00DA731A"/>
    <w:rsid w:val="00DA7500"/>
    <w:rsid w:val="00DA7534"/>
    <w:rsid w:val="00DA789C"/>
    <w:rsid w:val="00DB0010"/>
    <w:rsid w:val="00DB0EB7"/>
    <w:rsid w:val="00DB1631"/>
    <w:rsid w:val="00DB19F4"/>
    <w:rsid w:val="00DB1CAA"/>
    <w:rsid w:val="00DB23D2"/>
    <w:rsid w:val="00DB2DAB"/>
    <w:rsid w:val="00DB30FE"/>
    <w:rsid w:val="00DB3DDE"/>
    <w:rsid w:val="00DB41EC"/>
    <w:rsid w:val="00DB4FA2"/>
    <w:rsid w:val="00DB5086"/>
    <w:rsid w:val="00DB55CF"/>
    <w:rsid w:val="00DB5D60"/>
    <w:rsid w:val="00DB5F6D"/>
    <w:rsid w:val="00DB6D0E"/>
    <w:rsid w:val="00DB6FAB"/>
    <w:rsid w:val="00DB748E"/>
    <w:rsid w:val="00DC1652"/>
    <w:rsid w:val="00DC1F90"/>
    <w:rsid w:val="00DC20BE"/>
    <w:rsid w:val="00DC22C4"/>
    <w:rsid w:val="00DC3112"/>
    <w:rsid w:val="00DC37DB"/>
    <w:rsid w:val="00DC3BE5"/>
    <w:rsid w:val="00DC3E48"/>
    <w:rsid w:val="00DC4A03"/>
    <w:rsid w:val="00DC4ED6"/>
    <w:rsid w:val="00DC5A09"/>
    <w:rsid w:val="00DC5E1C"/>
    <w:rsid w:val="00DC61AE"/>
    <w:rsid w:val="00DC67B4"/>
    <w:rsid w:val="00DC6B4E"/>
    <w:rsid w:val="00DC6E45"/>
    <w:rsid w:val="00DD04AB"/>
    <w:rsid w:val="00DD0B93"/>
    <w:rsid w:val="00DD10A3"/>
    <w:rsid w:val="00DD1252"/>
    <w:rsid w:val="00DD20BD"/>
    <w:rsid w:val="00DD256A"/>
    <w:rsid w:val="00DD2D21"/>
    <w:rsid w:val="00DD413C"/>
    <w:rsid w:val="00DD4222"/>
    <w:rsid w:val="00DD4270"/>
    <w:rsid w:val="00DD4873"/>
    <w:rsid w:val="00DD4B02"/>
    <w:rsid w:val="00DD5D4E"/>
    <w:rsid w:val="00DD6483"/>
    <w:rsid w:val="00DD6787"/>
    <w:rsid w:val="00DD6F2F"/>
    <w:rsid w:val="00DD7617"/>
    <w:rsid w:val="00DD7C7F"/>
    <w:rsid w:val="00DE0C63"/>
    <w:rsid w:val="00DE179F"/>
    <w:rsid w:val="00DE18FD"/>
    <w:rsid w:val="00DE1973"/>
    <w:rsid w:val="00DE1CB7"/>
    <w:rsid w:val="00DE1CC5"/>
    <w:rsid w:val="00DE24F6"/>
    <w:rsid w:val="00DE2EEA"/>
    <w:rsid w:val="00DE37B9"/>
    <w:rsid w:val="00DE391E"/>
    <w:rsid w:val="00DE425C"/>
    <w:rsid w:val="00DE46FF"/>
    <w:rsid w:val="00DE4754"/>
    <w:rsid w:val="00DE4FAA"/>
    <w:rsid w:val="00DE57FA"/>
    <w:rsid w:val="00DE5A3C"/>
    <w:rsid w:val="00DE5B6E"/>
    <w:rsid w:val="00DE5C2B"/>
    <w:rsid w:val="00DE5EC4"/>
    <w:rsid w:val="00DE6AE6"/>
    <w:rsid w:val="00DE6F34"/>
    <w:rsid w:val="00DE790F"/>
    <w:rsid w:val="00DF3416"/>
    <w:rsid w:val="00DF3717"/>
    <w:rsid w:val="00DF3789"/>
    <w:rsid w:val="00DF3E43"/>
    <w:rsid w:val="00DF4E24"/>
    <w:rsid w:val="00DF5328"/>
    <w:rsid w:val="00DF65D3"/>
    <w:rsid w:val="00DF66E0"/>
    <w:rsid w:val="00DF6F0E"/>
    <w:rsid w:val="00DF7503"/>
    <w:rsid w:val="00DF7CFF"/>
    <w:rsid w:val="00DF7F74"/>
    <w:rsid w:val="00DF7FF0"/>
    <w:rsid w:val="00E00575"/>
    <w:rsid w:val="00E00A3B"/>
    <w:rsid w:val="00E00CD7"/>
    <w:rsid w:val="00E00F4D"/>
    <w:rsid w:val="00E017DD"/>
    <w:rsid w:val="00E01A31"/>
    <w:rsid w:val="00E01AC0"/>
    <w:rsid w:val="00E02266"/>
    <w:rsid w:val="00E02464"/>
    <w:rsid w:val="00E038AA"/>
    <w:rsid w:val="00E03BEE"/>
    <w:rsid w:val="00E03C25"/>
    <w:rsid w:val="00E0410B"/>
    <w:rsid w:val="00E04534"/>
    <w:rsid w:val="00E04697"/>
    <w:rsid w:val="00E047B4"/>
    <w:rsid w:val="00E048AE"/>
    <w:rsid w:val="00E04BFB"/>
    <w:rsid w:val="00E05211"/>
    <w:rsid w:val="00E05825"/>
    <w:rsid w:val="00E05D14"/>
    <w:rsid w:val="00E06391"/>
    <w:rsid w:val="00E06E99"/>
    <w:rsid w:val="00E07536"/>
    <w:rsid w:val="00E07EAC"/>
    <w:rsid w:val="00E07FC5"/>
    <w:rsid w:val="00E104E8"/>
    <w:rsid w:val="00E107B5"/>
    <w:rsid w:val="00E10816"/>
    <w:rsid w:val="00E10D0C"/>
    <w:rsid w:val="00E11CFA"/>
    <w:rsid w:val="00E1211F"/>
    <w:rsid w:val="00E1275A"/>
    <w:rsid w:val="00E127E6"/>
    <w:rsid w:val="00E1348F"/>
    <w:rsid w:val="00E139F9"/>
    <w:rsid w:val="00E13B52"/>
    <w:rsid w:val="00E1406B"/>
    <w:rsid w:val="00E14847"/>
    <w:rsid w:val="00E14904"/>
    <w:rsid w:val="00E15629"/>
    <w:rsid w:val="00E15908"/>
    <w:rsid w:val="00E15CE0"/>
    <w:rsid w:val="00E15E02"/>
    <w:rsid w:val="00E1660F"/>
    <w:rsid w:val="00E16DAC"/>
    <w:rsid w:val="00E16FA9"/>
    <w:rsid w:val="00E1760F"/>
    <w:rsid w:val="00E17C52"/>
    <w:rsid w:val="00E20CE9"/>
    <w:rsid w:val="00E2114A"/>
    <w:rsid w:val="00E214D7"/>
    <w:rsid w:val="00E21690"/>
    <w:rsid w:val="00E219AA"/>
    <w:rsid w:val="00E22034"/>
    <w:rsid w:val="00E22772"/>
    <w:rsid w:val="00E22B2E"/>
    <w:rsid w:val="00E22B88"/>
    <w:rsid w:val="00E22D77"/>
    <w:rsid w:val="00E234CF"/>
    <w:rsid w:val="00E23576"/>
    <w:rsid w:val="00E236F6"/>
    <w:rsid w:val="00E23A4A"/>
    <w:rsid w:val="00E23A61"/>
    <w:rsid w:val="00E243E2"/>
    <w:rsid w:val="00E243F0"/>
    <w:rsid w:val="00E24672"/>
    <w:rsid w:val="00E254A3"/>
    <w:rsid w:val="00E25C2E"/>
    <w:rsid w:val="00E25D68"/>
    <w:rsid w:val="00E26610"/>
    <w:rsid w:val="00E273FB"/>
    <w:rsid w:val="00E27E5B"/>
    <w:rsid w:val="00E27E8D"/>
    <w:rsid w:val="00E30173"/>
    <w:rsid w:val="00E3030E"/>
    <w:rsid w:val="00E30B09"/>
    <w:rsid w:val="00E30F7B"/>
    <w:rsid w:val="00E31501"/>
    <w:rsid w:val="00E31B25"/>
    <w:rsid w:val="00E331DC"/>
    <w:rsid w:val="00E332C5"/>
    <w:rsid w:val="00E34048"/>
    <w:rsid w:val="00E34183"/>
    <w:rsid w:val="00E3554D"/>
    <w:rsid w:val="00E35AAE"/>
    <w:rsid w:val="00E36061"/>
    <w:rsid w:val="00E360A6"/>
    <w:rsid w:val="00E360D1"/>
    <w:rsid w:val="00E36B32"/>
    <w:rsid w:val="00E36C75"/>
    <w:rsid w:val="00E36F6A"/>
    <w:rsid w:val="00E370C0"/>
    <w:rsid w:val="00E370F8"/>
    <w:rsid w:val="00E377E7"/>
    <w:rsid w:val="00E3782A"/>
    <w:rsid w:val="00E402E2"/>
    <w:rsid w:val="00E40498"/>
    <w:rsid w:val="00E421E3"/>
    <w:rsid w:val="00E42538"/>
    <w:rsid w:val="00E4277E"/>
    <w:rsid w:val="00E42B5F"/>
    <w:rsid w:val="00E4307E"/>
    <w:rsid w:val="00E4327B"/>
    <w:rsid w:val="00E43602"/>
    <w:rsid w:val="00E43690"/>
    <w:rsid w:val="00E43FCF"/>
    <w:rsid w:val="00E44032"/>
    <w:rsid w:val="00E44479"/>
    <w:rsid w:val="00E4456E"/>
    <w:rsid w:val="00E44B49"/>
    <w:rsid w:val="00E44E3C"/>
    <w:rsid w:val="00E45B42"/>
    <w:rsid w:val="00E461CB"/>
    <w:rsid w:val="00E469A5"/>
    <w:rsid w:val="00E46A56"/>
    <w:rsid w:val="00E46BAE"/>
    <w:rsid w:val="00E46EB6"/>
    <w:rsid w:val="00E47632"/>
    <w:rsid w:val="00E47F6E"/>
    <w:rsid w:val="00E50665"/>
    <w:rsid w:val="00E51952"/>
    <w:rsid w:val="00E533C3"/>
    <w:rsid w:val="00E53582"/>
    <w:rsid w:val="00E535C8"/>
    <w:rsid w:val="00E53690"/>
    <w:rsid w:val="00E53A51"/>
    <w:rsid w:val="00E540FD"/>
    <w:rsid w:val="00E5424F"/>
    <w:rsid w:val="00E54358"/>
    <w:rsid w:val="00E545F6"/>
    <w:rsid w:val="00E54EF9"/>
    <w:rsid w:val="00E552C0"/>
    <w:rsid w:val="00E55D58"/>
    <w:rsid w:val="00E55E68"/>
    <w:rsid w:val="00E56494"/>
    <w:rsid w:val="00E56B99"/>
    <w:rsid w:val="00E579F3"/>
    <w:rsid w:val="00E57F8D"/>
    <w:rsid w:val="00E603F0"/>
    <w:rsid w:val="00E60C09"/>
    <w:rsid w:val="00E60CFC"/>
    <w:rsid w:val="00E60E28"/>
    <w:rsid w:val="00E610AB"/>
    <w:rsid w:val="00E61DC9"/>
    <w:rsid w:val="00E61E45"/>
    <w:rsid w:val="00E61EAF"/>
    <w:rsid w:val="00E62028"/>
    <w:rsid w:val="00E620DE"/>
    <w:rsid w:val="00E62C1E"/>
    <w:rsid w:val="00E62F79"/>
    <w:rsid w:val="00E62FBF"/>
    <w:rsid w:val="00E6365B"/>
    <w:rsid w:val="00E637FF"/>
    <w:rsid w:val="00E63A39"/>
    <w:rsid w:val="00E64151"/>
    <w:rsid w:val="00E64802"/>
    <w:rsid w:val="00E64843"/>
    <w:rsid w:val="00E65398"/>
    <w:rsid w:val="00E66BA5"/>
    <w:rsid w:val="00E66D2E"/>
    <w:rsid w:val="00E671A0"/>
    <w:rsid w:val="00E67215"/>
    <w:rsid w:val="00E6776C"/>
    <w:rsid w:val="00E6778A"/>
    <w:rsid w:val="00E71999"/>
    <w:rsid w:val="00E71DEF"/>
    <w:rsid w:val="00E7288C"/>
    <w:rsid w:val="00E72EA4"/>
    <w:rsid w:val="00E73AA5"/>
    <w:rsid w:val="00E740E5"/>
    <w:rsid w:val="00E7456D"/>
    <w:rsid w:val="00E746E9"/>
    <w:rsid w:val="00E75F51"/>
    <w:rsid w:val="00E75F5E"/>
    <w:rsid w:val="00E76959"/>
    <w:rsid w:val="00E76CC4"/>
    <w:rsid w:val="00E772C9"/>
    <w:rsid w:val="00E77421"/>
    <w:rsid w:val="00E80FDF"/>
    <w:rsid w:val="00E81732"/>
    <w:rsid w:val="00E825C6"/>
    <w:rsid w:val="00E825E2"/>
    <w:rsid w:val="00E82E2D"/>
    <w:rsid w:val="00E82EA7"/>
    <w:rsid w:val="00E83279"/>
    <w:rsid w:val="00E83E5B"/>
    <w:rsid w:val="00E841B5"/>
    <w:rsid w:val="00E844E6"/>
    <w:rsid w:val="00E84A21"/>
    <w:rsid w:val="00E84A66"/>
    <w:rsid w:val="00E84BA2"/>
    <w:rsid w:val="00E84CCA"/>
    <w:rsid w:val="00E862E9"/>
    <w:rsid w:val="00E863DA"/>
    <w:rsid w:val="00E86480"/>
    <w:rsid w:val="00E878FA"/>
    <w:rsid w:val="00E87B62"/>
    <w:rsid w:val="00E87EB1"/>
    <w:rsid w:val="00E903CB"/>
    <w:rsid w:val="00E90F94"/>
    <w:rsid w:val="00E9194B"/>
    <w:rsid w:val="00E919A0"/>
    <w:rsid w:val="00E920BA"/>
    <w:rsid w:val="00E920CE"/>
    <w:rsid w:val="00E922B7"/>
    <w:rsid w:val="00E9231D"/>
    <w:rsid w:val="00E9290B"/>
    <w:rsid w:val="00E92961"/>
    <w:rsid w:val="00E92BB1"/>
    <w:rsid w:val="00E92CDB"/>
    <w:rsid w:val="00E92FF7"/>
    <w:rsid w:val="00E931A1"/>
    <w:rsid w:val="00E93230"/>
    <w:rsid w:val="00E935D2"/>
    <w:rsid w:val="00E93969"/>
    <w:rsid w:val="00E944A4"/>
    <w:rsid w:val="00E948D4"/>
    <w:rsid w:val="00E94947"/>
    <w:rsid w:val="00E95806"/>
    <w:rsid w:val="00E967B3"/>
    <w:rsid w:val="00E9752B"/>
    <w:rsid w:val="00EA01F2"/>
    <w:rsid w:val="00EA0469"/>
    <w:rsid w:val="00EA0516"/>
    <w:rsid w:val="00EA1CD5"/>
    <w:rsid w:val="00EA1DF7"/>
    <w:rsid w:val="00EA2443"/>
    <w:rsid w:val="00EA28A5"/>
    <w:rsid w:val="00EA34E7"/>
    <w:rsid w:val="00EA3C6F"/>
    <w:rsid w:val="00EA41AE"/>
    <w:rsid w:val="00EA4688"/>
    <w:rsid w:val="00EA4768"/>
    <w:rsid w:val="00EA4895"/>
    <w:rsid w:val="00EA4D1F"/>
    <w:rsid w:val="00EA508A"/>
    <w:rsid w:val="00EA5202"/>
    <w:rsid w:val="00EA548B"/>
    <w:rsid w:val="00EA5528"/>
    <w:rsid w:val="00EA611F"/>
    <w:rsid w:val="00EA627B"/>
    <w:rsid w:val="00EA7571"/>
    <w:rsid w:val="00EB00BF"/>
    <w:rsid w:val="00EB0B4E"/>
    <w:rsid w:val="00EB0F13"/>
    <w:rsid w:val="00EB18C7"/>
    <w:rsid w:val="00EB1B06"/>
    <w:rsid w:val="00EB2D94"/>
    <w:rsid w:val="00EB34EF"/>
    <w:rsid w:val="00EB3853"/>
    <w:rsid w:val="00EB3A8E"/>
    <w:rsid w:val="00EB412F"/>
    <w:rsid w:val="00EB4EE3"/>
    <w:rsid w:val="00EB4F6A"/>
    <w:rsid w:val="00EB53BB"/>
    <w:rsid w:val="00EB56E7"/>
    <w:rsid w:val="00EB634A"/>
    <w:rsid w:val="00EB7570"/>
    <w:rsid w:val="00EB7655"/>
    <w:rsid w:val="00EC04F1"/>
    <w:rsid w:val="00EC0CFE"/>
    <w:rsid w:val="00EC0DEA"/>
    <w:rsid w:val="00EC1D55"/>
    <w:rsid w:val="00EC1E86"/>
    <w:rsid w:val="00EC2152"/>
    <w:rsid w:val="00EC2363"/>
    <w:rsid w:val="00EC29EE"/>
    <w:rsid w:val="00EC2A51"/>
    <w:rsid w:val="00EC2CE0"/>
    <w:rsid w:val="00EC30F2"/>
    <w:rsid w:val="00EC3199"/>
    <w:rsid w:val="00EC41FE"/>
    <w:rsid w:val="00EC43DC"/>
    <w:rsid w:val="00EC4CC6"/>
    <w:rsid w:val="00EC5A64"/>
    <w:rsid w:val="00EC60C5"/>
    <w:rsid w:val="00EC668B"/>
    <w:rsid w:val="00EC6A8D"/>
    <w:rsid w:val="00EC7D0A"/>
    <w:rsid w:val="00ED0EC5"/>
    <w:rsid w:val="00ED19F6"/>
    <w:rsid w:val="00ED1B00"/>
    <w:rsid w:val="00ED20DA"/>
    <w:rsid w:val="00ED21C9"/>
    <w:rsid w:val="00ED238D"/>
    <w:rsid w:val="00ED23B2"/>
    <w:rsid w:val="00ED23D9"/>
    <w:rsid w:val="00ED2B6D"/>
    <w:rsid w:val="00ED354C"/>
    <w:rsid w:val="00ED38D3"/>
    <w:rsid w:val="00ED391D"/>
    <w:rsid w:val="00ED55DC"/>
    <w:rsid w:val="00ED5FBE"/>
    <w:rsid w:val="00ED639F"/>
    <w:rsid w:val="00ED684B"/>
    <w:rsid w:val="00ED7085"/>
    <w:rsid w:val="00ED70EF"/>
    <w:rsid w:val="00ED7BE6"/>
    <w:rsid w:val="00ED7C0E"/>
    <w:rsid w:val="00EE0AFD"/>
    <w:rsid w:val="00EE0B72"/>
    <w:rsid w:val="00EE0BC8"/>
    <w:rsid w:val="00EE11B6"/>
    <w:rsid w:val="00EE13AC"/>
    <w:rsid w:val="00EE1815"/>
    <w:rsid w:val="00EE1B0B"/>
    <w:rsid w:val="00EE38E1"/>
    <w:rsid w:val="00EE4720"/>
    <w:rsid w:val="00EE4733"/>
    <w:rsid w:val="00EE6B91"/>
    <w:rsid w:val="00EE6E1F"/>
    <w:rsid w:val="00EE6F54"/>
    <w:rsid w:val="00EE78E8"/>
    <w:rsid w:val="00EE7955"/>
    <w:rsid w:val="00EF0789"/>
    <w:rsid w:val="00EF0D5D"/>
    <w:rsid w:val="00EF1C6A"/>
    <w:rsid w:val="00EF25C5"/>
    <w:rsid w:val="00EF26E8"/>
    <w:rsid w:val="00EF29CD"/>
    <w:rsid w:val="00EF2BBF"/>
    <w:rsid w:val="00EF2D50"/>
    <w:rsid w:val="00EF2F63"/>
    <w:rsid w:val="00EF333E"/>
    <w:rsid w:val="00EF3352"/>
    <w:rsid w:val="00EF6161"/>
    <w:rsid w:val="00EF669F"/>
    <w:rsid w:val="00EF66DA"/>
    <w:rsid w:val="00EF6B39"/>
    <w:rsid w:val="00EF6DEE"/>
    <w:rsid w:val="00EF7242"/>
    <w:rsid w:val="00EF759E"/>
    <w:rsid w:val="00EF793C"/>
    <w:rsid w:val="00EF7E39"/>
    <w:rsid w:val="00EF7FBB"/>
    <w:rsid w:val="00F00A58"/>
    <w:rsid w:val="00F01539"/>
    <w:rsid w:val="00F01A31"/>
    <w:rsid w:val="00F01ACA"/>
    <w:rsid w:val="00F01CC5"/>
    <w:rsid w:val="00F01FC4"/>
    <w:rsid w:val="00F020B9"/>
    <w:rsid w:val="00F0216C"/>
    <w:rsid w:val="00F02426"/>
    <w:rsid w:val="00F024E1"/>
    <w:rsid w:val="00F024FE"/>
    <w:rsid w:val="00F0262A"/>
    <w:rsid w:val="00F026A7"/>
    <w:rsid w:val="00F02AE3"/>
    <w:rsid w:val="00F03841"/>
    <w:rsid w:val="00F0385B"/>
    <w:rsid w:val="00F044E4"/>
    <w:rsid w:val="00F0664E"/>
    <w:rsid w:val="00F06876"/>
    <w:rsid w:val="00F06F5C"/>
    <w:rsid w:val="00F07117"/>
    <w:rsid w:val="00F07146"/>
    <w:rsid w:val="00F07A4D"/>
    <w:rsid w:val="00F07E16"/>
    <w:rsid w:val="00F07E46"/>
    <w:rsid w:val="00F07FF8"/>
    <w:rsid w:val="00F108CC"/>
    <w:rsid w:val="00F108DD"/>
    <w:rsid w:val="00F11256"/>
    <w:rsid w:val="00F1154A"/>
    <w:rsid w:val="00F11F03"/>
    <w:rsid w:val="00F12254"/>
    <w:rsid w:val="00F129AF"/>
    <w:rsid w:val="00F12B97"/>
    <w:rsid w:val="00F13856"/>
    <w:rsid w:val="00F13CAB"/>
    <w:rsid w:val="00F150DF"/>
    <w:rsid w:val="00F153AD"/>
    <w:rsid w:val="00F16329"/>
    <w:rsid w:val="00F1704C"/>
    <w:rsid w:val="00F17065"/>
    <w:rsid w:val="00F17958"/>
    <w:rsid w:val="00F20C9A"/>
    <w:rsid w:val="00F20E57"/>
    <w:rsid w:val="00F20E66"/>
    <w:rsid w:val="00F21252"/>
    <w:rsid w:val="00F21E95"/>
    <w:rsid w:val="00F21EE8"/>
    <w:rsid w:val="00F225D5"/>
    <w:rsid w:val="00F232B9"/>
    <w:rsid w:val="00F2551E"/>
    <w:rsid w:val="00F25526"/>
    <w:rsid w:val="00F265A4"/>
    <w:rsid w:val="00F26A0C"/>
    <w:rsid w:val="00F26DB5"/>
    <w:rsid w:val="00F26E9B"/>
    <w:rsid w:val="00F2715C"/>
    <w:rsid w:val="00F27787"/>
    <w:rsid w:val="00F27AFC"/>
    <w:rsid w:val="00F27CB8"/>
    <w:rsid w:val="00F27D4D"/>
    <w:rsid w:val="00F304C1"/>
    <w:rsid w:val="00F310F2"/>
    <w:rsid w:val="00F3126C"/>
    <w:rsid w:val="00F316B4"/>
    <w:rsid w:val="00F317EE"/>
    <w:rsid w:val="00F32255"/>
    <w:rsid w:val="00F32335"/>
    <w:rsid w:val="00F32696"/>
    <w:rsid w:val="00F327C5"/>
    <w:rsid w:val="00F3319D"/>
    <w:rsid w:val="00F33BF0"/>
    <w:rsid w:val="00F33C8B"/>
    <w:rsid w:val="00F33F14"/>
    <w:rsid w:val="00F34100"/>
    <w:rsid w:val="00F34C86"/>
    <w:rsid w:val="00F35DEF"/>
    <w:rsid w:val="00F36B8E"/>
    <w:rsid w:val="00F376FE"/>
    <w:rsid w:val="00F377E2"/>
    <w:rsid w:val="00F40450"/>
    <w:rsid w:val="00F4058B"/>
    <w:rsid w:val="00F411F7"/>
    <w:rsid w:val="00F4243B"/>
    <w:rsid w:val="00F42468"/>
    <w:rsid w:val="00F42824"/>
    <w:rsid w:val="00F42A14"/>
    <w:rsid w:val="00F42F82"/>
    <w:rsid w:val="00F4357B"/>
    <w:rsid w:val="00F437DA"/>
    <w:rsid w:val="00F43BAB"/>
    <w:rsid w:val="00F44797"/>
    <w:rsid w:val="00F45374"/>
    <w:rsid w:val="00F45512"/>
    <w:rsid w:val="00F45B89"/>
    <w:rsid w:val="00F46CD3"/>
    <w:rsid w:val="00F46E81"/>
    <w:rsid w:val="00F46FE7"/>
    <w:rsid w:val="00F47BDD"/>
    <w:rsid w:val="00F509E0"/>
    <w:rsid w:val="00F50CEF"/>
    <w:rsid w:val="00F50EC0"/>
    <w:rsid w:val="00F50F78"/>
    <w:rsid w:val="00F519AB"/>
    <w:rsid w:val="00F51DFD"/>
    <w:rsid w:val="00F5331F"/>
    <w:rsid w:val="00F53405"/>
    <w:rsid w:val="00F53AAF"/>
    <w:rsid w:val="00F541AD"/>
    <w:rsid w:val="00F541FF"/>
    <w:rsid w:val="00F546DA"/>
    <w:rsid w:val="00F54AB3"/>
    <w:rsid w:val="00F54C4D"/>
    <w:rsid w:val="00F55549"/>
    <w:rsid w:val="00F55B1A"/>
    <w:rsid w:val="00F56BAB"/>
    <w:rsid w:val="00F56BB0"/>
    <w:rsid w:val="00F5795C"/>
    <w:rsid w:val="00F60057"/>
    <w:rsid w:val="00F60931"/>
    <w:rsid w:val="00F614E5"/>
    <w:rsid w:val="00F61593"/>
    <w:rsid w:val="00F61AD4"/>
    <w:rsid w:val="00F61F92"/>
    <w:rsid w:val="00F62501"/>
    <w:rsid w:val="00F6399F"/>
    <w:rsid w:val="00F64279"/>
    <w:rsid w:val="00F64D3F"/>
    <w:rsid w:val="00F65F94"/>
    <w:rsid w:val="00F66CC9"/>
    <w:rsid w:val="00F6752B"/>
    <w:rsid w:val="00F6790A"/>
    <w:rsid w:val="00F70142"/>
    <w:rsid w:val="00F70357"/>
    <w:rsid w:val="00F70634"/>
    <w:rsid w:val="00F71155"/>
    <w:rsid w:val="00F725D1"/>
    <w:rsid w:val="00F72755"/>
    <w:rsid w:val="00F72923"/>
    <w:rsid w:val="00F72A43"/>
    <w:rsid w:val="00F730A5"/>
    <w:rsid w:val="00F732F0"/>
    <w:rsid w:val="00F7351C"/>
    <w:rsid w:val="00F74249"/>
    <w:rsid w:val="00F74369"/>
    <w:rsid w:val="00F746C9"/>
    <w:rsid w:val="00F74914"/>
    <w:rsid w:val="00F74F12"/>
    <w:rsid w:val="00F752D3"/>
    <w:rsid w:val="00F75820"/>
    <w:rsid w:val="00F76488"/>
    <w:rsid w:val="00F76F0D"/>
    <w:rsid w:val="00F7712D"/>
    <w:rsid w:val="00F774A4"/>
    <w:rsid w:val="00F77581"/>
    <w:rsid w:val="00F77801"/>
    <w:rsid w:val="00F81109"/>
    <w:rsid w:val="00F81809"/>
    <w:rsid w:val="00F827D8"/>
    <w:rsid w:val="00F82E71"/>
    <w:rsid w:val="00F8337B"/>
    <w:rsid w:val="00F83E1E"/>
    <w:rsid w:val="00F84167"/>
    <w:rsid w:val="00F841FE"/>
    <w:rsid w:val="00F8443A"/>
    <w:rsid w:val="00F8511F"/>
    <w:rsid w:val="00F85252"/>
    <w:rsid w:val="00F85711"/>
    <w:rsid w:val="00F85BC3"/>
    <w:rsid w:val="00F85CD3"/>
    <w:rsid w:val="00F85D8F"/>
    <w:rsid w:val="00F869B3"/>
    <w:rsid w:val="00F86C04"/>
    <w:rsid w:val="00F86E13"/>
    <w:rsid w:val="00F87001"/>
    <w:rsid w:val="00F87834"/>
    <w:rsid w:val="00F87CA7"/>
    <w:rsid w:val="00F87EB8"/>
    <w:rsid w:val="00F901F8"/>
    <w:rsid w:val="00F902C2"/>
    <w:rsid w:val="00F9050B"/>
    <w:rsid w:val="00F90FCE"/>
    <w:rsid w:val="00F91081"/>
    <w:rsid w:val="00F9115C"/>
    <w:rsid w:val="00F913B0"/>
    <w:rsid w:val="00F9185D"/>
    <w:rsid w:val="00F935A7"/>
    <w:rsid w:val="00F9400F"/>
    <w:rsid w:val="00F9434E"/>
    <w:rsid w:val="00F94B09"/>
    <w:rsid w:val="00F9523F"/>
    <w:rsid w:val="00F96A84"/>
    <w:rsid w:val="00F96E08"/>
    <w:rsid w:val="00FA137E"/>
    <w:rsid w:val="00FA2B34"/>
    <w:rsid w:val="00FA2D1D"/>
    <w:rsid w:val="00FA2F0A"/>
    <w:rsid w:val="00FA4DB2"/>
    <w:rsid w:val="00FA4E77"/>
    <w:rsid w:val="00FA5687"/>
    <w:rsid w:val="00FA769F"/>
    <w:rsid w:val="00FB001A"/>
    <w:rsid w:val="00FB0132"/>
    <w:rsid w:val="00FB04F5"/>
    <w:rsid w:val="00FB0ACF"/>
    <w:rsid w:val="00FB1506"/>
    <w:rsid w:val="00FB2106"/>
    <w:rsid w:val="00FB2621"/>
    <w:rsid w:val="00FB3513"/>
    <w:rsid w:val="00FB370A"/>
    <w:rsid w:val="00FB3E47"/>
    <w:rsid w:val="00FB42BB"/>
    <w:rsid w:val="00FB430C"/>
    <w:rsid w:val="00FB47F9"/>
    <w:rsid w:val="00FB5626"/>
    <w:rsid w:val="00FB57D9"/>
    <w:rsid w:val="00FB5BE0"/>
    <w:rsid w:val="00FB60B5"/>
    <w:rsid w:val="00FB62FF"/>
    <w:rsid w:val="00FB6769"/>
    <w:rsid w:val="00FB7078"/>
    <w:rsid w:val="00FB7119"/>
    <w:rsid w:val="00FB7BAB"/>
    <w:rsid w:val="00FB7BBA"/>
    <w:rsid w:val="00FB7CBE"/>
    <w:rsid w:val="00FB7E4B"/>
    <w:rsid w:val="00FB7F9F"/>
    <w:rsid w:val="00FC087C"/>
    <w:rsid w:val="00FC3755"/>
    <w:rsid w:val="00FC37E1"/>
    <w:rsid w:val="00FC3914"/>
    <w:rsid w:val="00FC402B"/>
    <w:rsid w:val="00FC51E0"/>
    <w:rsid w:val="00FC527D"/>
    <w:rsid w:val="00FC583D"/>
    <w:rsid w:val="00FC5C06"/>
    <w:rsid w:val="00FC64AF"/>
    <w:rsid w:val="00FC7080"/>
    <w:rsid w:val="00FC7389"/>
    <w:rsid w:val="00FC7998"/>
    <w:rsid w:val="00FC7A46"/>
    <w:rsid w:val="00FD0314"/>
    <w:rsid w:val="00FD0FF7"/>
    <w:rsid w:val="00FD17F7"/>
    <w:rsid w:val="00FD1A37"/>
    <w:rsid w:val="00FD3051"/>
    <w:rsid w:val="00FD3098"/>
    <w:rsid w:val="00FD4170"/>
    <w:rsid w:val="00FD4512"/>
    <w:rsid w:val="00FD4C08"/>
    <w:rsid w:val="00FD51AD"/>
    <w:rsid w:val="00FD5675"/>
    <w:rsid w:val="00FD57A3"/>
    <w:rsid w:val="00FD59F3"/>
    <w:rsid w:val="00FD62AF"/>
    <w:rsid w:val="00FD6538"/>
    <w:rsid w:val="00FD6907"/>
    <w:rsid w:val="00FD6AED"/>
    <w:rsid w:val="00FD6E12"/>
    <w:rsid w:val="00FD7221"/>
    <w:rsid w:val="00FD7DEE"/>
    <w:rsid w:val="00FE0436"/>
    <w:rsid w:val="00FE05F3"/>
    <w:rsid w:val="00FE0AA7"/>
    <w:rsid w:val="00FE0CD3"/>
    <w:rsid w:val="00FE107A"/>
    <w:rsid w:val="00FE1104"/>
    <w:rsid w:val="00FE1A74"/>
    <w:rsid w:val="00FE1E96"/>
    <w:rsid w:val="00FE21A0"/>
    <w:rsid w:val="00FE2496"/>
    <w:rsid w:val="00FE25A7"/>
    <w:rsid w:val="00FE2C7C"/>
    <w:rsid w:val="00FE3CA1"/>
    <w:rsid w:val="00FE44E3"/>
    <w:rsid w:val="00FE4812"/>
    <w:rsid w:val="00FE5341"/>
    <w:rsid w:val="00FE5435"/>
    <w:rsid w:val="00FE5AB2"/>
    <w:rsid w:val="00FE6429"/>
    <w:rsid w:val="00FE66E9"/>
    <w:rsid w:val="00FE6EF9"/>
    <w:rsid w:val="00FE75D1"/>
    <w:rsid w:val="00FF137F"/>
    <w:rsid w:val="00FF1B36"/>
    <w:rsid w:val="00FF1DB0"/>
    <w:rsid w:val="00FF2D51"/>
    <w:rsid w:val="00FF2EE3"/>
    <w:rsid w:val="00FF2F6B"/>
    <w:rsid w:val="00FF3F55"/>
    <w:rsid w:val="00FF43F0"/>
    <w:rsid w:val="00FF44B4"/>
    <w:rsid w:val="00FF46BE"/>
    <w:rsid w:val="00FF4771"/>
    <w:rsid w:val="00FF47A0"/>
    <w:rsid w:val="00FF4878"/>
    <w:rsid w:val="00FF6B6C"/>
    <w:rsid w:val="00FF6CCC"/>
    <w:rsid w:val="00FF6F93"/>
    <w:rsid w:val="00FF71A3"/>
    <w:rsid w:val="00FF7274"/>
    <w:rsid w:val="00FF7368"/>
    <w:rsid w:val="00FF745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F75742"/>
  <w15:docId w15:val="{EC5C1D81-2141-4A61-8E1D-C89A2E2A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7C42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F7B96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F7B96"/>
    <w:pPr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F7B96"/>
    <w:pPr>
      <w:spacing w:line="240" w:lineRule="auto"/>
      <w:outlineLvl w:val="2"/>
    </w:pPr>
    <w:rPr>
      <w:rFonts w:ascii="Garamond" w:eastAsia="Garamond" w:hAnsi="Garamond" w:cs="Garamond"/>
      <w:b/>
      <w:bCs/>
    </w:rPr>
  </w:style>
  <w:style w:type="paragraph" w:styleId="Heading4">
    <w:name w:val="heading 4"/>
    <w:basedOn w:val="Normal"/>
    <w:next w:val="Normal"/>
    <w:link w:val="Heading4Char"/>
    <w:qFormat/>
    <w:rsid w:val="00EF7B96"/>
    <w:pPr>
      <w:tabs>
        <w:tab w:val="left" w:pos="1080"/>
      </w:tabs>
      <w:spacing w:after="0" w:line="240" w:lineRule="auto"/>
      <w:jc w:val="both"/>
      <w:outlineLvl w:val="3"/>
    </w:pPr>
    <w:rPr>
      <w:rFonts w:ascii="Garamond" w:eastAsia="Garamond" w:hAnsi="Garamond" w:cs="Garamond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EF7B96"/>
    <w:pPr>
      <w:spacing w:line="240" w:lineRule="auto"/>
      <w:jc w:val="center"/>
      <w:outlineLvl w:val="4"/>
    </w:pPr>
    <w:rPr>
      <w:rFonts w:ascii="Garamond" w:eastAsia="Garamond" w:hAnsi="Garamond" w:cs="Garamond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EF7B96"/>
    <w:pPr>
      <w:spacing w:line="240" w:lineRule="auto"/>
      <w:outlineLvl w:val="5"/>
    </w:pPr>
    <w:rPr>
      <w:rFonts w:ascii="Garamond" w:eastAsia="Garamond" w:hAnsi="Garamond" w:cs="Garamond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">
    <w:name w:val="body"/>
    <w:basedOn w:val="DefaultParagraphFont"/>
    <w:rsid w:val="00833783"/>
  </w:style>
  <w:style w:type="character" w:customStyle="1" w:styleId="bodybold">
    <w:name w:val="bodybold"/>
    <w:basedOn w:val="DefaultParagraphFont"/>
    <w:rsid w:val="00833783"/>
  </w:style>
  <w:style w:type="character" w:styleId="Hyperlink">
    <w:name w:val="Hyperlink"/>
    <w:basedOn w:val="DefaultParagraphFont"/>
    <w:uiPriority w:val="99"/>
    <w:rsid w:val="00833783"/>
    <w:rPr>
      <w:color w:val="0000FF"/>
      <w:u w:val="single"/>
    </w:rPr>
  </w:style>
  <w:style w:type="paragraph" w:styleId="NormalWeb">
    <w:name w:val="Normal (Web)"/>
    <w:basedOn w:val="Normal"/>
    <w:uiPriority w:val="99"/>
    <w:rsid w:val="001F2112"/>
    <w:pPr>
      <w:spacing w:beforeLines="1" w:afterLines="1" w:line="240" w:lineRule="auto"/>
    </w:pPr>
    <w:rPr>
      <w:rFonts w:ascii="Times" w:eastAsia="Times New Roman" w:hAnsi="Times" w:cs="Times New Roman"/>
      <w:color w:val="auto"/>
      <w:sz w:val="20"/>
      <w:szCs w:val="20"/>
    </w:rPr>
  </w:style>
  <w:style w:type="paragraph" w:styleId="BodyTextIndent">
    <w:name w:val="Body Text Indent"/>
    <w:basedOn w:val="Normal"/>
    <w:link w:val="BodyTextIndentChar"/>
    <w:rsid w:val="004E74EB"/>
    <w:pPr>
      <w:tabs>
        <w:tab w:val="left" w:pos="720"/>
        <w:tab w:val="left" w:pos="1800"/>
        <w:tab w:val="right" w:pos="9720"/>
      </w:tabs>
      <w:spacing w:after="0" w:line="240" w:lineRule="auto"/>
      <w:ind w:left="720" w:hanging="720"/>
    </w:pPr>
    <w:rPr>
      <w:rFonts w:ascii="Tahoma" w:eastAsia="Times New Roman" w:hAnsi="Tahoma" w:cs="Tahoma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4E74EB"/>
    <w:rPr>
      <w:rFonts w:ascii="Tahoma" w:hAnsi="Tahoma" w:cs="Tahoma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695C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eastAsia="Times New Roman" w:hAnsi="Courier" w:cs="Courier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C33"/>
    <w:rPr>
      <w:rFonts w:ascii="Courier" w:hAnsi="Courier" w:cs="Courier"/>
    </w:rPr>
  </w:style>
  <w:style w:type="paragraph" w:styleId="ListParagraph">
    <w:name w:val="List Paragraph"/>
    <w:basedOn w:val="Normal"/>
    <w:uiPriority w:val="34"/>
    <w:qFormat/>
    <w:rsid w:val="00206F8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80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80913"/>
    <w:rPr>
      <w:rFonts w:ascii="Tahoma" w:eastAsia="Calibri" w:hAnsi="Tahoma" w:cs="Tahoma"/>
      <w:color w:val="000000"/>
      <w:sz w:val="16"/>
      <w:szCs w:val="16"/>
    </w:rPr>
  </w:style>
  <w:style w:type="character" w:customStyle="1" w:styleId="apple-tab-span">
    <w:name w:val="apple-tab-span"/>
    <w:basedOn w:val="DefaultParagraphFont"/>
    <w:rsid w:val="00B02FB1"/>
  </w:style>
  <w:style w:type="paragraph" w:styleId="PlainText">
    <w:name w:val="Plain Text"/>
    <w:basedOn w:val="Normal"/>
    <w:link w:val="PlainTextChar"/>
    <w:uiPriority w:val="99"/>
    <w:rsid w:val="00445266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45266"/>
    <w:rPr>
      <w:rFonts w:ascii="Consolas" w:eastAsia="Calibri" w:hAnsi="Consolas" w:cs="Consolas"/>
      <w:color w:val="000000"/>
      <w:sz w:val="21"/>
      <w:szCs w:val="21"/>
    </w:rPr>
  </w:style>
  <w:style w:type="paragraph" w:styleId="NoSpacing">
    <w:name w:val="No Spacing"/>
    <w:uiPriority w:val="1"/>
    <w:qFormat/>
    <w:rsid w:val="006E2DF9"/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D23D4"/>
    <w:rPr>
      <w:i/>
      <w:iCs/>
    </w:rPr>
  </w:style>
  <w:style w:type="character" w:customStyle="1" w:styleId="apple-converted-space">
    <w:name w:val="apple-converted-space"/>
    <w:basedOn w:val="DefaultParagraphFont"/>
    <w:rsid w:val="0081239B"/>
  </w:style>
  <w:style w:type="paragraph" w:styleId="Footer">
    <w:name w:val="footer"/>
    <w:basedOn w:val="Normal"/>
    <w:link w:val="FooterChar"/>
    <w:rsid w:val="00CC1061"/>
    <w:pPr>
      <w:tabs>
        <w:tab w:val="center" w:pos="4320"/>
        <w:tab w:val="right" w:pos="8640"/>
      </w:tabs>
      <w:spacing w:after="0" w:line="240" w:lineRule="auto"/>
    </w:pPr>
    <w:rPr>
      <w:rFonts w:ascii="Century Gothic" w:eastAsia="Times New Roman" w:hAnsi="Century Gothic" w:cs="Times New Roman"/>
      <w:color w:val="auto"/>
      <w:szCs w:val="20"/>
    </w:rPr>
  </w:style>
  <w:style w:type="character" w:customStyle="1" w:styleId="FooterChar">
    <w:name w:val="Footer Char"/>
    <w:basedOn w:val="DefaultParagraphFont"/>
    <w:link w:val="Footer"/>
    <w:rsid w:val="00CC1061"/>
    <w:rPr>
      <w:rFonts w:ascii="Century Gothic" w:hAnsi="Century Gothic"/>
      <w:sz w:val="22"/>
    </w:rPr>
  </w:style>
  <w:style w:type="paragraph" w:customStyle="1" w:styleId="Pa11">
    <w:name w:val="Pa1+1"/>
    <w:basedOn w:val="Normal"/>
    <w:next w:val="Normal"/>
    <w:uiPriority w:val="99"/>
    <w:rsid w:val="00284E7D"/>
    <w:pPr>
      <w:autoSpaceDE w:val="0"/>
      <w:autoSpaceDN w:val="0"/>
      <w:adjustRightInd w:val="0"/>
      <w:spacing w:after="0" w:line="281" w:lineRule="atLeast"/>
    </w:pPr>
    <w:rPr>
      <w:rFonts w:ascii="GRJNV H+ Myriad Pro" w:eastAsiaTheme="minorEastAsia" w:hAnsi="GRJNV H+ Myriad Pro" w:cstheme="minorBidi"/>
      <w:color w:val="auto"/>
      <w:sz w:val="24"/>
      <w:szCs w:val="24"/>
      <w:lang w:eastAsia="zh-CN"/>
    </w:rPr>
  </w:style>
  <w:style w:type="character" w:customStyle="1" w:styleId="sc">
    <w:name w:val="sc"/>
    <w:basedOn w:val="DefaultParagraphFont"/>
    <w:rsid w:val="004A61E3"/>
    <w:rPr>
      <w:smallCaps/>
    </w:rPr>
  </w:style>
  <w:style w:type="character" w:styleId="Strong">
    <w:name w:val="Strong"/>
    <w:basedOn w:val="DefaultParagraphFont"/>
    <w:uiPriority w:val="22"/>
    <w:qFormat/>
    <w:rsid w:val="0086473C"/>
    <w:rPr>
      <w:b/>
      <w:bCs/>
    </w:rPr>
  </w:style>
  <w:style w:type="character" w:customStyle="1" w:styleId="Heading1Char">
    <w:name w:val="Heading 1 Char"/>
    <w:basedOn w:val="DefaultParagraphFont"/>
    <w:link w:val="Heading1"/>
    <w:rsid w:val="003B1BF9"/>
    <w:rPr>
      <w:b/>
      <w:b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B1BF9"/>
    <w:rPr>
      <w:i/>
      <w:iCs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3B1BF9"/>
    <w:rPr>
      <w:rFonts w:ascii="Garamond" w:eastAsia="Garamond" w:hAnsi="Garamond" w:cs="Garamond"/>
      <w:b/>
      <w:bCs/>
      <w:color w:val="000000"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3B1BF9"/>
    <w:rPr>
      <w:rFonts w:ascii="Garamond" w:eastAsia="Garamond" w:hAnsi="Garamond" w:cs="Garamond"/>
      <w:b/>
      <w:bCs/>
      <w:color w:val="000000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gmail-m4737953668401408771gmail-aqj">
    <w:name w:val="gmail-m_4737953668401408771gmail-aqj"/>
    <w:basedOn w:val="DefaultParagraphFont"/>
    <w:rsid w:val="009375D5"/>
  </w:style>
  <w:style w:type="character" w:customStyle="1" w:styleId="passage-display-bcv">
    <w:name w:val="passage-display-bcv"/>
    <w:basedOn w:val="DefaultParagraphFont"/>
    <w:rsid w:val="00041D9A"/>
  </w:style>
  <w:style w:type="character" w:customStyle="1" w:styleId="passage-display-version">
    <w:name w:val="passage-display-version"/>
    <w:basedOn w:val="DefaultParagraphFont"/>
    <w:rsid w:val="00041D9A"/>
  </w:style>
  <w:style w:type="character" w:customStyle="1" w:styleId="text">
    <w:name w:val="text"/>
    <w:basedOn w:val="DefaultParagraphFont"/>
    <w:rsid w:val="00041D9A"/>
  </w:style>
  <w:style w:type="character" w:customStyle="1" w:styleId="woj">
    <w:name w:val="woj"/>
    <w:basedOn w:val="DefaultParagraphFont"/>
    <w:rsid w:val="00041D9A"/>
  </w:style>
  <w:style w:type="character" w:customStyle="1" w:styleId="verse-1">
    <w:name w:val="verse-1"/>
    <w:basedOn w:val="DefaultParagraphFont"/>
    <w:rsid w:val="001F15A9"/>
  </w:style>
  <w:style w:type="character" w:customStyle="1" w:styleId="verse-2">
    <w:name w:val="verse-2"/>
    <w:basedOn w:val="DefaultParagraphFont"/>
    <w:rsid w:val="001F15A9"/>
  </w:style>
  <w:style w:type="character" w:customStyle="1" w:styleId="verse-3">
    <w:name w:val="verse-3"/>
    <w:basedOn w:val="DefaultParagraphFont"/>
    <w:rsid w:val="001F15A9"/>
  </w:style>
  <w:style w:type="character" w:customStyle="1" w:styleId="verse-4">
    <w:name w:val="verse-4"/>
    <w:basedOn w:val="DefaultParagraphFont"/>
    <w:rsid w:val="001F15A9"/>
  </w:style>
  <w:style w:type="character" w:customStyle="1" w:styleId="verse-5">
    <w:name w:val="verse-5"/>
    <w:basedOn w:val="DefaultParagraphFont"/>
    <w:rsid w:val="001F15A9"/>
  </w:style>
  <w:style w:type="character" w:customStyle="1" w:styleId="verse-6">
    <w:name w:val="verse-6"/>
    <w:basedOn w:val="DefaultParagraphFont"/>
    <w:rsid w:val="001F15A9"/>
  </w:style>
  <w:style w:type="character" w:customStyle="1" w:styleId="verse-7">
    <w:name w:val="verse-7"/>
    <w:basedOn w:val="DefaultParagraphFont"/>
    <w:rsid w:val="001F15A9"/>
  </w:style>
  <w:style w:type="character" w:customStyle="1" w:styleId="verse-13">
    <w:name w:val="verse-13"/>
    <w:basedOn w:val="DefaultParagraphFont"/>
    <w:rsid w:val="001F15A9"/>
  </w:style>
  <w:style w:type="character" w:customStyle="1" w:styleId="verse-14">
    <w:name w:val="verse-14"/>
    <w:basedOn w:val="DefaultParagraphFont"/>
    <w:rsid w:val="001F15A9"/>
  </w:style>
  <w:style w:type="character" w:customStyle="1" w:styleId="verse-15">
    <w:name w:val="verse-15"/>
    <w:basedOn w:val="DefaultParagraphFont"/>
    <w:rsid w:val="001F15A9"/>
  </w:style>
  <w:style w:type="character" w:customStyle="1" w:styleId="verse-16">
    <w:name w:val="verse-16"/>
    <w:basedOn w:val="DefaultParagraphFont"/>
    <w:rsid w:val="001F15A9"/>
  </w:style>
  <w:style w:type="character" w:customStyle="1" w:styleId="verse-17">
    <w:name w:val="verse-17"/>
    <w:basedOn w:val="DefaultParagraphFont"/>
    <w:rsid w:val="001F15A9"/>
  </w:style>
  <w:style w:type="character" w:customStyle="1" w:styleId="verse-18">
    <w:name w:val="verse-18"/>
    <w:basedOn w:val="DefaultParagraphFont"/>
    <w:rsid w:val="001F15A9"/>
  </w:style>
  <w:style w:type="character" w:customStyle="1" w:styleId="verse-19">
    <w:name w:val="verse-19"/>
    <w:basedOn w:val="DefaultParagraphFont"/>
    <w:rsid w:val="001F15A9"/>
  </w:style>
  <w:style w:type="character" w:customStyle="1" w:styleId="verse-20">
    <w:name w:val="verse-20"/>
    <w:basedOn w:val="DefaultParagraphFont"/>
    <w:rsid w:val="001F15A9"/>
  </w:style>
  <w:style w:type="paragraph" w:customStyle="1" w:styleId="chapter-1">
    <w:name w:val="chapter-1"/>
    <w:basedOn w:val="Normal"/>
    <w:rsid w:val="001F1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hapternum">
    <w:name w:val="chapternum"/>
    <w:basedOn w:val="DefaultParagraphFont"/>
    <w:rsid w:val="001F15A9"/>
  </w:style>
  <w:style w:type="character" w:customStyle="1" w:styleId="small-caps">
    <w:name w:val="small-caps"/>
    <w:basedOn w:val="DefaultParagraphFont"/>
    <w:rsid w:val="001F15A9"/>
  </w:style>
  <w:style w:type="paragraph" w:styleId="BodyText">
    <w:name w:val="Body Text"/>
    <w:basedOn w:val="Normal"/>
    <w:link w:val="BodyTextChar"/>
    <w:semiHidden/>
    <w:unhideWhenUsed/>
    <w:rsid w:val="00FE2496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E2496"/>
    <w:rPr>
      <w:rFonts w:ascii="Calibri" w:eastAsia="Calibri" w:hAnsi="Calibri" w:cs="Calibri"/>
      <w:color w:val="000000"/>
      <w:sz w:val="22"/>
      <w:szCs w:val="22"/>
    </w:rPr>
  </w:style>
  <w:style w:type="paragraph" w:customStyle="1" w:styleId="line">
    <w:name w:val="line"/>
    <w:basedOn w:val="Normal"/>
    <w:rsid w:val="00124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ndent-1-breaks">
    <w:name w:val="indent-1-breaks"/>
    <w:basedOn w:val="DefaultParagraphFont"/>
    <w:rsid w:val="00321286"/>
  </w:style>
  <w:style w:type="character" w:customStyle="1" w:styleId="2cor-8-3">
    <w:name w:val="2cor-8-3"/>
    <w:basedOn w:val="DefaultParagraphFont"/>
    <w:rsid w:val="006A0A57"/>
  </w:style>
  <w:style w:type="character" w:customStyle="1" w:styleId="versenum">
    <w:name w:val="versenum"/>
    <w:basedOn w:val="DefaultParagraphFont"/>
    <w:rsid w:val="006A0A57"/>
  </w:style>
  <w:style w:type="character" w:customStyle="1" w:styleId="2cor-8-6">
    <w:name w:val="2cor-8-6"/>
    <w:basedOn w:val="DefaultParagraphFont"/>
    <w:rsid w:val="006A0A57"/>
  </w:style>
  <w:style w:type="character" w:customStyle="1" w:styleId="footnote">
    <w:name w:val="footnote"/>
    <w:basedOn w:val="DefaultParagraphFont"/>
    <w:rsid w:val="006A0A57"/>
  </w:style>
  <w:style w:type="character" w:customStyle="1" w:styleId="2cor-8-9">
    <w:name w:val="2cor-8-9"/>
    <w:basedOn w:val="DefaultParagraphFont"/>
    <w:rsid w:val="006A0A57"/>
  </w:style>
  <w:style w:type="character" w:customStyle="1" w:styleId="indent-2-breaks">
    <w:name w:val="indent-2-breaks"/>
    <w:basedOn w:val="DefaultParagraphFont"/>
    <w:rsid w:val="00393D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2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41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68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2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2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3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276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5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6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9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9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8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6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0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1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125676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12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7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57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8537753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72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8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3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82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94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34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6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12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0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6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35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5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90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155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47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15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11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506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505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5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0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29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09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997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26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37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7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7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9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31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974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81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5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2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9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4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2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75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08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6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774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136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38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93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89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60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4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07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578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14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0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70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3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10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389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594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870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195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1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9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93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75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6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552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91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413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121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8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0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9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8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9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630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613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24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2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22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2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7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0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136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57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509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11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0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4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9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96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19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77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71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53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309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31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62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742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93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9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1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2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472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5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4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1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9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8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5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0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3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42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25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75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07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50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371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0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006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1750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6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3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3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0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4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744678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13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527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98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9584226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089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8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3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3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0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30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07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4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10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265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595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021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91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2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2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06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1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1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0594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0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37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7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9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46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3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63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201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851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396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554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94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0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1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5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5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8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36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75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6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42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58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8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800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9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91993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67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35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88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266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1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9378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1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5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13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8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75646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0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1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0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73087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29461D-0C11-4722-8061-D8B76CD4D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Christensen</dc:creator>
  <cp:lastModifiedBy>Connie Nomann</cp:lastModifiedBy>
  <cp:revision>7</cp:revision>
  <cp:lastPrinted>2022-12-01T20:49:00Z</cp:lastPrinted>
  <dcterms:created xsi:type="dcterms:W3CDTF">2022-12-14T18:02:00Z</dcterms:created>
  <dcterms:modified xsi:type="dcterms:W3CDTF">2022-12-16T16:45:00Z</dcterms:modified>
</cp:coreProperties>
</file>