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80F43" w14:textId="77777777" w:rsidR="00B80A68" w:rsidRPr="008353F3" w:rsidRDefault="00B80A68" w:rsidP="00604B59">
      <w:pPr>
        <w:spacing w:after="0" w:line="240" w:lineRule="auto"/>
        <w:rPr>
          <w:rFonts w:ascii="Century Gothic" w:eastAsia="Times New Roman" w:hAnsi="Century Gothic" w:cs="Times New Roman"/>
          <w:color w:val="000000" w:themeColor="text1"/>
          <w:sz w:val="24"/>
          <w:szCs w:val="24"/>
        </w:rPr>
      </w:pPr>
    </w:p>
    <w:p w14:paraId="214E7CB8"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Reader: Rev. Bren</w:t>
      </w:r>
      <w:r w:rsidR="00A16F60" w:rsidRPr="008353F3">
        <w:rPr>
          <w:rFonts w:ascii="Century Gothic" w:eastAsia="Times New Roman" w:hAnsi="Century Gothic" w:cs="Arial"/>
          <w:b/>
          <w:bCs/>
          <w:color w:val="000000" w:themeColor="text1"/>
          <w:sz w:val="24"/>
          <w:szCs w:val="24"/>
        </w:rPr>
        <w:t xml:space="preserve">t </w:t>
      </w:r>
      <w:proofErr w:type="spellStart"/>
      <w:r w:rsidR="00A16F60" w:rsidRPr="008353F3">
        <w:rPr>
          <w:rFonts w:ascii="Century Gothic" w:eastAsia="Times New Roman" w:hAnsi="Century Gothic" w:cs="Arial"/>
          <w:b/>
          <w:bCs/>
          <w:color w:val="000000" w:themeColor="text1"/>
          <w:sz w:val="24"/>
          <w:szCs w:val="24"/>
        </w:rPr>
        <w:t>Gundlah</w:t>
      </w:r>
      <w:proofErr w:type="spellEnd"/>
      <w:r w:rsidR="00A16F60" w:rsidRPr="008353F3">
        <w:rPr>
          <w:rFonts w:ascii="Century Gothic" w:eastAsia="Times New Roman" w:hAnsi="Century Gothic" w:cs="Arial"/>
          <w:b/>
          <w:bCs/>
          <w:color w:val="000000" w:themeColor="text1"/>
          <w:sz w:val="24"/>
          <w:szCs w:val="24"/>
        </w:rPr>
        <w:t>, Slides: Roger Lamoni</w:t>
      </w:r>
    </w:p>
    <w:p w14:paraId="5B137097" w14:textId="77777777" w:rsidR="007F7C86" w:rsidRPr="008353F3" w:rsidRDefault="00604B59" w:rsidP="00604B59">
      <w:pPr>
        <w:spacing w:after="0" w:line="240" w:lineRule="auto"/>
        <w:jc w:val="center"/>
        <w:rPr>
          <w:rFonts w:ascii="Century Gothic" w:eastAsia="Times New Roman" w:hAnsi="Century Gothic" w:cs="Arial"/>
          <w:b/>
          <w:bCs/>
          <w:color w:val="000000" w:themeColor="text1"/>
          <w:sz w:val="24"/>
          <w:szCs w:val="24"/>
        </w:rPr>
      </w:pPr>
      <w:r w:rsidRPr="008353F3">
        <w:rPr>
          <w:rFonts w:ascii="Century Gothic" w:eastAsia="Times New Roman" w:hAnsi="Century Gothic" w:cs="Arial"/>
          <w:b/>
          <w:bCs/>
          <w:color w:val="000000" w:themeColor="text1"/>
          <w:sz w:val="24"/>
          <w:szCs w:val="24"/>
        </w:rPr>
        <w:t>Video: Chuck Dillard, Sound: Connie</w:t>
      </w:r>
      <w:r w:rsidR="007F7C86" w:rsidRPr="008353F3">
        <w:rPr>
          <w:rFonts w:ascii="Century Gothic" w:eastAsia="Times New Roman" w:hAnsi="Century Gothic" w:cs="Arial"/>
          <w:b/>
          <w:bCs/>
          <w:color w:val="000000" w:themeColor="text1"/>
          <w:sz w:val="24"/>
          <w:szCs w:val="24"/>
        </w:rPr>
        <w:t xml:space="preserve"> Nomann, Music: Twist of Faith</w:t>
      </w:r>
    </w:p>
    <w:p w14:paraId="13D33137"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Children’s Chat: Rev. Chelsea Page</w:t>
      </w:r>
    </w:p>
    <w:p w14:paraId="2813D516" w14:textId="77777777" w:rsidR="00604B59" w:rsidRPr="008353F3" w:rsidRDefault="00604B59" w:rsidP="00604B59">
      <w:pPr>
        <w:spacing w:after="0" w:line="240" w:lineRule="auto"/>
        <w:rPr>
          <w:rFonts w:ascii="Century Gothic" w:eastAsia="Times New Roman" w:hAnsi="Century Gothic" w:cs="Times New Roman"/>
          <w:color w:val="000000" w:themeColor="text1"/>
          <w:sz w:val="28"/>
          <w:szCs w:val="28"/>
        </w:rPr>
      </w:pPr>
    </w:p>
    <w:p w14:paraId="1BE2791F"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8"/>
          <w:szCs w:val="28"/>
        </w:rPr>
      </w:pPr>
      <w:r w:rsidRPr="008353F3">
        <w:rPr>
          <w:rFonts w:ascii="Century Gothic" w:eastAsia="Times New Roman" w:hAnsi="Century Gothic" w:cs="Arial"/>
          <w:b/>
          <w:bCs/>
          <w:color w:val="000000" w:themeColor="text1"/>
          <w:sz w:val="28"/>
          <w:szCs w:val="28"/>
          <w:shd w:val="clear" w:color="auto" w:fill="FFFFFF"/>
        </w:rPr>
        <w:t>February 5, 2023</w:t>
      </w:r>
    </w:p>
    <w:p w14:paraId="5A4D62B7"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8"/>
          <w:szCs w:val="28"/>
        </w:rPr>
      </w:pPr>
      <w:r w:rsidRPr="008353F3">
        <w:rPr>
          <w:rFonts w:ascii="Century Gothic" w:eastAsia="Times New Roman" w:hAnsi="Century Gothic" w:cs="Arial"/>
          <w:b/>
          <w:bCs/>
          <w:color w:val="000000" w:themeColor="text1"/>
          <w:sz w:val="28"/>
          <w:szCs w:val="28"/>
        </w:rPr>
        <w:t>Fifth Sunday after the Epiphany</w:t>
      </w:r>
    </w:p>
    <w:p w14:paraId="65D0F91E"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8"/>
          <w:szCs w:val="28"/>
        </w:rPr>
      </w:pPr>
      <w:r w:rsidRPr="008353F3">
        <w:rPr>
          <w:rFonts w:ascii="Century Gothic" w:eastAsia="Times New Roman" w:hAnsi="Century Gothic" w:cs="Arial"/>
          <w:b/>
          <w:bCs/>
          <w:color w:val="000000" w:themeColor="text1"/>
          <w:sz w:val="28"/>
          <w:szCs w:val="28"/>
        </w:rPr>
        <w:t>The Crack in Everything</w:t>
      </w:r>
    </w:p>
    <w:p w14:paraId="1CF1F0A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08AA2112"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~LIVESTREAMED TO FACEBOOK~</w:t>
      </w:r>
    </w:p>
    <w:p w14:paraId="01C36052"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We are live streaming today’s worship service on Facebook, so we want you to know that your presence here today is your agreement and consent to being part of that recording.</w:t>
      </w:r>
    </w:p>
    <w:p w14:paraId="3F52E6C8" w14:textId="77777777" w:rsidR="00604B59" w:rsidRPr="008353F3" w:rsidRDefault="00604B59" w:rsidP="00604B59">
      <w:pPr>
        <w:shd w:val="clear" w:color="auto" w:fill="FFFFFF"/>
        <w:spacing w:after="0" w:line="240" w:lineRule="auto"/>
        <w:rPr>
          <w:rFonts w:ascii="Century Gothic" w:eastAsia="Times New Roman" w:hAnsi="Century Gothic" w:cs="Times New Roman"/>
          <w:color w:val="000000" w:themeColor="text1"/>
          <w:sz w:val="24"/>
          <w:szCs w:val="24"/>
        </w:rPr>
      </w:pPr>
    </w:p>
    <w:p w14:paraId="6A6C5AF3"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~Masks are optional</w:t>
      </w:r>
      <w:r w:rsidR="00461E5E" w:rsidRPr="008353F3">
        <w:rPr>
          <w:rFonts w:ascii="Century Gothic" w:eastAsia="Times New Roman" w:hAnsi="Century Gothic" w:cs="Arial"/>
          <w:b/>
          <w:bCs/>
          <w:color w:val="000000" w:themeColor="text1"/>
          <w:sz w:val="24"/>
          <w:szCs w:val="24"/>
        </w:rPr>
        <w:t xml:space="preserve"> in the building</w:t>
      </w:r>
      <w:r w:rsidRPr="008353F3">
        <w:rPr>
          <w:rFonts w:ascii="Century Gothic" w:eastAsia="Times New Roman" w:hAnsi="Century Gothic" w:cs="Arial"/>
          <w:b/>
          <w:bCs/>
          <w:color w:val="000000" w:themeColor="text1"/>
          <w:sz w:val="24"/>
          <w:szCs w:val="24"/>
        </w:rPr>
        <w:t>~</w:t>
      </w:r>
    </w:p>
    <w:p w14:paraId="59EA1A61"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0502EFFB"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w:t>
      </w:r>
      <w:r w:rsidRPr="008353F3">
        <w:rPr>
          <w:rFonts w:ascii="Century Gothic" w:eastAsia="Times New Roman" w:hAnsi="Century Gothic" w:cs="Arial"/>
          <w:i/>
          <w:iCs/>
          <w:color w:val="000000" w:themeColor="text1"/>
          <w:sz w:val="24"/>
          <w:szCs w:val="24"/>
        </w:rPr>
        <w:t>(Indicates a time when you are requested to stand in body or spirit.)</w:t>
      </w:r>
    </w:p>
    <w:p w14:paraId="5CBD238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5F081C53"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u w:val="single"/>
        </w:rPr>
        <w:t>Lay Leader remains on the chancel until Reflection</w:t>
      </w:r>
    </w:p>
    <w:p w14:paraId="55337DC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336D557F"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GATHERING</w:t>
      </w:r>
    </w:p>
    <w:p w14:paraId="0475BBF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33B78EA6" w14:textId="77777777" w:rsidR="00604B59" w:rsidRPr="008353F3" w:rsidRDefault="00604B59" w:rsidP="00604B59">
      <w:pPr>
        <w:spacing w:after="0" w:line="240" w:lineRule="auto"/>
        <w:ind w:right="100"/>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Silent Meditation</w:t>
      </w:r>
    </w:p>
    <w:p w14:paraId="23E85371" w14:textId="77777777" w:rsidR="00604B59" w:rsidRPr="008353F3" w:rsidRDefault="00604B59" w:rsidP="00604B59">
      <w:pPr>
        <w:spacing w:after="0" w:line="240" w:lineRule="auto"/>
        <w:ind w:right="100"/>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There is a crack in everything. That's how the light gets in. - Leonard Cohen</w:t>
      </w:r>
    </w:p>
    <w:p w14:paraId="22D5E76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031BFE1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Prelude &amp; Entrance of Light</w:t>
      </w:r>
    </w:p>
    <w:p w14:paraId="63F07D3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“Gathered Here/Bread Broken/Where are we Going?”</w:t>
      </w:r>
    </w:p>
    <w:p w14:paraId="1C01A42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Phil Porter/Cynthia Winton-Henry/Brian Tate</w:t>
      </w:r>
    </w:p>
    <w:p w14:paraId="0602EA26"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This will be sung as a round, first we will sing each line in unison, then you can sing any line that you desire, they all fit together! Embrac</w:t>
      </w:r>
      <w:r w:rsidR="00461E5E" w:rsidRPr="008353F3">
        <w:rPr>
          <w:rFonts w:ascii="Century Gothic" w:eastAsia="Times New Roman" w:hAnsi="Century Gothic" w:cs="Arial"/>
          <w:color w:val="000000" w:themeColor="text1"/>
          <w:sz w:val="24"/>
          <w:szCs w:val="24"/>
        </w:rPr>
        <w:t>e the chaos!</w:t>
      </w:r>
    </w:p>
    <w:p w14:paraId="38DD6AF4"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Gathered here in the mystery of this hour</w:t>
      </w:r>
    </w:p>
    <w:p w14:paraId="215CE07E"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Gathered here in one strong body</w:t>
      </w:r>
    </w:p>
    <w:p w14:paraId="031D110D"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Gathered here in the struggle and the strife</w:t>
      </w:r>
    </w:p>
    <w:p w14:paraId="0D23D9F2"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Spirit draw near</w:t>
      </w:r>
    </w:p>
    <w:p w14:paraId="336CD190"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Bread broken chains unleashed</w:t>
      </w:r>
    </w:p>
    <w:p w14:paraId="70B05811"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Wine poured out Wine poured out</w:t>
      </w:r>
    </w:p>
    <w:p w14:paraId="382F822B"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Love released love released</w:t>
      </w:r>
    </w:p>
    <w:p w14:paraId="11A182C4"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Where do we come from? Who are we? Where are we going?</w:t>
      </w:r>
    </w:p>
    <w:p w14:paraId="7C225631" w14:textId="77777777" w:rsidR="00604B59" w:rsidRPr="008353F3" w:rsidRDefault="00461E5E"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 xml:space="preserve">Where Do We </w:t>
      </w:r>
      <w:r w:rsidR="00604B59" w:rsidRPr="008353F3">
        <w:rPr>
          <w:rFonts w:ascii="Century Gothic" w:eastAsia="Times New Roman" w:hAnsi="Century Gothic" w:cs="Arial"/>
          <w:b/>
          <w:i/>
          <w:iCs/>
          <w:color w:val="000000" w:themeColor="text1"/>
          <w:sz w:val="24"/>
          <w:szCs w:val="24"/>
        </w:rPr>
        <w:t>Come From?</w:t>
      </w:r>
    </w:p>
    <w:p w14:paraId="4C519075"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Mystery. Mystery. Life is a riddle and a mystery.</w:t>
      </w:r>
    </w:p>
    <w:p w14:paraId="701FBFAD" w14:textId="77777777" w:rsidR="00604B59" w:rsidRPr="008353F3" w:rsidRDefault="00461E5E"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Where do we come from? Where</w:t>
      </w:r>
      <w:r w:rsidR="00604B59" w:rsidRPr="008353F3">
        <w:rPr>
          <w:rFonts w:ascii="Century Gothic" w:eastAsia="Times New Roman" w:hAnsi="Century Gothic" w:cs="Arial"/>
          <w:b/>
          <w:i/>
          <w:iCs/>
          <w:color w:val="000000" w:themeColor="text1"/>
          <w:sz w:val="24"/>
          <w:szCs w:val="24"/>
        </w:rPr>
        <w:t xml:space="preserve"> are we going?</w:t>
      </w:r>
    </w:p>
    <w:p w14:paraId="0D0954A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3A002C82" w14:textId="77777777" w:rsidR="00604B59" w:rsidRPr="008353F3" w:rsidRDefault="00604B59" w:rsidP="00604B59">
      <w:pPr>
        <w:spacing w:after="0" w:line="240" w:lineRule="auto"/>
        <w:ind w:right="100"/>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Welcome to Worship</w:t>
      </w:r>
    </w:p>
    <w:p w14:paraId="33B83B6A"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One: Whoever you are and wherever you are on life’s journey,</w:t>
      </w:r>
    </w:p>
    <w:p w14:paraId="3DCC1039"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 xml:space="preserve">ALL: </w:t>
      </w:r>
      <w:r w:rsidRPr="008353F3">
        <w:rPr>
          <w:rFonts w:ascii="Century Gothic" w:eastAsia="Times New Roman" w:hAnsi="Century Gothic" w:cs="Arial"/>
          <w:b/>
          <w:bCs/>
          <w:color w:val="000000" w:themeColor="text1"/>
          <w:sz w:val="24"/>
          <w:szCs w:val="24"/>
        </w:rPr>
        <w:t>We welcome you here.</w:t>
      </w:r>
    </w:p>
    <w:p w14:paraId="589735D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3BF88E5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Opening Comments &amp; Invitation to Sunday School</w:t>
      </w:r>
    </w:p>
    <w:p w14:paraId="497932F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9A3F5C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Announcements</w:t>
      </w:r>
    </w:p>
    <w:p w14:paraId="3218D64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DE0DC0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Ringing of the Bell</w:t>
      </w:r>
    </w:p>
    <w:p w14:paraId="3665AC8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Reader: May the ringing of this bell prepare our hearts and minds as we enter into our worship.</w:t>
      </w:r>
    </w:p>
    <w:p w14:paraId="75992CB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1055F2C7" w14:textId="77777777" w:rsidR="00604B59" w:rsidRPr="008353F3" w:rsidRDefault="00461E5E"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Call to Worship and Action</w:t>
      </w:r>
    </w:p>
    <w:p w14:paraId="4C4F850C"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One: It is said that ministers are here to comfort the afflicted and afflict the comfortable.</w:t>
      </w:r>
    </w:p>
    <w:p w14:paraId="21B00583"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 say, we are all afflicted, and we are all comfortable.</w:t>
      </w:r>
    </w:p>
    <w:p w14:paraId="78D0387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May our time together this morning be a comfort and a confrontation.</w:t>
      </w:r>
    </w:p>
    <w:p w14:paraId="67144C0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May we here find peace in times of tumult;</w:t>
      </w:r>
    </w:p>
    <w:p w14:paraId="10B5BE54"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May we here invite tumult into lives of peace.</w:t>
      </w:r>
    </w:p>
    <w:p w14:paraId="275353D1"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May we here find calm in times of restlessness;</w:t>
      </w:r>
    </w:p>
    <w:p w14:paraId="42C32E5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May we here allow restlessness to evolve into action.</w:t>
      </w:r>
    </w:p>
    <w:p w14:paraId="54D5F9B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Let this be the place you consider what you’ve never considered;</w:t>
      </w:r>
    </w:p>
    <w:p w14:paraId="2FDA35E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Let this be the place you imagine for yourself something new and unthinkable.</w:t>
      </w:r>
    </w:p>
    <w:p w14:paraId="6152B6E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May this hour bring dreams of new ways of being in the world.</w:t>
      </w:r>
    </w:p>
    <w:p w14:paraId="3D3EDF6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All: Come, let us worship together.</w:t>
      </w:r>
    </w:p>
    <w:p w14:paraId="300C7FEE" w14:textId="77777777" w:rsidR="00604B59" w:rsidRPr="008353F3" w:rsidRDefault="00461E5E"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 xml:space="preserve">(by Sharon Wylie, Words for Worship - </w:t>
      </w:r>
      <w:r w:rsidR="006D76A0" w:rsidRPr="008353F3">
        <w:rPr>
          <w:rFonts w:ascii="Century Gothic" w:eastAsia="Times New Roman" w:hAnsi="Century Gothic" w:cs="Arial"/>
          <w:i/>
          <w:iCs/>
          <w:color w:val="000000" w:themeColor="text1"/>
          <w:sz w:val="24"/>
          <w:szCs w:val="24"/>
        </w:rPr>
        <w:t>UUA</w:t>
      </w:r>
      <w:r w:rsidRPr="008353F3">
        <w:rPr>
          <w:rFonts w:ascii="Century Gothic" w:eastAsia="Times New Roman" w:hAnsi="Century Gothic" w:cs="Arial"/>
          <w:i/>
          <w:iCs/>
          <w:color w:val="000000" w:themeColor="text1"/>
          <w:sz w:val="24"/>
          <w:szCs w:val="24"/>
        </w:rPr>
        <w:t>)</w:t>
      </w:r>
    </w:p>
    <w:p w14:paraId="6A949251" w14:textId="77777777" w:rsidR="00461E5E" w:rsidRPr="008353F3" w:rsidRDefault="00461E5E" w:rsidP="00604B59">
      <w:pPr>
        <w:spacing w:after="0" w:line="240" w:lineRule="auto"/>
        <w:rPr>
          <w:rFonts w:ascii="Century Gothic" w:eastAsia="Times New Roman" w:hAnsi="Century Gothic" w:cs="Times New Roman"/>
          <w:color w:val="000000" w:themeColor="text1"/>
          <w:sz w:val="24"/>
          <w:szCs w:val="24"/>
        </w:rPr>
      </w:pPr>
    </w:p>
    <w:p w14:paraId="60BE2AD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Prayer for Transformation (by Rev. Dr. Cheryl Lindsay, UCC Worship Ways)</w:t>
      </w:r>
    </w:p>
    <w:p w14:paraId="7A7EEFF1"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2C7EF54"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Moment of Silent Reflection</w:t>
      </w:r>
    </w:p>
    <w:p w14:paraId="7B35503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754359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Words of Grace</w:t>
      </w:r>
    </w:p>
    <w:p w14:paraId="0497A37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866D104"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↑Passing of the Peace</w:t>
      </w:r>
    </w:p>
    <w:p w14:paraId="2B6D568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1C9E3FBC"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EXPLORING</w:t>
      </w:r>
    </w:p>
    <w:p w14:paraId="7DFFC0F9" w14:textId="77777777" w:rsidR="00604B59" w:rsidRPr="008353F3" w:rsidRDefault="00B35524"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Times New Roman"/>
          <w:color w:val="000000" w:themeColor="text1"/>
          <w:sz w:val="24"/>
          <w:szCs w:val="24"/>
        </w:rPr>
        <w:t>Time for Meditation</w:t>
      </w:r>
    </w:p>
    <w:p w14:paraId="579AFAB4" w14:textId="77777777" w:rsidR="00B35524" w:rsidRPr="008353F3" w:rsidRDefault="00B35524" w:rsidP="00604B59">
      <w:pPr>
        <w:spacing w:after="0" w:line="240" w:lineRule="auto"/>
        <w:rPr>
          <w:rFonts w:ascii="Century Gothic" w:eastAsia="Times New Roman" w:hAnsi="Century Gothic" w:cs="Times New Roman"/>
          <w:color w:val="000000" w:themeColor="text1"/>
          <w:sz w:val="24"/>
          <w:szCs w:val="24"/>
        </w:rPr>
      </w:pPr>
    </w:p>
    <w:p w14:paraId="6F90BB1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Reader: “Please stand in body or spirit to sing our Centering Song”</w:t>
      </w:r>
    </w:p>
    <w:p w14:paraId="1E66F45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6EB89F6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w:t>
      </w:r>
      <w:r w:rsidRPr="008353F3">
        <w:rPr>
          <w:rFonts w:ascii="Century Gothic" w:eastAsia="Times New Roman" w:hAnsi="Century Gothic" w:cs="Arial"/>
          <w:i/>
          <w:iCs/>
          <w:color w:val="000000" w:themeColor="text1"/>
          <w:sz w:val="24"/>
          <w:szCs w:val="24"/>
        </w:rPr>
        <w:t xml:space="preserve">Centering Song </w:t>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t>“O God Hear My Prayer”</w:t>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r>
      <w:proofErr w:type="spellStart"/>
      <w:r w:rsidRPr="008353F3">
        <w:rPr>
          <w:rFonts w:ascii="Century Gothic" w:eastAsia="Times New Roman" w:hAnsi="Century Gothic" w:cs="Arial"/>
          <w:i/>
          <w:iCs/>
          <w:color w:val="000000" w:themeColor="text1"/>
          <w:sz w:val="24"/>
          <w:szCs w:val="24"/>
        </w:rPr>
        <w:t>Taize</w:t>
      </w:r>
      <w:proofErr w:type="spellEnd"/>
    </w:p>
    <w:p w14:paraId="3BC8C8B4" w14:textId="77777777" w:rsidR="00604B59" w:rsidRPr="008353F3" w:rsidRDefault="00604B59" w:rsidP="00461E5E">
      <w:pPr>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O God hear my prayer,</w:t>
      </w:r>
      <w:r w:rsidR="00461E5E" w:rsidRPr="008353F3">
        <w:rPr>
          <w:rFonts w:ascii="Century Gothic" w:eastAsia="Times New Roman" w:hAnsi="Century Gothic" w:cs="Arial"/>
          <w:b/>
          <w:i/>
          <w:iCs/>
          <w:color w:val="000000" w:themeColor="text1"/>
          <w:sz w:val="24"/>
          <w:szCs w:val="24"/>
        </w:rPr>
        <w:t xml:space="preserve"> </w:t>
      </w:r>
      <w:r w:rsidRPr="008353F3">
        <w:rPr>
          <w:rFonts w:ascii="Century Gothic" w:eastAsia="Times New Roman" w:hAnsi="Century Gothic" w:cs="Arial"/>
          <w:b/>
          <w:i/>
          <w:iCs/>
          <w:color w:val="000000" w:themeColor="text1"/>
          <w:sz w:val="24"/>
          <w:szCs w:val="24"/>
        </w:rPr>
        <w:t>O God hear my prayer, when I call, answer me</w:t>
      </w:r>
    </w:p>
    <w:p w14:paraId="20C86C8C" w14:textId="77777777" w:rsidR="00604B59" w:rsidRPr="008353F3" w:rsidRDefault="00604B59" w:rsidP="00461E5E">
      <w:pPr>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O God hear my prayer,</w:t>
      </w:r>
      <w:r w:rsidR="00461E5E" w:rsidRPr="008353F3">
        <w:rPr>
          <w:rFonts w:ascii="Century Gothic" w:eastAsia="Times New Roman" w:hAnsi="Century Gothic" w:cs="Arial"/>
          <w:b/>
          <w:i/>
          <w:iCs/>
          <w:color w:val="000000" w:themeColor="text1"/>
          <w:sz w:val="24"/>
          <w:szCs w:val="24"/>
        </w:rPr>
        <w:t xml:space="preserve"> </w:t>
      </w:r>
      <w:r w:rsidRPr="008353F3">
        <w:rPr>
          <w:rFonts w:ascii="Century Gothic" w:eastAsia="Times New Roman" w:hAnsi="Century Gothic" w:cs="Arial"/>
          <w:b/>
          <w:i/>
          <w:iCs/>
          <w:color w:val="000000" w:themeColor="text1"/>
          <w:sz w:val="24"/>
          <w:szCs w:val="24"/>
        </w:rPr>
        <w:t>O God hear my prayer, come and listen to me</w:t>
      </w:r>
    </w:p>
    <w:p w14:paraId="43F8F174"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053CAA1"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Prayer for Illumination (Reader)</w:t>
      </w:r>
    </w:p>
    <w:p w14:paraId="6991540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Holy One</w:t>
      </w:r>
    </w:p>
    <w:p w14:paraId="0750C28C"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We gather this day to be reminded of the sacred in the ordinary.</w:t>
      </w:r>
    </w:p>
    <w:p w14:paraId="404424F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holy moments of waking yet again to a new day.</w:t>
      </w:r>
    </w:p>
    <w:p w14:paraId="114AE2B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feel of the earth beneath our feet</w:t>
      </w:r>
    </w:p>
    <w:p w14:paraId="00E9195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crisp cool on our skin</w:t>
      </w:r>
    </w:p>
    <w:p w14:paraId="097D1C2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joy of being welcomed by our fellow travelers</w:t>
      </w:r>
    </w:p>
    <w:p w14:paraId="1FADFB4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warmth of this place.</w:t>
      </w:r>
    </w:p>
    <w:p w14:paraId="708EBD5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Help us this day to be fully present in our living</w:t>
      </w:r>
    </w:p>
    <w:p w14:paraId="2F024DD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Awake to each breath.</w:t>
      </w:r>
    </w:p>
    <w:p w14:paraId="06711F2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 xml:space="preserve">Remind us </w:t>
      </w:r>
      <w:proofErr w:type="spellStart"/>
      <w:r w:rsidRPr="008353F3">
        <w:rPr>
          <w:rFonts w:ascii="Century Gothic" w:eastAsia="Times New Roman" w:hAnsi="Century Gothic" w:cs="Arial"/>
          <w:i/>
          <w:iCs/>
          <w:color w:val="000000" w:themeColor="text1"/>
          <w:sz w:val="24"/>
          <w:szCs w:val="24"/>
        </w:rPr>
        <w:t>O</w:t>
      </w:r>
      <w:proofErr w:type="spellEnd"/>
      <w:r w:rsidRPr="008353F3">
        <w:rPr>
          <w:rFonts w:ascii="Century Gothic" w:eastAsia="Times New Roman" w:hAnsi="Century Gothic" w:cs="Arial"/>
          <w:i/>
          <w:iCs/>
          <w:color w:val="000000" w:themeColor="text1"/>
          <w:sz w:val="24"/>
          <w:szCs w:val="24"/>
        </w:rPr>
        <w:t xml:space="preserve"> God, that Life is taking place in the in between</w:t>
      </w:r>
    </w:p>
    <w:p w14:paraId="3CC5D4A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As well as in our lofty goals</w:t>
      </w:r>
    </w:p>
    <w:p w14:paraId="0C7C7D5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 xml:space="preserve">Remind us </w:t>
      </w:r>
      <w:proofErr w:type="spellStart"/>
      <w:r w:rsidRPr="008353F3">
        <w:rPr>
          <w:rFonts w:ascii="Century Gothic" w:eastAsia="Times New Roman" w:hAnsi="Century Gothic" w:cs="Arial"/>
          <w:i/>
          <w:iCs/>
          <w:color w:val="000000" w:themeColor="text1"/>
          <w:sz w:val="24"/>
          <w:szCs w:val="24"/>
        </w:rPr>
        <w:t>O</w:t>
      </w:r>
      <w:proofErr w:type="spellEnd"/>
      <w:r w:rsidRPr="008353F3">
        <w:rPr>
          <w:rFonts w:ascii="Century Gothic" w:eastAsia="Times New Roman" w:hAnsi="Century Gothic" w:cs="Arial"/>
          <w:i/>
          <w:iCs/>
          <w:color w:val="000000" w:themeColor="text1"/>
          <w:sz w:val="24"/>
          <w:szCs w:val="24"/>
        </w:rPr>
        <w:t xml:space="preserve"> God that the detours and the details craft the path</w:t>
      </w:r>
    </w:p>
    <w:p w14:paraId="1EE21913"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And make it our own.</w:t>
      </w:r>
    </w:p>
    <w:p w14:paraId="62E8C1E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Help us to remember that we did not make this day.</w:t>
      </w:r>
    </w:p>
    <w:p w14:paraId="16635FC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But that we have the glorious pleasure to greet each moment as it unfolds</w:t>
      </w:r>
    </w:p>
    <w:p w14:paraId="7D5E6394"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To reach out and kiss its cheek as though</w:t>
      </w:r>
    </w:p>
    <w:p w14:paraId="291F227F" w14:textId="77777777" w:rsidR="00604B59" w:rsidRPr="008353F3" w:rsidRDefault="00604B59" w:rsidP="00604B59">
      <w:pPr>
        <w:spacing w:after="0" w:line="240" w:lineRule="auto"/>
        <w:rPr>
          <w:rFonts w:ascii="Century Gothic" w:eastAsia="Times New Roman" w:hAnsi="Century Gothic" w:cs="Arial"/>
          <w:i/>
          <w:iCs/>
          <w:color w:val="000000" w:themeColor="text1"/>
          <w:sz w:val="24"/>
          <w:szCs w:val="24"/>
        </w:rPr>
      </w:pPr>
      <w:r w:rsidRPr="008353F3">
        <w:rPr>
          <w:rFonts w:ascii="Century Gothic" w:eastAsia="Times New Roman" w:hAnsi="Century Gothic" w:cs="Arial"/>
          <w:i/>
          <w:iCs/>
          <w:color w:val="000000" w:themeColor="text1"/>
          <w:sz w:val="24"/>
          <w:szCs w:val="24"/>
        </w:rPr>
        <w:t>It were a visitor who has come a long way just to see us.</w:t>
      </w:r>
    </w:p>
    <w:p w14:paraId="2A7B342F" w14:textId="77777777" w:rsidR="00461E5E" w:rsidRPr="008353F3" w:rsidRDefault="00461E5E" w:rsidP="00461E5E">
      <w:pPr>
        <w:spacing w:after="0" w:line="240" w:lineRule="auto"/>
        <w:rPr>
          <w:rFonts w:ascii="Century Gothic" w:eastAsia="Times New Roman" w:hAnsi="Century Gothic" w:cs="Times New Roman"/>
          <w:color w:val="000000" w:themeColor="text1"/>
        </w:rPr>
      </w:pPr>
      <w:r w:rsidRPr="008353F3">
        <w:rPr>
          <w:rFonts w:ascii="Century Gothic" w:eastAsia="Times New Roman" w:hAnsi="Century Gothic" w:cs="Arial"/>
          <w:i/>
          <w:iCs/>
          <w:color w:val="000000" w:themeColor="text1"/>
        </w:rPr>
        <w:t xml:space="preserve">(From “Sacred in the Ordinary” by Tamara </w:t>
      </w:r>
      <w:proofErr w:type="spellStart"/>
      <w:r w:rsidRPr="008353F3">
        <w:rPr>
          <w:rFonts w:ascii="Century Gothic" w:eastAsia="Times New Roman" w:hAnsi="Century Gothic" w:cs="Arial"/>
          <w:i/>
          <w:iCs/>
          <w:color w:val="000000" w:themeColor="text1"/>
        </w:rPr>
        <w:t>Lebak</w:t>
      </w:r>
      <w:proofErr w:type="spellEnd"/>
      <w:r w:rsidRPr="008353F3">
        <w:rPr>
          <w:rFonts w:ascii="Century Gothic" w:eastAsia="Times New Roman" w:hAnsi="Century Gothic" w:cs="Arial"/>
          <w:i/>
          <w:iCs/>
          <w:color w:val="000000" w:themeColor="text1"/>
        </w:rPr>
        <w:t>, Words for Worship - UUA)</w:t>
      </w:r>
    </w:p>
    <w:p w14:paraId="538DC4F1" w14:textId="77777777" w:rsidR="00461E5E" w:rsidRPr="008353F3" w:rsidRDefault="00461E5E" w:rsidP="00604B59">
      <w:pPr>
        <w:spacing w:after="0" w:line="240" w:lineRule="auto"/>
        <w:rPr>
          <w:rFonts w:ascii="Century Gothic" w:eastAsia="Times New Roman" w:hAnsi="Century Gothic" w:cs="Times New Roman"/>
          <w:color w:val="000000" w:themeColor="text1"/>
          <w:sz w:val="24"/>
          <w:szCs w:val="24"/>
        </w:rPr>
      </w:pPr>
    </w:p>
    <w:p w14:paraId="00C9318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First Reading (from Jalal al-Din Rumi)</w:t>
      </w:r>
    </w:p>
    <w:p w14:paraId="417E226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 said: What about my eyes?</w:t>
      </w:r>
    </w:p>
    <w:p w14:paraId="1EFA5D6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God said: Keep them on the road.</w:t>
      </w:r>
    </w:p>
    <w:p w14:paraId="05DEF0A6"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 said: What about my passion?</w:t>
      </w:r>
    </w:p>
    <w:p w14:paraId="54C2BFC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God said: Keep it burning.</w:t>
      </w:r>
    </w:p>
    <w:p w14:paraId="4E45482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 said: What about my heart?</w:t>
      </w:r>
    </w:p>
    <w:p w14:paraId="52EF00B3"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God said: Tell me what you hold inside it?</w:t>
      </w:r>
    </w:p>
    <w:p w14:paraId="35FAB3C3"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 said: Pain and sorrow.</w:t>
      </w:r>
    </w:p>
    <w:p w14:paraId="6DCF066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He said: Stay with it. The wound is the place where the Light enters you.</w:t>
      </w:r>
    </w:p>
    <w:p w14:paraId="3A363B1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D86DEA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Second Reading (“Anthem” by Leonard Cohen)</w:t>
      </w:r>
    </w:p>
    <w:p w14:paraId="4A1907C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birds they sang at the break of day,</w:t>
      </w:r>
    </w:p>
    <w:p w14:paraId="3D4B7BD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"Start again." I heard them say</w:t>
      </w:r>
    </w:p>
    <w:p w14:paraId="13D9A85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"Don't dwell on what has passed away</w:t>
      </w:r>
    </w:p>
    <w:p w14:paraId="201BD9E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or what is yet to be."</w:t>
      </w:r>
    </w:p>
    <w:p w14:paraId="6783A45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Ah, the wars, they will be fought again.</w:t>
      </w:r>
    </w:p>
    <w:p w14:paraId="4044C8F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holy dove, she will be caught again.</w:t>
      </w:r>
    </w:p>
    <w:p w14:paraId="29DE956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Bought and sold, and bought again.</w:t>
      </w:r>
    </w:p>
    <w:p w14:paraId="5B15886C"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dove is never free.</w:t>
      </w:r>
    </w:p>
    <w:p w14:paraId="641F7D6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71C023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Ring the bells that still can ring.</w:t>
      </w:r>
    </w:p>
    <w:p w14:paraId="788E9BC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Forget your perfect offering.</w:t>
      </w:r>
    </w:p>
    <w:p w14:paraId="11F9FA6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There is a crack, a crack in everything</w:t>
      </w:r>
    </w:p>
    <w:p w14:paraId="3E09142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D579706"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That's how the light gets in.</w:t>
      </w:r>
    </w:p>
    <w:p w14:paraId="2449C67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3D50158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We asked for signs, the signs were sent.</w:t>
      </w:r>
    </w:p>
    <w:p w14:paraId="4457BD41"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 birth betrayed, the marriage spent.</w:t>
      </w:r>
    </w:p>
    <w:p w14:paraId="75044A31"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And the widowhood of every government,</w:t>
      </w:r>
    </w:p>
    <w:p w14:paraId="409F230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signs for all to see.</w:t>
      </w:r>
    </w:p>
    <w:p w14:paraId="340E91B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 can't run no more with that lawless crowd,</w:t>
      </w:r>
    </w:p>
    <w:p w14:paraId="2DF9D83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while the killers in high places say their prayers out loud.</w:t>
      </w:r>
    </w:p>
    <w:p w14:paraId="64E8F75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But they've summoned, they've summoned up a thundercloud.</w:t>
      </w:r>
    </w:p>
    <w:p w14:paraId="5866CA3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 xml:space="preserve">They're </w:t>
      </w:r>
      <w:proofErr w:type="spellStart"/>
      <w:r w:rsidRPr="008353F3">
        <w:rPr>
          <w:rFonts w:ascii="Century Gothic" w:eastAsia="Times New Roman" w:hAnsi="Century Gothic" w:cs="Arial"/>
          <w:i/>
          <w:iCs/>
          <w:color w:val="000000" w:themeColor="text1"/>
          <w:sz w:val="24"/>
          <w:szCs w:val="24"/>
        </w:rPr>
        <w:t>gonna</w:t>
      </w:r>
      <w:proofErr w:type="spellEnd"/>
      <w:r w:rsidRPr="008353F3">
        <w:rPr>
          <w:rFonts w:ascii="Century Gothic" w:eastAsia="Times New Roman" w:hAnsi="Century Gothic" w:cs="Arial"/>
          <w:i/>
          <w:iCs/>
          <w:color w:val="000000" w:themeColor="text1"/>
          <w:sz w:val="24"/>
          <w:szCs w:val="24"/>
        </w:rPr>
        <w:t xml:space="preserve"> hear from me.</w:t>
      </w:r>
    </w:p>
    <w:p w14:paraId="7A6927A6"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F2312E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Ring the bells that still can ring.</w:t>
      </w:r>
    </w:p>
    <w:p w14:paraId="6F99DF3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Forget your perfect offering.</w:t>
      </w:r>
    </w:p>
    <w:p w14:paraId="7D1642DC"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There is a crack, a crack in everything.</w:t>
      </w:r>
    </w:p>
    <w:p w14:paraId="5A0FDD2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DA3AB96"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That's how the light gets in.</w:t>
      </w:r>
    </w:p>
    <w:p w14:paraId="7AFA567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0D4A75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You can add up the parts, but you won't have the sum.</w:t>
      </w:r>
    </w:p>
    <w:p w14:paraId="29249BC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You can strike up the march; there is no drum.</w:t>
      </w:r>
    </w:p>
    <w:p w14:paraId="7C792623"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Every heart, every heart to love will come,</w:t>
      </w:r>
    </w:p>
    <w:p w14:paraId="4EB90EC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but like a refugee.</w:t>
      </w:r>
    </w:p>
    <w:p w14:paraId="2C7941D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2DE87A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Ring the bells that still can ring.</w:t>
      </w:r>
    </w:p>
    <w:p w14:paraId="6E06E94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Forget your perfect offering.</w:t>
      </w:r>
    </w:p>
    <w:p w14:paraId="1A2F6FC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There is a crack, a crack in everything.</w:t>
      </w:r>
    </w:p>
    <w:p w14:paraId="28E0073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3581FF0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Reflection</w:t>
      </w:r>
      <w:r w:rsidR="00825F2E" w:rsidRPr="008353F3">
        <w:rPr>
          <w:rFonts w:ascii="Century Gothic" w:eastAsia="Times New Roman" w:hAnsi="Century Gothic" w:cs="Arial"/>
          <w:color w:val="000000" w:themeColor="text1"/>
          <w:sz w:val="24"/>
          <w:szCs w:val="24"/>
        </w:rPr>
        <w:tab/>
      </w:r>
      <w:r w:rsidR="00825F2E" w:rsidRPr="008353F3">
        <w:rPr>
          <w:rFonts w:ascii="Century Gothic" w:eastAsia="Times New Roman" w:hAnsi="Century Gothic" w:cs="Arial"/>
          <w:color w:val="000000" w:themeColor="text1"/>
          <w:sz w:val="24"/>
          <w:szCs w:val="24"/>
        </w:rPr>
        <w:tab/>
      </w:r>
      <w:r w:rsidR="00825F2E" w:rsidRPr="008353F3">
        <w:rPr>
          <w:rFonts w:ascii="Century Gothic" w:eastAsia="Times New Roman" w:hAnsi="Century Gothic" w:cs="Arial"/>
          <w:color w:val="000000" w:themeColor="text1"/>
          <w:sz w:val="24"/>
          <w:szCs w:val="24"/>
        </w:rPr>
        <w:tab/>
      </w:r>
      <w:r w:rsidRPr="008353F3">
        <w:rPr>
          <w:rFonts w:ascii="Century Gothic" w:eastAsia="Times New Roman" w:hAnsi="Century Gothic" w:cs="Arial"/>
          <w:i/>
          <w:iCs/>
          <w:color w:val="000000" w:themeColor="text1"/>
          <w:sz w:val="24"/>
          <w:szCs w:val="24"/>
        </w:rPr>
        <w:t>“The Crack in Everything”</w:t>
      </w:r>
    </w:p>
    <w:p w14:paraId="5722A4C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67179D29"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RESPONDING</w:t>
      </w:r>
    </w:p>
    <w:p w14:paraId="0FF5234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A58596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Call to Offering (by Rev. Dr. Cheryl Lindsay, UCC Worship Ways)</w:t>
      </w:r>
    </w:p>
    <w:p w14:paraId="3A69A33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01A88CE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Offering</w:t>
      </w:r>
      <w:r w:rsidRPr="008353F3">
        <w:rPr>
          <w:rFonts w:ascii="Century Gothic" w:eastAsia="Times New Roman" w:hAnsi="Century Gothic" w:cs="Arial"/>
          <w:color w:val="000000" w:themeColor="text1"/>
          <w:sz w:val="24"/>
          <w:szCs w:val="24"/>
        </w:rPr>
        <w:t xml:space="preserve"> </w:t>
      </w:r>
      <w:r w:rsidR="00825F2E" w:rsidRPr="008353F3">
        <w:rPr>
          <w:rFonts w:ascii="Century Gothic" w:eastAsia="Times New Roman" w:hAnsi="Century Gothic" w:cs="Arial"/>
          <w:i/>
          <w:iCs/>
          <w:color w:val="000000" w:themeColor="text1"/>
          <w:sz w:val="24"/>
          <w:szCs w:val="24"/>
        </w:rPr>
        <w:t>Song</w:t>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t>“Blue Boat Home”</w:t>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t>Peter Mayer</w:t>
      </w:r>
    </w:p>
    <w:p w14:paraId="3A31DAF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5AA5BA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You are invited to rise in body or spirit to sing the doxology, while our children tune into the livestream or return to the Sanctuary from their blended Sunday School gathering.</w:t>
      </w:r>
    </w:p>
    <w:p w14:paraId="1389CDE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8AD33B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Children enter from narthex, walk down the center aisle during the doxology, and sit on the chancel steps.</w:t>
      </w:r>
    </w:p>
    <w:p w14:paraId="17A6E08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800997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w:t>
      </w:r>
      <w:r w:rsidRPr="008353F3">
        <w:rPr>
          <w:rFonts w:ascii="Century Gothic" w:eastAsia="Times New Roman" w:hAnsi="Century Gothic" w:cs="Arial"/>
          <w:i/>
          <w:iCs/>
          <w:color w:val="000000" w:themeColor="text1"/>
          <w:sz w:val="24"/>
          <w:szCs w:val="24"/>
        </w:rPr>
        <w:t>Doxology (adapted by Bill Green and Twist of Faith) &amp; Joyful Return</w:t>
      </w:r>
    </w:p>
    <w:p w14:paraId="4A0B94A9"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Thank you God for making me</w:t>
      </w:r>
    </w:p>
    <w:p w14:paraId="3953071D"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When I am lost you comfort me</w:t>
      </w:r>
    </w:p>
    <w:p w14:paraId="4144B6B5"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When I am bound you set me free</w:t>
      </w:r>
    </w:p>
    <w:p w14:paraId="04220910" w14:textId="77777777" w:rsidR="00604B59" w:rsidRPr="008353F3" w:rsidRDefault="00604B59" w:rsidP="00604B59">
      <w:pPr>
        <w:spacing w:after="0" w:line="240" w:lineRule="auto"/>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We sing your praise in unity, Amen.</w:t>
      </w:r>
    </w:p>
    <w:p w14:paraId="28C24CF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1100C6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Prayer of Dedication</w:t>
      </w:r>
    </w:p>
    <w:p w14:paraId="1FB9AA3C"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30C4843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Children’s Chat &amp; Blessing</w:t>
      </w:r>
      <w:r w:rsidR="00825F2E" w:rsidRPr="008353F3">
        <w:rPr>
          <w:rFonts w:ascii="Century Gothic" w:eastAsia="Times New Roman" w:hAnsi="Century Gothic" w:cs="Arial"/>
          <w:i/>
          <w:iCs/>
          <w:color w:val="000000" w:themeColor="text1"/>
          <w:sz w:val="24"/>
          <w:szCs w:val="24"/>
        </w:rPr>
        <w:tab/>
      </w:r>
      <w:r w:rsidR="00825F2E" w:rsidRPr="008353F3">
        <w:rPr>
          <w:rFonts w:ascii="Century Gothic" w:eastAsia="Times New Roman" w:hAnsi="Century Gothic" w:cs="Arial"/>
          <w:i/>
          <w:iCs/>
          <w:color w:val="000000" w:themeColor="text1"/>
          <w:sz w:val="24"/>
          <w:szCs w:val="24"/>
        </w:rPr>
        <w:tab/>
      </w:r>
      <w:r w:rsidR="00825F2E"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t>Rev. Chelsea Page</w:t>
      </w:r>
    </w:p>
    <w:p w14:paraId="7E10B8D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6291381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Many: Blessed are our families. Like patchwo</w:t>
      </w:r>
      <w:r w:rsidR="00825F2E" w:rsidRPr="008353F3">
        <w:rPr>
          <w:rFonts w:ascii="Century Gothic" w:eastAsia="Times New Roman" w:hAnsi="Century Gothic" w:cs="Arial"/>
          <w:b/>
          <w:bCs/>
          <w:color w:val="000000" w:themeColor="text1"/>
          <w:sz w:val="24"/>
          <w:szCs w:val="24"/>
        </w:rPr>
        <w:t>rk quilts, we are sewn together</w:t>
      </w:r>
      <w:r w:rsidRPr="008353F3">
        <w:rPr>
          <w:rFonts w:ascii="Century Gothic" w:eastAsia="Times New Roman" w:hAnsi="Century Gothic" w:cs="Arial"/>
          <w:b/>
          <w:bCs/>
          <w:color w:val="000000" w:themeColor="text1"/>
          <w:sz w:val="24"/>
          <w:szCs w:val="24"/>
        </w:rPr>
        <w:t xml:space="preserve"> piece-by-piece, stitch-by-stitch. Our stories are connected, stitched together by time and the home we share. Families remind us we are part of a greater whole and we all have a story to tell. Blessed are the families, for within them we can tell our stories. Amen.</w:t>
      </w:r>
    </w:p>
    <w:p w14:paraId="7822F9DD"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0D8961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(Adapted from Rev. Sarah Griffith Lund, from Blessed Youth: Breaking the Silence about Mental Illness with Children and Teens)</w:t>
      </w:r>
    </w:p>
    <w:p w14:paraId="40038FB5"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63ACDD02"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Prayers of the Community</w:t>
      </w:r>
    </w:p>
    <w:p w14:paraId="79A76FC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(If you would like to offer a prayer of gratitude or concern for someone or some situation please use first names for security. The congregation will respond to each prayerful offering with the following words:</w:t>
      </w:r>
    </w:p>
    <w:p w14:paraId="27787EF6"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“Together with God, we hear your prayers.”</w:t>
      </w:r>
      <w:r w:rsidRPr="008353F3">
        <w:rPr>
          <w:rFonts w:ascii="Century Gothic" w:eastAsia="Times New Roman" w:hAnsi="Century Gothic" w:cs="Arial"/>
          <w:i/>
          <w:iCs/>
          <w:color w:val="000000" w:themeColor="text1"/>
          <w:sz w:val="24"/>
          <w:szCs w:val="24"/>
        </w:rPr>
        <w:t>)</w:t>
      </w:r>
    </w:p>
    <w:p w14:paraId="54AB7078"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500681E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Pastoral Prayer</w:t>
      </w:r>
    </w:p>
    <w:p w14:paraId="24B2AB14"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559D32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Invitation to the Table</w:t>
      </w:r>
    </w:p>
    <w:p w14:paraId="1206D53E"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B2F5D0D" w14:textId="77777777" w:rsidR="00604B59" w:rsidRPr="008353F3" w:rsidRDefault="00825F2E"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Communion Song</w:t>
      </w:r>
      <w:r w:rsidR="00604B59" w:rsidRPr="008353F3">
        <w:rPr>
          <w:rFonts w:ascii="Century Gothic" w:eastAsia="Times New Roman" w:hAnsi="Century Gothic" w:cs="Arial"/>
          <w:i/>
          <w:iCs/>
          <w:color w:val="000000" w:themeColor="text1"/>
          <w:sz w:val="24"/>
          <w:szCs w:val="24"/>
        </w:rPr>
        <w:tab/>
      </w:r>
      <w:r w:rsidR="00604B59" w:rsidRPr="008353F3">
        <w:rPr>
          <w:rFonts w:ascii="Century Gothic" w:eastAsia="Times New Roman" w:hAnsi="Century Gothic" w:cs="Arial"/>
          <w:i/>
          <w:iCs/>
          <w:color w:val="000000" w:themeColor="text1"/>
          <w:sz w:val="24"/>
          <w:szCs w:val="24"/>
        </w:rPr>
        <w:tab/>
        <w:t>“Crowded Table”</w:t>
      </w:r>
      <w:r w:rsidR="00604B59" w:rsidRPr="008353F3">
        <w:rPr>
          <w:rFonts w:ascii="Century Gothic" w:eastAsia="Times New Roman" w:hAnsi="Century Gothic" w:cs="Arial"/>
          <w:i/>
          <w:iCs/>
          <w:color w:val="000000" w:themeColor="text1"/>
          <w:sz w:val="24"/>
          <w:szCs w:val="24"/>
        </w:rPr>
        <w:tab/>
      </w:r>
      <w:r w:rsidR="00604B59" w:rsidRPr="008353F3">
        <w:rPr>
          <w:rFonts w:ascii="Century Gothic" w:eastAsia="Times New Roman" w:hAnsi="Century Gothic" w:cs="Arial"/>
          <w:i/>
          <w:iCs/>
          <w:color w:val="000000" w:themeColor="text1"/>
          <w:sz w:val="24"/>
          <w:szCs w:val="24"/>
        </w:rPr>
        <w:tab/>
      </w:r>
      <w:r w:rsidR="00604B59" w:rsidRPr="008353F3">
        <w:rPr>
          <w:rFonts w:ascii="Century Gothic" w:eastAsia="Times New Roman" w:hAnsi="Century Gothic" w:cs="Arial"/>
          <w:i/>
          <w:iCs/>
          <w:color w:val="000000" w:themeColor="text1"/>
          <w:sz w:val="24"/>
          <w:szCs w:val="24"/>
        </w:rPr>
        <w:tab/>
      </w:r>
      <w:proofErr w:type="spellStart"/>
      <w:r w:rsidR="00604B59" w:rsidRPr="008353F3">
        <w:rPr>
          <w:rFonts w:ascii="Century Gothic" w:eastAsia="Times New Roman" w:hAnsi="Century Gothic" w:cs="Arial"/>
          <w:i/>
          <w:iCs/>
          <w:color w:val="000000" w:themeColor="text1"/>
          <w:sz w:val="24"/>
          <w:szCs w:val="24"/>
        </w:rPr>
        <w:t>Highwomen</w:t>
      </w:r>
      <w:proofErr w:type="spellEnd"/>
    </w:p>
    <w:p w14:paraId="53119809"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650262B7"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Communion</w:t>
      </w:r>
    </w:p>
    <w:p w14:paraId="2791F154"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4E3FE1B"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Jesus Prayer</w:t>
      </w:r>
    </w:p>
    <w:p w14:paraId="59981C70"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Our Creator who is in heaven,</w:t>
      </w:r>
    </w:p>
    <w:p w14:paraId="3B87CB3B"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Hallowed be Your name,</w:t>
      </w:r>
    </w:p>
    <w:p w14:paraId="638C6867"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Your reign come, Your will be done,</w:t>
      </w:r>
    </w:p>
    <w:p w14:paraId="1C8E2CAF"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On earth as it is in heaven,</w:t>
      </w:r>
    </w:p>
    <w:p w14:paraId="1554F351"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Give us this day our daily bread,</w:t>
      </w:r>
    </w:p>
    <w:p w14:paraId="770737AC"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And forgive us our debts as we forgive our debtors,</w:t>
      </w:r>
    </w:p>
    <w:p w14:paraId="6AEFCC19"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And lead us not into temptation, but deliver us from evil,</w:t>
      </w:r>
    </w:p>
    <w:p w14:paraId="0C75DCC9"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i/>
          <w:iCs/>
          <w:color w:val="000000" w:themeColor="text1"/>
          <w:sz w:val="24"/>
          <w:szCs w:val="24"/>
        </w:rPr>
        <w:t xml:space="preserve">For Yours is the reign, the power, and glory </w:t>
      </w:r>
      <w:proofErr w:type="spellStart"/>
      <w:r w:rsidRPr="008353F3">
        <w:rPr>
          <w:rFonts w:ascii="Century Gothic" w:eastAsia="Times New Roman" w:hAnsi="Century Gothic" w:cs="Arial"/>
          <w:b/>
          <w:bCs/>
          <w:i/>
          <w:iCs/>
          <w:color w:val="000000" w:themeColor="text1"/>
          <w:sz w:val="24"/>
          <w:szCs w:val="24"/>
        </w:rPr>
        <w:t>for ever</w:t>
      </w:r>
      <w:proofErr w:type="spellEnd"/>
      <w:r w:rsidRPr="008353F3">
        <w:rPr>
          <w:rFonts w:ascii="Century Gothic" w:eastAsia="Times New Roman" w:hAnsi="Century Gothic" w:cs="Arial"/>
          <w:b/>
          <w:bCs/>
          <w:i/>
          <w:iCs/>
          <w:color w:val="000000" w:themeColor="text1"/>
          <w:sz w:val="24"/>
          <w:szCs w:val="24"/>
        </w:rPr>
        <w:t>. Amen.</w:t>
      </w:r>
    </w:p>
    <w:p w14:paraId="20A3CEAF"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473CC3E0"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SENDING</w:t>
      </w:r>
    </w:p>
    <w:p w14:paraId="013339F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543D7E1"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Words of Mission and Benediction</w:t>
      </w:r>
    </w:p>
    <w:p w14:paraId="36BDA516"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247313E0"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r w:rsidRPr="008353F3">
        <w:rPr>
          <w:rFonts w:ascii="Century Gothic" w:eastAsia="Times New Roman" w:hAnsi="Century Gothic" w:cs="Arial"/>
          <w:i/>
          <w:iCs/>
          <w:color w:val="000000" w:themeColor="text1"/>
          <w:sz w:val="24"/>
          <w:szCs w:val="24"/>
        </w:rPr>
        <w:t>Closing Song</w:t>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t>“Three Little Birds”</w:t>
      </w:r>
      <w:r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ab/>
      </w:r>
      <w:r w:rsidR="00825F2E" w:rsidRPr="008353F3">
        <w:rPr>
          <w:rFonts w:ascii="Century Gothic" w:eastAsia="Times New Roman" w:hAnsi="Century Gothic" w:cs="Arial"/>
          <w:i/>
          <w:iCs/>
          <w:color w:val="000000" w:themeColor="text1"/>
          <w:sz w:val="24"/>
          <w:szCs w:val="24"/>
        </w:rPr>
        <w:tab/>
      </w:r>
      <w:r w:rsidRPr="008353F3">
        <w:rPr>
          <w:rFonts w:ascii="Century Gothic" w:eastAsia="Times New Roman" w:hAnsi="Century Gothic" w:cs="Arial"/>
          <w:i/>
          <w:iCs/>
          <w:color w:val="000000" w:themeColor="text1"/>
          <w:sz w:val="24"/>
          <w:szCs w:val="24"/>
        </w:rPr>
        <w:t>Bob Marley</w:t>
      </w:r>
    </w:p>
    <w:p w14:paraId="6DCE301F"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Don't worry, about a thing</w:t>
      </w:r>
    </w:p>
    <w:p w14:paraId="1A18F480"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proofErr w:type="spellStart"/>
      <w:r w:rsidRPr="008353F3">
        <w:rPr>
          <w:rFonts w:ascii="Century Gothic" w:eastAsia="Times New Roman" w:hAnsi="Century Gothic" w:cs="Arial"/>
          <w:b/>
          <w:i/>
          <w:iCs/>
          <w:color w:val="000000" w:themeColor="text1"/>
          <w:sz w:val="24"/>
          <w:szCs w:val="24"/>
        </w:rPr>
        <w:t>'Cause</w:t>
      </w:r>
      <w:proofErr w:type="spellEnd"/>
      <w:r w:rsidRPr="008353F3">
        <w:rPr>
          <w:rFonts w:ascii="Century Gothic" w:eastAsia="Times New Roman" w:hAnsi="Century Gothic" w:cs="Arial"/>
          <w:b/>
          <w:i/>
          <w:iCs/>
          <w:color w:val="000000" w:themeColor="text1"/>
          <w:sz w:val="24"/>
          <w:szCs w:val="24"/>
        </w:rPr>
        <w:t xml:space="preserve"> every little thing, </w:t>
      </w:r>
      <w:proofErr w:type="spellStart"/>
      <w:r w:rsidRPr="008353F3">
        <w:rPr>
          <w:rFonts w:ascii="Century Gothic" w:eastAsia="Times New Roman" w:hAnsi="Century Gothic" w:cs="Arial"/>
          <w:b/>
          <w:i/>
          <w:iCs/>
          <w:color w:val="000000" w:themeColor="text1"/>
          <w:sz w:val="24"/>
          <w:szCs w:val="24"/>
        </w:rPr>
        <w:t>gonna</w:t>
      </w:r>
      <w:proofErr w:type="spellEnd"/>
      <w:r w:rsidRPr="008353F3">
        <w:rPr>
          <w:rFonts w:ascii="Century Gothic" w:eastAsia="Times New Roman" w:hAnsi="Century Gothic" w:cs="Arial"/>
          <w:b/>
          <w:i/>
          <w:iCs/>
          <w:color w:val="000000" w:themeColor="text1"/>
          <w:sz w:val="24"/>
          <w:szCs w:val="24"/>
        </w:rPr>
        <w:t xml:space="preserve"> be alright</w:t>
      </w:r>
    </w:p>
    <w:p w14:paraId="4A6880E1"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Singin', don't worry, about a thing</w:t>
      </w:r>
    </w:p>
    <w:p w14:paraId="2625224A"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proofErr w:type="spellStart"/>
      <w:r w:rsidRPr="008353F3">
        <w:rPr>
          <w:rFonts w:ascii="Century Gothic" w:eastAsia="Times New Roman" w:hAnsi="Century Gothic" w:cs="Arial"/>
          <w:b/>
          <w:i/>
          <w:iCs/>
          <w:color w:val="000000" w:themeColor="text1"/>
          <w:sz w:val="24"/>
          <w:szCs w:val="24"/>
        </w:rPr>
        <w:t>'Cause</w:t>
      </w:r>
      <w:proofErr w:type="spellEnd"/>
      <w:r w:rsidRPr="008353F3">
        <w:rPr>
          <w:rFonts w:ascii="Century Gothic" w:eastAsia="Times New Roman" w:hAnsi="Century Gothic" w:cs="Arial"/>
          <w:b/>
          <w:i/>
          <w:iCs/>
          <w:color w:val="000000" w:themeColor="text1"/>
          <w:sz w:val="24"/>
          <w:szCs w:val="24"/>
        </w:rPr>
        <w:t xml:space="preserve"> every little thing, </w:t>
      </w:r>
      <w:proofErr w:type="spellStart"/>
      <w:r w:rsidRPr="008353F3">
        <w:rPr>
          <w:rFonts w:ascii="Century Gothic" w:eastAsia="Times New Roman" w:hAnsi="Century Gothic" w:cs="Arial"/>
          <w:b/>
          <w:i/>
          <w:iCs/>
          <w:color w:val="000000" w:themeColor="text1"/>
          <w:sz w:val="24"/>
          <w:szCs w:val="24"/>
        </w:rPr>
        <w:t>gonna</w:t>
      </w:r>
      <w:proofErr w:type="spellEnd"/>
      <w:r w:rsidRPr="008353F3">
        <w:rPr>
          <w:rFonts w:ascii="Century Gothic" w:eastAsia="Times New Roman" w:hAnsi="Century Gothic" w:cs="Arial"/>
          <w:b/>
          <w:i/>
          <w:iCs/>
          <w:color w:val="000000" w:themeColor="text1"/>
          <w:sz w:val="24"/>
          <w:szCs w:val="24"/>
        </w:rPr>
        <w:t xml:space="preserve"> be alright</w:t>
      </w:r>
    </w:p>
    <w:p w14:paraId="79A12F98"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 xml:space="preserve">Rise up this </w:t>
      </w:r>
      <w:proofErr w:type="spellStart"/>
      <w:r w:rsidRPr="008353F3">
        <w:rPr>
          <w:rFonts w:ascii="Century Gothic" w:eastAsia="Times New Roman" w:hAnsi="Century Gothic" w:cs="Arial"/>
          <w:b/>
          <w:i/>
          <w:iCs/>
          <w:color w:val="000000" w:themeColor="text1"/>
          <w:sz w:val="24"/>
          <w:szCs w:val="24"/>
        </w:rPr>
        <w:t>mornin</w:t>
      </w:r>
      <w:proofErr w:type="spellEnd"/>
      <w:r w:rsidRPr="008353F3">
        <w:rPr>
          <w:rFonts w:ascii="Century Gothic" w:eastAsia="Times New Roman" w:hAnsi="Century Gothic" w:cs="Arial"/>
          <w:b/>
          <w:i/>
          <w:iCs/>
          <w:color w:val="000000" w:themeColor="text1"/>
          <w:sz w:val="24"/>
          <w:szCs w:val="24"/>
        </w:rPr>
        <w:t>'</w:t>
      </w:r>
    </w:p>
    <w:p w14:paraId="37ABDBB2"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 xml:space="preserve">Smile with the </w:t>
      </w:r>
      <w:proofErr w:type="spellStart"/>
      <w:r w:rsidRPr="008353F3">
        <w:rPr>
          <w:rFonts w:ascii="Century Gothic" w:eastAsia="Times New Roman" w:hAnsi="Century Gothic" w:cs="Arial"/>
          <w:b/>
          <w:i/>
          <w:iCs/>
          <w:color w:val="000000" w:themeColor="text1"/>
          <w:sz w:val="24"/>
          <w:szCs w:val="24"/>
        </w:rPr>
        <w:t>risin</w:t>
      </w:r>
      <w:proofErr w:type="spellEnd"/>
      <w:r w:rsidRPr="008353F3">
        <w:rPr>
          <w:rFonts w:ascii="Century Gothic" w:eastAsia="Times New Roman" w:hAnsi="Century Gothic" w:cs="Arial"/>
          <w:b/>
          <w:i/>
          <w:iCs/>
          <w:color w:val="000000" w:themeColor="text1"/>
          <w:sz w:val="24"/>
          <w:szCs w:val="24"/>
        </w:rPr>
        <w:t>' sun</w:t>
      </w:r>
    </w:p>
    <w:p w14:paraId="571810B5"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Three little birds</w:t>
      </w:r>
    </w:p>
    <w:p w14:paraId="5145CFD0"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Perched by my doorstep</w:t>
      </w:r>
    </w:p>
    <w:p w14:paraId="7E423327"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Singin' sweet songs</w:t>
      </w:r>
    </w:p>
    <w:p w14:paraId="4CB16224"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r w:rsidRPr="008353F3">
        <w:rPr>
          <w:rFonts w:ascii="Century Gothic" w:eastAsia="Times New Roman" w:hAnsi="Century Gothic" w:cs="Arial"/>
          <w:b/>
          <w:i/>
          <w:iCs/>
          <w:color w:val="000000" w:themeColor="text1"/>
          <w:sz w:val="24"/>
          <w:szCs w:val="24"/>
        </w:rPr>
        <w:t>Of melodies pure and true</w:t>
      </w:r>
    </w:p>
    <w:p w14:paraId="4C0EEC66" w14:textId="77777777" w:rsidR="00604B59" w:rsidRPr="008353F3" w:rsidRDefault="00604B59" w:rsidP="00604B59">
      <w:pPr>
        <w:shd w:val="clear" w:color="auto" w:fill="FFFFFF"/>
        <w:spacing w:after="0" w:line="240" w:lineRule="auto"/>
        <w:jc w:val="center"/>
        <w:rPr>
          <w:rFonts w:ascii="Century Gothic" w:eastAsia="Times New Roman" w:hAnsi="Century Gothic" w:cs="Times New Roman"/>
          <w:b/>
          <w:color w:val="000000" w:themeColor="text1"/>
          <w:sz w:val="24"/>
          <w:szCs w:val="24"/>
        </w:rPr>
      </w:pPr>
      <w:proofErr w:type="spellStart"/>
      <w:r w:rsidRPr="008353F3">
        <w:rPr>
          <w:rFonts w:ascii="Century Gothic" w:eastAsia="Times New Roman" w:hAnsi="Century Gothic" w:cs="Arial"/>
          <w:b/>
          <w:i/>
          <w:iCs/>
          <w:color w:val="000000" w:themeColor="text1"/>
          <w:sz w:val="24"/>
          <w:szCs w:val="24"/>
        </w:rPr>
        <w:t>Sayin</w:t>
      </w:r>
      <w:proofErr w:type="spellEnd"/>
      <w:r w:rsidRPr="008353F3">
        <w:rPr>
          <w:rFonts w:ascii="Century Gothic" w:eastAsia="Times New Roman" w:hAnsi="Century Gothic" w:cs="Arial"/>
          <w:b/>
          <w:i/>
          <w:iCs/>
          <w:color w:val="000000" w:themeColor="text1"/>
          <w:sz w:val="24"/>
          <w:szCs w:val="24"/>
        </w:rPr>
        <w:t>', "This is my message to you, whoo-hoo"</w:t>
      </w:r>
    </w:p>
    <w:p w14:paraId="738FDF6A"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717AE7F5"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color w:val="000000" w:themeColor="text1"/>
          <w:sz w:val="24"/>
          <w:szCs w:val="24"/>
        </w:rPr>
        <w:t>Participants in Worship:</w:t>
      </w:r>
    </w:p>
    <w:p w14:paraId="132184FD"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 xml:space="preserve">Reader: Rev. Brent </w:t>
      </w:r>
      <w:proofErr w:type="spellStart"/>
      <w:r w:rsidRPr="008353F3">
        <w:rPr>
          <w:rFonts w:ascii="Century Gothic" w:eastAsia="Times New Roman" w:hAnsi="Century Gothic" w:cs="Arial"/>
          <w:b/>
          <w:bCs/>
          <w:color w:val="000000" w:themeColor="text1"/>
          <w:sz w:val="24"/>
          <w:szCs w:val="24"/>
        </w:rPr>
        <w:t>Gundlah</w:t>
      </w:r>
      <w:proofErr w:type="spellEnd"/>
      <w:r w:rsidRPr="008353F3">
        <w:rPr>
          <w:rFonts w:ascii="Century Gothic" w:eastAsia="Times New Roman" w:hAnsi="Century Gothic" w:cs="Arial"/>
          <w:b/>
          <w:bCs/>
          <w:color w:val="000000" w:themeColor="text1"/>
          <w:sz w:val="24"/>
          <w:szCs w:val="24"/>
        </w:rPr>
        <w:t>, Slides: Roger Lamoni,</w:t>
      </w:r>
    </w:p>
    <w:p w14:paraId="07F78F71" w14:textId="77777777" w:rsidR="00825F2E" w:rsidRPr="008353F3" w:rsidRDefault="00604B59" w:rsidP="00825F2E">
      <w:pPr>
        <w:spacing w:after="0" w:line="240" w:lineRule="auto"/>
        <w:jc w:val="center"/>
        <w:rPr>
          <w:rFonts w:ascii="Century Gothic" w:eastAsia="Times New Roman" w:hAnsi="Century Gothic" w:cs="Arial"/>
          <w:b/>
          <w:bCs/>
          <w:color w:val="000000" w:themeColor="text1"/>
          <w:sz w:val="24"/>
          <w:szCs w:val="24"/>
        </w:rPr>
      </w:pPr>
      <w:r w:rsidRPr="008353F3">
        <w:rPr>
          <w:rFonts w:ascii="Century Gothic" w:eastAsia="Times New Roman" w:hAnsi="Century Gothic" w:cs="Arial"/>
          <w:b/>
          <w:bCs/>
          <w:color w:val="000000" w:themeColor="text1"/>
          <w:sz w:val="24"/>
          <w:szCs w:val="24"/>
        </w:rPr>
        <w:t>Video: Chuck Dillard, Sound: Connie Nomann</w:t>
      </w:r>
      <w:r w:rsidR="00825F2E" w:rsidRPr="008353F3">
        <w:rPr>
          <w:rFonts w:ascii="Century Gothic" w:eastAsia="Times New Roman" w:hAnsi="Century Gothic" w:cs="Times New Roman"/>
          <w:color w:val="000000" w:themeColor="text1"/>
          <w:sz w:val="24"/>
          <w:szCs w:val="24"/>
        </w:rPr>
        <w:t xml:space="preserve">, </w:t>
      </w:r>
      <w:r w:rsidR="00825F2E" w:rsidRPr="008353F3">
        <w:rPr>
          <w:rFonts w:ascii="Century Gothic" w:eastAsia="Times New Roman" w:hAnsi="Century Gothic" w:cs="Arial"/>
          <w:b/>
          <w:bCs/>
          <w:color w:val="000000" w:themeColor="text1"/>
          <w:sz w:val="24"/>
          <w:szCs w:val="24"/>
        </w:rPr>
        <w:t>Music: Twist of Faith</w:t>
      </w:r>
    </w:p>
    <w:p w14:paraId="3F469800" w14:textId="77777777" w:rsidR="00604B59" w:rsidRPr="008353F3" w:rsidRDefault="00604B59" w:rsidP="00825F2E">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Children’s Chat: Rev. Chelsea Page</w:t>
      </w:r>
    </w:p>
    <w:p w14:paraId="12420973" w14:textId="77777777" w:rsidR="00604B59" w:rsidRPr="008353F3" w:rsidRDefault="00604B59" w:rsidP="00604B59">
      <w:pPr>
        <w:spacing w:after="0" w:line="240" w:lineRule="auto"/>
        <w:rPr>
          <w:rFonts w:ascii="Century Gothic" w:eastAsia="Times New Roman" w:hAnsi="Century Gothic" w:cs="Times New Roman"/>
          <w:color w:val="000000" w:themeColor="text1"/>
          <w:sz w:val="24"/>
          <w:szCs w:val="24"/>
        </w:rPr>
      </w:pPr>
    </w:p>
    <w:p w14:paraId="0A714544"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During Sunday School Season include:</w:t>
      </w:r>
    </w:p>
    <w:p w14:paraId="367AF5EE" w14:textId="77777777" w:rsidR="00604B59" w:rsidRPr="008353F3" w:rsidRDefault="00604B59" w:rsidP="00604B59">
      <w:pPr>
        <w:spacing w:after="0" w:line="240" w:lineRule="auto"/>
        <w:jc w:val="center"/>
        <w:rPr>
          <w:rFonts w:ascii="Century Gothic" w:eastAsia="Times New Roman" w:hAnsi="Century Gothic" w:cs="Times New Roman"/>
          <w:color w:val="000000" w:themeColor="text1"/>
          <w:sz w:val="24"/>
          <w:szCs w:val="24"/>
        </w:rPr>
      </w:pPr>
      <w:r w:rsidRPr="008353F3">
        <w:rPr>
          <w:rFonts w:ascii="Century Gothic" w:eastAsia="Times New Roman" w:hAnsi="Century Gothic" w:cs="Arial"/>
          <w:b/>
          <w:bCs/>
          <w:color w:val="000000" w:themeColor="text1"/>
          <w:sz w:val="24"/>
          <w:szCs w:val="24"/>
        </w:rPr>
        <w:t>Welcome parents! We are glad you and your family are here. Please begin worship seated together as a family. Sunday School will begin after the prelude. A volunteer will meet the children at the south end of the sanctuary and walk them to their teacher in the conference room. The children will return after the sermon time. Class is for ages 4-11. Thank you!</w:t>
      </w:r>
    </w:p>
    <w:p w14:paraId="26397617" w14:textId="77777777" w:rsidR="004C5D02" w:rsidRPr="008353F3" w:rsidRDefault="004C5D02" w:rsidP="00604B59">
      <w:pPr>
        <w:spacing w:after="0" w:line="240" w:lineRule="auto"/>
        <w:jc w:val="center"/>
        <w:rPr>
          <w:rFonts w:ascii="Century Gothic" w:eastAsia="Times New Roman" w:hAnsi="Century Gothic" w:cs="Times New Roman"/>
          <w:color w:val="000000" w:themeColor="text1"/>
          <w:sz w:val="24"/>
          <w:szCs w:val="24"/>
        </w:rPr>
      </w:pPr>
    </w:p>
    <w:sectPr w:rsidR="004C5D02" w:rsidRPr="008353F3" w:rsidSect="00E9660A">
      <w:type w:val="continuous"/>
      <w:pgSz w:w="10080" w:h="12240" w:orient="landscape" w:code="5"/>
      <w:pgMar w:top="810" w:right="720" w:bottom="270" w:left="720" w:header="706" w:footer="706"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A17B" w14:textId="77777777" w:rsidR="000C4551" w:rsidRDefault="000C4551" w:rsidP="00FA7E83">
      <w:pPr>
        <w:spacing w:after="0" w:line="240" w:lineRule="auto"/>
      </w:pPr>
      <w:r>
        <w:separator/>
      </w:r>
    </w:p>
  </w:endnote>
  <w:endnote w:type="continuationSeparator" w:id="0">
    <w:p w14:paraId="19A668B4" w14:textId="77777777" w:rsidR="000C4551" w:rsidRDefault="000C4551" w:rsidP="00FA7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panose1 w:val="0200050000000000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00500000000000000"/>
    <w:charset w:val="00"/>
    <w:family w:val="auto"/>
    <w:notTrueType/>
    <w:pitch w:val="variable"/>
    <w:sig w:usb0="00000003" w:usb1="00000000" w:usb2="00000000" w:usb3="00000000" w:csb0="00000003" w:csb1="00000000"/>
  </w:font>
  <w:font w:name="Consolas">
    <w:panose1 w:val="020B0609020204030204"/>
    <w:charset w:val="00"/>
    <w:family w:val="modern"/>
    <w:pitch w:val="fixed"/>
    <w:sig w:usb0="E10006FF" w:usb1="4000FCFF" w:usb2="00000009" w:usb3="00000000" w:csb0="0000019F" w:csb1="00000000"/>
  </w:font>
  <w:font w:name="GRJNV H+ Myriad Pro">
    <w:altName w:val="GRJNV H+ Myriad Pro"/>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notTrueType/>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CFE1A" w14:textId="77777777" w:rsidR="000C4551" w:rsidRDefault="000C4551" w:rsidP="00FA7E83">
      <w:pPr>
        <w:spacing w:after="0" w:line="240" w:lineRule="auto"/>
      </w:pPr>
      <w:r>
        <w:separator/>
      </w:r>
    </w:p>
  </w:footnote>
  <w:footnote w:type="continuationSeparator" w:id="0">
    <w:p w14:paraId="6D87D278" w14:textId="77777777" w:rsidR="000C4551" w:rsidRDefault="000C4551" w:rsidP="00FA7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52E6"/>
    <w:multiLevelType w:val="multilevel"/>
    <w:tmpl w:val="13C8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609D9"/>
    <w:multiLevelType w:val="multilevel"/>
    <w:tmpl w:val="E2904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BD2A74"/>
    <w:multiLevelType w:val="multilevel"/>
    <w:tmpl w:val="A9CA5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434242"/>
    <w:multiLevelType w:val="multilevel"/>
    <w:tmpl w:val="30905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CA037B"/>
    <w:multiLevelType w:val="multilevel"/>
    <w:tmpl w:val="6F28D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E25E83"/>
    <w:multiLevelType w:val="multilevel"/>
    <w:tmpl w:val="1DDA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11"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9E17BD"/>
    <w:multiLevelType w:val="multilevel"/>
    <w:tmpl w:val="B664C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3F23D5"/>
    <w:multiLevelType w:val="multilevel"/>
    <w:tmpl w:val="991A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8F3ABE"/>
    <w:multiLevelType w:val="multilevel"/>
    <w:tmpl w:val="82D00B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2D6897"/>
    <w:multiLevelType w:val="multilevel"/>
    <w:tmpl w:val="5C967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AA168D"/>
    <w:multiLevelType w:val="multilevel"/>
    <w:tmpl w:val="BB486E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987CF3"/>
    <w:multiLevelType w:val="multilevel"/>
    <w:tmpl w:val="B5145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C223B2"/>
    <w:multiLevelType w:val="multilevel"/>
    <w:tmpl w:val="29143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D17A5E"/>
    <w:multiLevelType w:val="multilevel"/>
    <w:tmpl w:val="91AA94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A72D6A"/>
    <w:multiLevelType w:val="multilevel"/>
    <w:tmpl w:val="013CA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29" w15:restartNumberingAfterBreak="0">
    <w:nsid w:val="584A4D7E"/>
    <w:multiLevelType w:val="multilevel"/>
    <w:tmpl w:val="3BC41D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4C7F59"/>
    <w:multiLevelType w:val="multilevel"/>
    <w:tmpl w:val="AD82E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74606A"/>
    <w:multiLevelType w:val="multilevel"/>
    <w:tmpl w:val="013CA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DE7098"/>
    <w:multiLevelType w:val="multilevel"/>
    <w:tmpl w:val="A3C06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DB6FD6"/>
    <w:multiLevelType w:val="multilevel"/>
    <w:tmpl w:val="8A52D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F44649"/>
    <w:multiLevelType w:val="multilevel"/>
    <w:tmpl w:val="67F45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AC6506"/>
    <w:multiLevelType w:val="multilevel"/>
    <w:tmpl w:val="D60AE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FC2F38"/>
    <w:multiLevelType w:val="multilevel"/>
    <w:tmpl w:val="75B04F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B33801"/>
    <w:multiLevelType w:val="multilevel"/>
    <w:tmpl w:val="7B3A02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13"/>
  </w:num>
  <w:num w:numId="3">
    <w:abstractNumId w:val="41"/>
  </w:num>
  <w:num w:numId="4">
    <w:abstractNumId w:val="40"/>
  </w:num>
  <w:num w:numId="5">
    <w:abstractNumId w:val="47"/>
  </w:num>
  <w:num w:numId="6">
    <w:abstractNumId w:val="28"/>
  </w:num>
  <w:num w:numId="7">
    <w:abstractNumId w:val="37"/>
  </w:num>
  <w:num w:numId="8">
    <w:abstractNumId w:val="24"/>
  </w:num>
  <w:num w:numId="9">
    <w:abstractNumId w:val="2"/>
  </w:num>
  <w:num w:numId="10">
    <w:abstractNumId w:val="6"/>
  </w:num>
  <w:num w:numId="11">
    <w:abstractNumId w:val="14"/>
  </w:num>
  <w:num w:numId="12">
    <w:abstractNumId w:val="46"/>
  </w:num>
  <w:num w:numId="13">
    <w:abstractNumId w:val="25"/>
  </w:num>
  <w:num w:numId="14">
    <w:abstractNumId w:val="35"/>
  </w:num>
  <w:num w:numId="15">
    <w:abstractNumId w:val="10"/>
  </w:num>
  <w:num w:numId="16">
    <w:abstractNumId w:val="33"/>
  </w:num>
  <w:num w:numId="17">
    <w:abstractNumId w:val="30"/>
  </w:num>
  <w:num w:numId="18">
    <w:abstractNumId w:val="43"/>
  </w:num>
  <w:num w:numId="19">
    <w:abstractNumId w:val="26"/>
  </w:num>
  <w:num w:numId="20">
    <w:abstractNumId w:val="38"/>
  </w:num>
  <w:num w:numId="21">
    <w:abstractNumId w:val="42"/>
  </w:num>
  <w:num w:numId="22">
    <w:abstractNumId w:val="0"/>
  </w:num>
  <w:num w:numId="23">
    <w:abstractNumId w:val="4"/>
  </w:num>
  <w:num w:numId="24">
    <w:abstractNumId w:val="9"/>
  </w:num>
  <w:num w:numId="25">
    <w:abstractNumId w:val="39"/>
    <w:lvlOverride w:ilvl="0">
      <w:lvl w:ilvl="0">
        <w:numFmt w:val="decimal"/>
        <w:lvlText w:val="%1."/>
        <w:lvlJc w:val="left"/>
      </w:lvl>
    </w:lvlOverride>
  </w:num>
  <w:num w:numId="26">
    <w:abstractNumId w:val="21"/>
    <w:lvlOverride w:ilvl="0">
      <w:lvl w:ilvl="0">
        <w:numFmt w:val="decimal"/>
        <w:lvlText w:val="%1."/>
        <w:lvlJc w:val="left"/>
      </w:lvl>
    </w:lvlOverride>
  </w:num>
  <w:num w:numId="27">
    <w:abstractNumId w:val="16"/>
  </w:num>
  <w:num w:numId="28">
    <w:abstractNumId w:val="1"/>
  </w:num>
  <w:num w:numId="29">
    <w:abstractNumId w:val="12"/>
    <w:lvlOverride w:ilvl="0">
      <w:lvl w:ilvl="0">
        <w:numFmt w:val="decimal"/>
        <w:lvlText w:val="%1."/>
        <w:lvlJc w:val="left"/>
      </w:lvl>
    </w:lvlOverride>
  </w:num>
  <w:num w:numId="30">
    <w:abstractNumId w:val="31"/>
  </w:num>
  <w:num w:numId="31">
    <w:abstractNumId w:val="18"/>
  </w:num>
  <w:num w:numId="32">
    <w:abstractNumId w:val="3"/>
  </w:num>
  <w:num w:numId="33">
    <w:abstractNumId w:val="45"/>
    <w:lvlOverride w:ilvl="0">
      <w:lvl w:ilvl="0">
        <w:numFmt w:val="decimal"/>
        <w:lvlText w:val="%1."/>
        <w:lvlJc w:val="left"/>
      </w:lvl>
    </w:lvlOverride>
  </w:num>
  <w:num w:numId="34">
    <w:abstractNumId w:val="17"/>
    <w:lvlOverride w:ilvl="0">
      <w:lvl w:ilvl="0">
        <w:numFmt w:val="decimal"/>
        <w:lvlText w:val="%1."/>
        <w:lvlJc w:val="left"/>
      </w:lvl>
    </w:lvlOverride>
  </w:num>
  <w:num w:numId="35">
    <w:abstractNumId w:val="36"/>
  </w:num>
  <w:num w:numId="36">
    <w:abstractNumId w:val="19"/>
  </w:num>
  <w:num w:numId="37">
    <w:abstractNumId w:val="20"/>
    <w:lvlOverride w:ilvl="0">
      <w:lvl w:ilvl="0">
        <w:numFmt w:val="decimal"/>
        <w:lvlText w:val="%1."/>
        <w:lvlJc w:val="left"/>
      </w:lvl>
    </w:lvlOverride>
  </w:num>
  <w:num w:numId="38">
    <w:abstractNumId w:val="34"/>
  </w:num>
  <w:num w:numId="39">
    <w:abstractNumId w:val="44"/>
    <w:lvlOverride w:ilvl="0">
      <w:lvl w:ilvl="0">
        <w:numFmt w:val="decimal"/>
        <w:lvlText w:val="%1."/>
        <w:lvlJc w:val="left"/>
      </w:lvl>
    </w:lvlOverride>
  </w:num>
  <w:num w:numId="40">
    <w:abstractNumId w:val="22"/>
  </w:num>
  <w:num w:numId="41">
    <w:abstractNumId w:val="27"/>
  </w:num>
  <w:num w:numId="42">
    <w:abstractNumId w:val="5"/>
  </w:num>
  <w:num w:numId="43">
    <w:abstractNumId w:val="23"/>
    <w:lvlOverride w:ilvl="0">
      <w:lvl w:ilvl="0">
        <w:numFmt w:val="decimal"/>
        <w:lvlText w:val="%1."/>
        <w:lvlJc w:val="left"/>
      </w:lvl>
    </w:lvlOverride>
  </w:num>
  <w:num w:numId="44">
    <w:abstractNumId w:val="29"/>
    <w:lvlOverride w:ilvl="0">
      <w:lvl w:ilvl="0">
        <w:numFmt w:val="decimal"/>
        <w:lvlText w:val="%1."/>
        <w:lvlJc w:val="left"/>
      </w:lvl>
    </w:lvlOverride>
  </w:num>
  <w:num w:numId="45">
    <w:abstractNumId w:val="11"/>
  </w:num>
  <w:num w:numId="46">
    <w:abstractNumId w:val="32"/>
  </w:num>
  <w:num w:numId="47">
    <w:abstractNumId w:val="8"/>
  </w:num>
  <w:num w:numId="48">
    <w:abstractNumId w:val="7"/>
  </w:num>
  <w:num w:numId="49">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8"/>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6B1"/>
    <w:rsid w:val="0000070C"/>
    <w:rsid w:val="00001349"/>
    <w:rsid w:val="00001ACE"/>
    <w:rsid w:val="0000230E"/>
    <w:rsid w:val="00002399"/>
    <w:rsid w:val="00002B9D"/>
    <w:rsid w:val="00002DD3"/>
    <w:rsid w:val="00003004"/>
    <w:rsid w:val="00003105"/>
    <w:rsid w:val="00003277"/>
    <w:rsid w:val="000032A5"/>
    <w:rsid w:val="00003333"/>
    <w:rsid w:val="00003B78"/>
    <w:rsid w:val="00003D55"/>
    <w:rsid w:val="00003D61"/>
    <w:rsid w:val="00003EFA"/>
    <w:rsid w:val="00004537"/>
    <w:rsid w:val="000045DC"/>
    <w:rsid w:val="000051AA"/>
    <w:rsid w:val="0000581A"/>
    <w:rsid w:val="00005BE5"/>
    <w:rsid w:val="00006085"/>
    <w:rsid w:val="00006D3B"/>
    <w:rsid w:val="00006E07"/>
    <w:rsid w:val="00007504"/>
    <w:rsid w:val="000076E9"/>
    <w:rsid w:val="00011107"/>
    <w:rsid w:val="0001174E"/>
    <w:rsid w:val="00011A76"/>
    <w:rsid w:val="000125D3"/>
    <w:rsid w:val="00012750"/>
    <w:rsid w:val="00012AFA"/>
    <w:rsid w:val="00013C23"/>
    <w:rsid w:val="0001406B"/>
    <w:rsid w:val="00014084"/>
    <w:rsid w:val="000147E7"/>
    <w:rsid w:val="000158BD"/>
    <w:rsid w:val="000159F5"/>
    <w:rsid w:val="00015B72"/>
    <w:rsid w:val="000165E1"/>
    <w:rsid w:val="000166F1"/>
    <w:rsid w:val="00017136"/>
    <w:rsid w:val="0001727E"/>
    <w:rsid w:val="000173B1"/>
    <w:rsid w:val="000173B4"/>
    <w:rsid w:val="00020118"/>
    <w:rsid w:val="000204BF"/>
    <w:rsid w:val="0002204E"/>
    <w:rsid w:val="0002250F"/>
    <w:rsid w:val="000227EF"/>
    <w:rsid w:val="0002287C"/>
    <w:rsid w:val="00023836"/>
    <w:rsid w:val="00025AB6"/>
    <w:rsid w:val="00025BC9"/>
    <w:rsid w:val="00025F26"/>
    <w:rsid w:val="00026463"/>
    <w:rsid w:val="00026772"/>
    <w:rsid w:val="000269FD"/>
    <w:rsid w:val="00027040"/>
    <w:rsid w:val="00027687"/>
    <w:rsid w:val="00027902"/>
    <w:rsid w:val="00027D98"/>
    <w:rsid w:val="00027E14"/>
    <w:rsid w:val="0003043B"/>
    <w:rsid w:val="0003084E"/>
    <w:rsid w:val="00030D21"/>
    <w:rsid w:val="0003123A"/>
    <w:rsid w:val="00031332"/>
    <w:rsid w:val="00031390"/>
    <w:rsid w:val="000337B4"/>
    <w:rsid w:val="00033CC6"/>
    <w:rsid w:val="000355E1"/>
    <w:rsid w:val="00036083"/>
    <w:rsid w:val="00036685"/>
    <w:rsid w:val="000366EB"/>
    <w:rsid w:val="00036AFE"/>
    <w:rsid w:val="000374C2"/>
    <w:rsid w:val="000374F3"/>
    <w:rsid w:val="00037900"/>
    <w:rsid w:val="00037AC8"/>
    <w:rsid w:val="00037FDB"/>
    <w:rsid w:val="0004099F"/>
    <w:rsid w:val="00041188"/>
    <w:rsid w:val="00041253"/>
    <w:rsid w:val="00041648"/>
    <w:rsid w:val="00041B6D"/>
    <w:rsid w:val="00041D9A"/>
    <w:rsid w:val="00041F2E"/>
    <w:rsid w:val="00041F92"/>
    <w:rsid w:val="0004254B"/>
    <w:rsid w:val="00042550"/>
    <w:rsid w:val="00042C4A"/>
    <w:rsid w:val="000439C0"/>
    <w:rsid w:val="00043F25"/>
    <w:rsid w:val="000449E8"/>
    <w:rsid w:val="00045264"/>
    <w:rsid w:val="00045802"/>
    <w:rsid w:val="000459A3"/>
    <w:rsid w:val="00045D9B"/>
    <w:rsid w:val="00045DEE"/>
    <w:rsid w:val="000463C0"/>
    <w:rsid w:val="00046C55"/>
    <w:rsid w:val="000470F7"/>
    <w:rsid w:val="000471A5"/>
    <w:rsid w:val="0004728A"/>
    <w:rsid w:val="00047E7C"/>
    <w:rsid w:val="00050244"/>
    <w:rsid w:val="0005058F"/>
    <w:rsid w:val="00051B0C"/>
    <w:rsid w:val="00052811"/>
    <w:rsid w:val="0005319F"/>
    <w:rsid w:val="000534E2"/>
    <w:rsid w:val="000539BC"/>
    <w:rsid w:val="00054138"/>
    <w:rsid w:val="0005450F"/>
    <w:rsid w:val="00054526"/>
    <w:rsid w:val="000547C8"/>
    <w:rsid w:val="00054D67"/>
    <w:rsid w:val="00055CCB"/>
    <w:rsid w:val="0005603D"/>
    <w:rsid w:val="0005638E"/>
    <w:rsid w:val="000563E6"/>
    <w:rsid w:val="0005675B"/>
    <w:rsid w:val="0005687F"/>
    <w:rsid w:val="000568C2"/>
    <w:rsid w:val="00056B09"/>
    <w:rsid w:val="00056BF5"/>
    <w:rsid w:val="000570AF"/>
    <w:rsid w:val="00057957"/>
    <w:rsid w:val="00061178"/>
    <w:rsid w:val="0006142A"/>
    <w:rsid w:val="000615DD"/>
    <w:rsid w:val="00061A8A"/>
    <w:rsid w:val="00061E75"/>
    <w:rsid w:val="00062207"/>
    <w:rsid w:val="0006294B"/>
    <w:rsid w:val="00062CBA"/>
    <w:rsid w:val="00062E4B"/>
    <w:rsid w:val="000630AD"/>
    <w:rsid w:val="00064227"/>
    <w:rsid w:val="000643BF"/>
    <w:rsid w:val="000643FD"/>
    <w:rsid w:val="000644AE"/>
    <w:rsid w:val="000645F4"/>
    <w:rsid w:val="000649C9"/>
    <w:rsid w:val="00064BE6"/>
    <w:rsid w:val="000655F2"/>
    <w:rsid w:val="00065609"/>
    <w:rsid w:val="0006584E"/>
    <w:rsid w:val="00065DFC"/>
    <w:rsid w:val="00065F59"/>
    <w:rsid w:val="00066003"/>
    <w:rsid w:val="00066E31"/>
    <w:rsid w:val="00067301"/>
    <w:rsid w:val="00067B8D"/>
    <w:rsid w:val="00067D08"/>
    <w:rsid w:val="00067DB7"/>
    <w:rsid w:val="00070584"/>
    <w:rsid w:val="00070DEA"/>
    <w:rsid w:val="00070EC0"/>
    <w:rsid w:val="00071656"/>
    <w:rsid w:val="00071702"/>
    <w:rsid w:val="00071D4D"/>
    <w:rsid w:val="00071D57"/>
    <w:rsid w:val="00072099"/>
    <w:rsid w:val="00072193"/>
    <w:rsid w:val="000728D8"/>
    <w:rsid w:val="00072FCE"/>
    <w:rsid w:val="000739E6"/>
    <w:rsid w:val="00073A75"/>
    <w:rsid w:val="00073EE3"/>
    <w:rsid w:val="000741B6"/>
    <w:rsid w:val="00074C3A"/>
    <w:rsid w:val="000757C0"/>
    <w:rsid w:val="00075D67"/>
    <w:rsid w:val="00075FF9"/>
    <w:rsid w:val="00076699"/>
    <w:rsid w:val="00076901"/>
    <w:rsid w:val="00076D78"/>
    <w:rsid w:val="00076E9C"/>
    <w:rsid w:val="00076F80"/>
    <w:rsid w:val="00080A41"/>
    <w:rsid w:val="00080D3A"/>
    <w:rsid w:val="00082A50"/>
    <w:rsid w:val="00083952"/>
    <w:rsid w:val="00083EEE"/>
    <w:rsid w:val="00083F22"/>
    <w:rsid w:val="00084018"/>
    <w:rsid w:val="00084C36"/>
    <w:rsid w:val="00085550"/>
    <w:rsid w:val="00086417"/>
    <w:rsid w:val="000866F7"/>
    <w:rsid w:val="00086BF6"/>
    <w:rsid w:val="00086D4B"/>
    <w:rsid w:val="00086E83"/>
    <w:rsid w:val="0008754E"/>
    <w:rsid w:val="000876CD"/>
    <w:rsid w:val="00087754"/>
    <w:rsid w:val="00087CAA"/>
    <w:rsid w:val="000907BA"/>
    <w:rsid w:val="000911AD"/>
    <w:rsid w:val="00091AAB"/>
    <w:rsid w:val="00092020"/>
    <w:rsid w:val="00092348"/>
    <w:rsid w:val="00092DBE"/>
    <w:rsid w:val="00093304"/>
    <w:rsid w:val="00093E47"/>
    <w:rsid w:val="000944A2"/>
    <w:rsid w:val="000947BE"/>
    <w:rsid w:val="00094B61"/>
    <w:rsid w:val="00094BA1"/>
    <w:rsid w:val="00094EA9"/>
    <w:rsid w:val="0009540B"/>
    <w:rsid w:val="00095F84"/>
    <w:rsid w:val="00096EA5"/>
    <w:rsid w:val="00096EFA"/>
    <w:rsid w:val="00097208"/>
    <w:rsid w:val="0009773A"/>
    <w:rsid w:val="00097B59"/>
    <w:rsid w:val="00097DFE"/>
    <w:rsid w:val="000A00C3"/>
    <w:rsid w:val="000A0346"/>
    <w:rsid w:val="000A04D5"/>
    <w:rsid w:val="000A04EC"/>
    <w:rsid w:val="000A0ABE"/>
    <w:rsid w:val="000A0D81"/>
    <w:rsid w:val="000A0FC9"/>
    <w:rsid w:val="000A19FB"/>
    <w:rsid w:val="000A1A9A"/>
    <w:rsid w:val="000A21D7"/>
    <w:rsid w:val="000A24F8"/>
    <w:rsid w:val="000A26AB"/>
    <w:rsid w:val="000A287F"/>
    <w:rsid w:val="000A28A4"/>
    <w:rsid w:val="000A2E23"/>
    <w:rsid w:val="000A3203"/>
    <w:rsid w:val="000A327D"/>
    <w:rsid w:val="000A346E"/>
    <w:rsid w:val="000A3557"/>
    <w:rsid w:val="000A3B96"/>
    <w:rsid w:val="000A3D63"/>
    <w:rsid w:val="000A509E"/>
    <w:rsid w:val="000A5786"/>
    <w:rsid w:val="000A5984"/>
    <w:rsid w:val="000A5ED6"/>
    <w:rsid w:val="000A5F2C"/>
    <w:rsid w:val="000A60C0"/>
    <w:rsid w:val="000A63A0"/>
    <w:rsid w:val="000A6C81"/>
    <w:rsid w:val="000A6F23"/>
    <w:rsid w:val="000A793E"/>
    <w:rsid w:val="000A7E10"/>
    <w:rsid w:val="000B0BEC"/>
    <w:rsid w:val="000B0D03"/>
    <w:rsid w:val="000B1125"/>
    <w:rsid w:val="000B13EE"/>
    <w:rsid w:val="000B1823"/>
    <w:rsid w:val="000B1AFB"/>
    <w:rsid w:val="000B1F6D"/>
    <w:rsid w:val="000B232C"/>
    <w:rsid w:val="000B2369"/>
    <w:rsid w:val="000B23C5"/>
    <w:rsid w:val="000B26F3"/>
    <w:rsid w:val="000B31E1"/>
    <w:rsid w:val="000B36B8"/>
    <w:rsid w:val="000B38A1"/>
    <w:rsid w:val="000B3914"/>
    <w:rsid w:val="000B3BCB"/>
    <w:rsid w:val="000B3CA2"/>
    <w:rsid w:val="000B40DF"/>
    <w:rsid w:val="000B49EE"/>
    <w:rsid w:val="000B4DD8"/>
    <w:rsid w:val="000B529C"/>
    <w:rsid w:val="000B576C"/>
    <w:rsid w:val="000B5927"/>
    <w:rsid w:val="000B5D73"/>
    <w:rsid w:val="000B60DD"/>
    <w:rsid w:val="000B6160"/>
    <w:rsid w:val="000B71B3"/>
    <w:rsid w:val="000B7C02"/>
    <w:rsid w:val="000B7F39"/>
    <w:rsid w:val="000C0A49"/>
    <w:rsid w:val="000C0AAB"/>
    <w:rsid w:val="000C0F03"/>
    <w:rsid w:val="000C0FF4"/>
    <w:rsid w:val="000C1942"/>
    <w:rsid w:val="000C1A5A"/>
    <w:rsid w:val="000C1BC0"/>
    <w:rsid w:val="000C1C65"/>
    <w:rsid w:val="000C203E"/>
    <w:rsid w:val="000C281F"/>
    <w:rsid w:val="000C3970"/>
    <w:rsid w:val="000C3E25"/>
    <w:rsid w:val="000C4028"/>
    <w:rsid w:val="000C4073"/>
    <w:rsid w:val="000C4228"/>
    <w:rsid w:val="000C4551"/>
    <w:rsid w:val="000C4750"/>
    <w:rsid w:val="000C5188"/>
    <w:rsid w:val="000C5339"/>
    <w:rsid w:val="000C5368"/>
    <w:rsid w:val="000C616E"/>
    <w:rsid w:val="000C62FC"/>
    <w:rsid w:val="000C6485"/>
    <w:rsid w:val="000C64EC"/>
    <w:rsid w:val="000C65F2"/>
    <w:rsid w:val="000C6799"/>
    <w:rsid w:val="000C683D"/>
    <w:rsid w:val="000C6A17"/>
    <w:rsid w:val="000C6EBF"/>
    <w:rsid w:val="000C748F"/>
    <w:rsid w:val="000D0051"/>
    <w:rsid w:val="000D0102"/>
    <w:rsid w:val="000D0162"/>
    <w:rsid w:val="000D0598"/>
    <w:rsid w:val="000D09D4"/>
    <w:rsid w:val="000D0DDF"/>
    <w:rsid w:val="000D1798"/>
    <w:rsid w:val="000D2189"/>
    <w:rsid w:val="000D25F3"/>
    <w:rsid w:val="000D374B"/>
    <w:rsid w:val="000D40A3"/>
    <w:rsid w:val="000D4DC5"/>
    <w:rsid w:val="000D5471"/>
    <w:rsid w:val="000D557F"/>
    <w:rsid w:val="000D5B03"/>
    <w:rsid w:val="000D5F65"/>
    <w:rsid w:val="000D64CC"/>
    <w:rsid w:val="000D6CFB"/>
    <w:rsid w:val="000D7338"/>
    <w:rsid w:val="000D78A9"/>
    <w:rsid w:val="000D7E06"/>
    <w:rsid w:val="000E02A9"/>
    <w:rsid w:val="000E0962"/>
    <w:rsid w:val="000E0990"/>
    <w:rsid w:val="000E0EB0"/>
    <w:rsid w:val="000E16AD"/>
    <w:rsid w:val="000E1727"/>
    <w:rsid w:val="000E1D8A"/>
    <w:rsid w:val="000E2151"/>
    <w:rsid w:val="000E290D"/>
    <w:rsid w:val="000E2961"/>
    <w:rsid w:val="000E2E85"/>
    <w:rsid w:val="000E3701"/>
    <w:rsid w:val="000E39C5"/>
    <w:rsid w:val="000E3B0D"/>
    <w:rsid w:val="000E3D3D"/>
    <w:rsid w:val="000E3ED9"/>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498"/>
    <w:rsid w:val="000F2BD4"/>
    <w:rsid w:val="000F2F8C"/>
    <w:rsid w:val="000F325D"/>
    <w:rsid w:val="000F3D4D"/>
    <w:rsid w:val="000F42C3"/>
    <w:rsid w:val="000F545E"/>
    <w:rsid w:val="000F66B7"/>
    <w:rsid w:val="000F6BBD"/>
    <w:rsid w:val="000F7108"/>
    <w:rsid w:val="000F79E9"/>
    <w:rsid w:val="0010006D"/>
    <w:rsid w:val="00100337"/>
    <w:rsid w:val="0010184A"/>
    <w:rsid w:val="001019E5"/>
    <w:rsid w:val="00101C41"/>
    <w:rsid w:val="0010227F"/>
    <w:rsid w:val="001026A6"/>
    <w:rsid w:val="001026DF"/>
    <w:rsid w:val="00102DC2"/>
    <w:rsid w:val="0010333C"/>
    <w:rsid w:val="001037B0"/>
    <w:rsid w:val="00103AD7"/>
    <w:rsid w:val="00103C30"/>
    <w:rsid w:val="00103E1D"/>
    <w:rsid w:val="001040C6"/>
    <w:rsid w:val="001041D5"/>
    <w:rsid w:val="00104304"/>
    <w:rsid w:val="00104654"/>
    <w:rsid w:val="0010494F"/>
    <w:rsid w:val="00104D50"/>
    <w:rsid w:val="00104D60"/>
    <w:rsid w:val="00105487"/>
    <w:rsid w:val="0010561D"/>
    <w:rsid w:val="00106297"/>
    <w:rsid w:val="00106485"/>
    <w:rsid w:val="00106702"/>
    <w:rsid w:val="001067A8"/>
    <w:rsid w:val="00107154"/>
    <w:rsid w:val="00107AF7"/>
    <w:rsid w:val="00110158"/>
    <w:rsid w:val="00110584"/>
    <w:rsid w:val="001107D8"/>
    <w:rsid w:val="00110C3C"/>
    <w:rsid w:val="00110CC3"/>
    <w:rsid w:val="00110DEE"/>
    <w:rsid w:val="001112DC"/>
    <w:rsid w:val="00111951"/>
    <w:rsid w:val="00112E6E"/>
    <w:rsid w:val="00112F4E"/>
    <w:rsid w:val="0011381A"/>
    <w:rsid w:val="00113D9E"/>
    <w:rsid w:val="00114084"/>
    <w:rsid w:val="001143DE"/>
    <w:rsid w:val="00114995"/>
    <w:rsid w:val="00114C6C"/>
    <w:rsid w:val="001152C4"/>
    <w:rsid w:val="00115C01"/>
    <w:rsid w:val="00115C5A"/>
    <w:rsid w:val="0011612A"/>
    <w:rsid w:val="0011614B"/>
    <w:rsid w:val="001169B9"/>
    <w:rsid w:val="00116ED1"/>
    <w:rsid w:val="00116EE6"/>
    <w:rsid w:val="00116F6D"/>
    <w:rsid w:val="0011775E"/>
    <w:rsid w:val="00117AB7"/>
    <w:rsid w:val="00117B49"/>
    <w:rsid w:val="00117DAE"/>
    <w:rsid w:val="0012083A"/>
    <w:rsid w:val="00120C93"/>
    <w:rsid w:val="00120D69"/>
    <w:rsid w:val="00120FDF"/>
    <w:rsid w:val="00121798"/>
    <w:rsid w:val="00121E7E"/>
    <w:rsid w:val="001223AA"/>
    <w:rsid w:val="0012348F"/>
    <w:rsid w:val="00124831"/>
    <w:rsid w:val="00124D5C"/>
    <w:rsid w:val="00124F85"/>
    <w:rsid w:val="00124F97"/>
    <w:rsid w:val="001254FE"/>
    <w:rsid w:val="00125B0B"/>
    <w:rsid w:val="00125ED4"/>
    <w:rsid w:val="00126291"/>
    <w:rsid w:val="001262DD"/>
    <w:rsid w:val="00126310"/>
    <w:rsid w:val="001267C5"/>
    <w:rsid w:val="00126D7F"/>
    <w:rsid w:val="00126F4A"/>
    <w:rsid w:val="001277CF"/>
    <w:rsid w:val="0012782F"/>
    <w:rsid w:val="00127910"/>
    <w:rsid w:val="00127CAF"/>
    <w:rsid w:val="001303DF"/>
    <w:rsid w:val="00130E56"/>
    <w:rsid w:val="00132C43"/>
    <w:rsid w:val="001341C3"/>
    <w:rsid w:val="001341DB"/>
    <w:rsid w:val="001347FD"/>
    <w:rsid w:val="00134CCA"/>
    <w:rsid w:val="00135348"/>
    <w:rsid w:val="001353E9"/>
    <w:rsid w:val="00135BEE"/>
    <w:rsid w:val="001366FD"/>
    <w:rsid w:val="001370F8"/>
    <w:rsid w:val="00137D54"/>
    <w:rsid w:val="00137DBA"/>
    <w:rsid w:val="00137F4A"/>
    <w:rsid w:val="00140263"/>
    <w:rsid w:val="00140744"/>
    <w:rsid w:val="00140C2B"/>
    <w:rsid w:val="00141242"/>
    <w:rsid w:val="00141B2B"/>
    <w:rsid w:val="00141B3F"/>
    <w:rsid w:val="001421A1"/>
    <w:rsid w:val="00142E59"/>
    <w:rsid w:val="00142F3A"/>
    <w:rsid w:val="00143278"/>
    <w:rsid w:val="00143713"/>
    <w:rsid w:val="00143941"/>
    <w:rsid w:val="00143C34"/>
    <w:rsid w:val="00143DAA"/>
    <w:rsid w:val="001441D6"/>
    <w:rsid w:val="00144939"/>
    <w:rsid w:val="00144BAD"/>
    <w:rsid w:val="00144F97"/>
    <w:rsid w:val="00145C8C"/>
    <w:rsid w:val="0014616D"/>
    <w:rsid w:val="00146323"/>
    <w:rsid w:val="001467AB"/>
    <w:rsid w:val="001468F8"/>
    <w:rsid w:val="00146970"/>
    <w:rsid w:val="00146B02"/>
    <w:rsid w:val="00147265"/>
    <w:rsid w:val="00147B88"/>
    <w:rsid w:val="001503FF"/>
    <w:rsid w:val="001510B5"/>
    <w:rsid w:val="001512C3"/>
    <w:rsid w:val="001513DB"/>
    <w:rsid w:val="0015155C"/>
    <w:rsid w:val="001519BB"/>
    <w:rsid w:val="00151D47"/>
    <w:rsid w:val="001521DA"/>
    <w:rsid w:val="00152464"/>
    <w:rsid w:val="00152D84"/>
    <w:rsid w:val="001538F7"/>
    <w:rsid w:val="00153AC7"/>
    <w:rsid w:val="00153B32"/>
    <w:rsid w:val="00153E47"/>
    <w:rsid w:val="00154443"/>
    <w:rsid w:val="00155185"/>
    <w:rsid w:val="001557D7"/>
    <w:rsid w:val="00156304"/>
    <w:rsid w:val="0015657E"/>
    <w:rsid w:val="001566E8"/>
    <w:rsid w:val="00156BB7"/>
    <w:rsid w:val="00156E52"/>
    <w:rsid w:val="00157150"/>
    <w:rsid w:val="0015744C"/>
    <w:rsid w:val="001601DE"/>
    <w:rsid w:val="00160367"/>
    <w:rsid w:val="00160523"/>
    <w:rsid w:val="00160799"/>
    <w:rsid w:val="00160C38"/>
    <w:rsid w:val="00160C48"/>
    <w:rsid w:val="00161884"/>
    <w:rsid w:val="00161DD2"/>
    <w:rsid w:val="00162129"/>
    <w:rsid w:val="001621E0"/>
    <w:rsid w:val="0016227C"/>
    <w:rsid w:val="00162896"/>
    <w:rsid w:val="00162AC5"/>
    <w:rsid w:val="00162E1E"/>
    <w:rsid w:val="001631DA"/>
    <w:rsid w:val="00163CAF"/>
    <w:rsid w:val="00163F76"/>
    <w:rsid w:val="0016428C"/>
    <w:rsid w:val="00164367"/>
    <w:rsid w:val="0016548B"/>
    <w:rsid w:val="001657B7"/>
    <w:rsid w:val="0016581D"/>
    <w:rsid w:val="00165F38"/>
    <w:rsid w:val="00166176"/>
    <w:rsid w:val="001662B3"/>
    <w:rsid w:val="0016711E"/>
    <w:rsid w:val="00167575"/>
    <w:rsid w:val="00167731"/>
    <w:rsid w:val="00167DD9"/>
    <w:rsid w:val="001701A3"/>
    <w:rsid w:val="001702B5"/>
    <w:rsid w:val="001702FB"/>
    <w:rsid w:val="00170A5A"/>
    <w:rsid w:val="00171262"/>
    <w:rsid w:val="001713F4"/>
    <w:rsid w:val="001715CF"/>
    <w:rsid w:val="00171768"/>
    <w:rsid w:val="00171A6A"/>
    <w:rsid w:val="00171AAB"/>
    <w:rsid w:val="00171AD2"/>
    <w:rsid w:val="00171FD4"/>
    <w:rsid w:val="0017211C"/>
    <w:rsid w:val="00172243"/>
    <w:rsid w:val="001729DF"/>
    <w:rsid w:val="00172AA9"/>
    <w:rsid w:val="00172CBA"/>
    <w:rsid w:val="001734BB"/>
    <w:rsid w:val="00174D7C"/>
    <w:rsid w:val="00175CAB"/>
    <w:rsid w:val="001764A8"/>
    <w:rsid w:val="00176B0B"/>
    <w:rsid w:val="00176B51"/>
    <w:rsid w:val="00176DCC"/>
    <w:rsid w:val="001777DE"/>
    <w:rsid w:val="00177CB6"/>
    <w:rsid w:val="00177DB2"/>
    <w:rsid w:val="00181186"/>
    <w:rsid w:val="00181264"/>
    <w:rsid w:val="00181372"/>
    <w:rsid w:val="001819F5"/>
    <w:rsid w:val="00183160"/>
    <w:rsid w:val="00183458"/>
    <w:rsid w:val="00183996"/>
    <w:rsid w:val="00183AAC"/>
    <w:rsid w:val="00183DB7"/>
    <w:rsid w:val="00183FBF"/>
    <w:rsid w:val="001846EB"/>
    <w:rsid w:val="00184DD0"/>
    <w:rsid w:val="00185DE5"/>
    <w:rsid w:val="00185F2C"/>
    <w:rsid w:val="00186266"/>
    <w:rsid w:val="0018639B"/>
    <w:rsid w:val="00186791"/>
    <w:rsid w:val="00186DFF"/>
    <w:rsid w:val="00186FC9"/>
    <w:rsid w:val="0018727F"/>
    <w:rsid w:val="00187C5C"/>
    <w:rsid w:val="00187D62"/>
    <w:rsid w:val="00191029"/>
    <w:rsid w:val="00191245"/>
    <w:rsid w:val="0019129C"/>
    <w:rsid w:val="001912AA"/>
    <w:rsid w:val="001912D6"/>
    <w:rsid w:val="001913FE"/>
    <w:rsid w:val="001925D5"/>
    <w:rsid w:val="0019269C"/>
    <w:rsid w:val="001937FF"/>
    <w:rsid w:val="00193B99"/>
    <w:rsid w:val="00194A7F"/>
    <w:rsid w:val="00194E0F"/>
    <w:rsid w:val="00195595"/>
    <w:rsid w:val="00195873"/>
    <w:rsid w:val="00195C60"/>
    <w:rsid w:val="00195F43"/>
    <w:rsid w:val="00196ED9"/>
    <w:rsid w:val="00197A20"/>
    <w:rsid w:val="001A026A"/>
    <w:rsid w:val="001A0954"/>
    <w:rsid w:val="001A10A6"/>
    <w:rsid w:val="001A1B48"/>
    <w:rsid w:val="001A1C1E"/>
    <w:rsid w:val="001A20A3"/>
    <w:rsid w:val="001A21B2"/>
    <w:rsid w:val="001A263B"/>
    <w:rsid w:val="001A2E25"/>
    <w:rsid w:val="001A366E"/>
    <w:rsid w:val="001A3702"/>
    <w:rsid w:val="001A3AB1"/>
    <w:rsid w:val="001A3AFC"/>
    <w:rsid w:val="001A3D42"/>
    <w:rsid w:val="001A3FBE"/>
    <w:rsid w:val="001A4832"/>
    <w:rsid w:val="001A4974"/>
    <w:rsid w:val="001A49DC"/>
    <w:rsid w:val="001A4CA4"/>
    <w:rsid w:val="001A4FAA"/>
    <w:rsid w:val="001A55A4"/>
    <w:rsid w:val="001A5741"/>
    <w:rsid w:val="001A673F"/>
    <w:rsid w:val="001A6E42"/>
    <w:rsid w:val="001A7236"/>
    <w:rsid w:val="001A7838"/>
    <w:rsid w:val="001A7F1B"/>
    <w:rsid w:val="001B040A"/>
    <w:rsid w:val="001B0895"/>
    <w:rsid w:val="001B0D74"/>
    <w:rsid w:val="001B1151"/>
    <w:rsid w:val="001B1318"/>
    <w:rsid w:val="001B1488"/>
    <w:rsid w:val="001B1E92"/>
    <w:rsid w:val="001B22DA"/>
    <w:rsid w:val="001B244C"/>
    <w:rsid w:val="001B2A56"/>
    <w:rsid w:val="001B383B"/>
    <w:rsid w:val="001B4115"/>
    <w:rsid w:val="001B4755"/>
    <w:rsid w:val="001B4EF2"/>
    <w:rsid w:val="001B5424"/>
    <w:rsid w:val="001B58D1"/>
    <w:rsid w:val="001B5A31"/>
    <w:rsid w:val="001B672E"/>
    <w:rsid w:val="001B68EF"/>
    <w:rsid w:val="001B78FD"/>
    <w:rsid w:val="001B7EA1"/>
    <w:rsid w:val="001C0118"/>
    <w:rsid w:val="001C039C"/>
    <w:rsid w:val="001C06C7"/>
    <w:rsid w:val="001C0A13"/>
    <w:rsid w:val="001C0B0D"/>
    <w:rsid w:val="001C10C0"/>
    <w:rsid w:val="001C195E"/>
    <w:rsid w:val="001C20B3"/>
    <w:rsid w:val="001C296D"/>
    <w:rsid w:val="001C34DB"/>
    <w:rsid w:val="001C35E3"/>
    <w:rsid w:val="001C37B6"/>
    <w:rsid w:val="001C3AE1"/>
    <w:rsid w:val="001C41E7"/>
    <w:rsid w:val="001C4869"/>
    <w:rsid w:val="001C57AB"/>
    <w:rsid w:val="001C5E8B"/>
    <w:rsid w:val="001C6545"/>
    <w:rsid w:val="001C691F"/>
    <w:rsid w:val="001C714A"/>
    <w:rsid w:val="001C7859"/>
    <w:rsid w:val="001C7FC5"/>
    <w:rsid w:val="001D043D"/>
    <w:rsid w:val="001D0825"/>
    <w:rsid w:val="001D0847"/>
    <w:rsid w:val="001D090F"/>
    <w:rsid w:val="001D0ABA"/>
    <w:rsid w:val="001D1410"/>
    <w:rsid w:val="001D16B0"/>
    <w:rsid w:val="001D16BE"/>
    <w:rsid w:val="001D244B"/>
    <w:rsid w:val="001D24D0"/>
    <w:rsid w:val="001D254C"/>
    <w:rsid w:val="001D287D"/>
    <w:rsid w:val="001D312D"/>
    <w:rsid w:val="001D368E"/>
    <w:rsid w:val="001D440D"/>
    <w:rsid w:val="001D4767"/>
    <w:rsid w:val="001D534C"/>
    <w:rsid w:val="001D54DA"/>
    <w:rsid w:val="001D5F99"/>
    <w:rsid w:val="001D6C47"/>
    <w:rsid w:val="001D75C0"/>
    <w:rsid w:val="001D7966"/>
    <w:rsid w:val="001D79D1"/>
    <w:rsid w:val="001D7B91"/>
    <w:rsid w:val="001E0405"/>
    <w:rsid w:val="001E04CF"/>
    <w:rsid w:val="001E0F61"/>
    <w:rsid w:val="001E1347"/>
    <w:rsid w:val="001E1A88"/>
    <w:rsid w:val="001E1F9E"/>
    <w:rsid w:val="001E28EF"/>
    <w:rsid w:val="001E3463"/>
    <w:rsid w:val="001E3913"/>
    <w:rsid w:val="001E3FA6"/>
    <w:rsid w:val="001E50CE"/>
    <w:rsid w:val="001E58CE"/>
    <w:rsid w:val="001E58D0"/>
    <w:rsid w:val="001E5D3A"/>
    <w:rsid w:val="001E65D8"/>
    <w:rsid w:val="001E753A"/>
    <w:rsid w:val="001E75AD"/>
    <w:rsid w:val="001E77E6"/>
    <w:rsid w:val="001E7890"/>
    <w:rsid w:val="001E7ADF"/>
    <w:rsid w:val="001E7AFC"/>
    <w:rsid w:val="001F02DE"/>
    <w:rsid w:val="001F041A"/>
    <w:rsid w:val="001F05C2"/>
    <w:rsid w:val="001F07A1"/>
    <w:rsid w:val="001F07E1"/>
    <w:rsid w:val="001F09E5"/>
    <w:rsid w:val="001F11C5"/>
    <w:rsid w:val="001F15A9"/>
    <w:rsid w:val="001F217B"/>
    <w:rsid w:val="001F224F"/>
    <w:rsid w:val="001F2FD4"/>
    <w:rsid w:val="001F38A7"/>
    <w:rsid w:val="001F3A9C"/>
    <w:rsid w:val="001F3E9E"/>
    <w:rsid w:val="001F407F"/>
    <w:rsid w:val="001F4303"/>
    <w:rsid w:val="001F43DF"/>
    <w:rsid w:val="001F4539"/>
    <w:rsid w:val="001F4655"/>
    <w:rsid w:val="001F522F"/>
    <w:rsid w:val="001F57DF"/>
    <w:rsid w:val="001F5FCD"/>
    <w:rsid w:val="001F6267"/>
    <w:rsid w:val="001F664E"/>
    <w:rsid w:val="001F6CD4"/>
    <w:rsid w:val="001F6F06"/>
    <w:rsid w:val="001F74D4"/>
    <w:rsid w:val="001F7642"/>
    <w:rsid w:val="001F7886"/>
    <w:rsid w:val="001F7A2A"/>
    <w:rsid w:val="001F7B36"/>
    <w:rsid w:val="001F7B8D"/>
    <w:rsid w:val="001F7EB0"/>
    <w:rsid w:val="00200780"/>
    <w:rsid w:val="00200855"/>
    <w:rsid w:val="00200FD1"/>
    <w:rsid w:val="002013DA"/>
    <w:rsid w:val="0020174E"/>
    <w:rsid w:val="002019B8"/>
    <w:rsid w:val="00201FCA"/>
    <w:rsid w:val="002021CA"/>
    <w:rsid w:val="00202361"/>
    <w:rsid w:val="002025A3"/>
    <w:rsid w:val="0020265F"/>
    <w:rsid w:val="00202A4A"/>
    <w:rsid w:val="00202A89"/>
    <w:rsid w:val="00202C96"/>
    <w:rsid w:val="00202E5D"/>
    <w:rsid w:val="0020314F"/>
    <w:rsid w:val="00203205"/>
    <w:rsid w:val="00203B5E"/>
    <w:rsid w:val="00203EB9"/>
    <w:rsid w:val="00204389"/>
    <w:rsid w:val="00204654"/>
    <w:rsid w:val="00204687"/>
    <w:rsid w:val="00204C80"/>
    <w:rsid w:val="00205049"/>
    <w:rsid w:val="0020570F"/>
    <w:rsid w:val="002059C9"/>
    <w:rsid w:val="00205A8A"/>
    <w:rsid w:val="00206076"/>
    <w:rsid w:val="00206451"/>
    <w:rsid w:val="00206F80"/>
    <w:rsid w:val="00207C93"/>
    <w:rsid w:val="00207D17"/>
    <w:rsid w:val="0021002F"/>
    <w:rsid w:val="002100FA"/>
    <w:rsid w:val="002105F4"/>
    <w:rsid w:val="00210ABB"/>
    <w:rsid w:val="00210C2F"/>
    <w:rsid w:val="00210F44"/>
    <w:rsid w:val="002117B9"/>
    <w:rsid w:val="0021189C"/>
    <w:rsid w:val="00211B9C"/>
    <w:rsid w:val="002126A8"/>
    <w:rsid w:val="00212D38"/>
    <w:rsid w:val="0021353E"/>
    <w:rsid w:val="002136B3"/>
    <w:rsid w:val="00214E04"/>
    <w:rsid w:val="00215123"/>
    <w:rsid w:val="0021539E"/>
    <w:rsid w:val="002159F4"/>
    <w:rsid w:val="00215DA6"/>
    <w:rsid w:val="00215FD4"/>
    <w:rsid w:val="00216081"/>
    <w:rsid w:val="002160A4"/>
    <w:rsid w:val="00216765"/>
    <w:rsid w:val="00216F94"/>
    <w:rsid w:val="002170BF"/>
    <w:rsid w:val="00220301"/>
    <w:rsid w:val="002207BA"/>
    <w:rsid w:val="00220828"/>
    <w:rsid w:val="00221268"/>
    <w:rsid w:val="00221E73"/>
    <w:rsid w:val="00221FEC"/>
    <w:rsid w:val="00222339"/>
    <w:rsid w:val="0022247B"/>
    <w:rsid w:val="0022269D"/>
    <w:rsid w:val="002228A1"/>
    <w:rsid w:val="00222DB5"/>
    <w:rsid w:val="00222DC7"/>
    <w:rsid w:val="00222EFD"/>
    <w:rsid w:val="0022376D"/>
    <w:rsid w:val="002237BE"/>
    <w:rsid w:val="00223F64"/>
    <w:rsid w:val="0022410B"/>
    <w:rsid w:val="002255C8"/>
    <w:rsid w:val="00225782"/>
    <w:rsid w:val="00225A44"/>
    <w:rsid w:val="00225C6D"/>
    <w:rsid w:val="002260FB"/>
    <w:rsid w:val="0022623F"/>
    <w:rsid w:val="0022747C"/>
    <w:rsid w:val="0022792F"/>
    <w:rsid w:val="00230BEC"/>
    <w:rsid w:val="00231E5D"/>
    <w:rsid w:val="00232147"/>
    <w:rsid w:val="002327A2"/>
    <w:rsid w:val="00232C92"/>
    <w:rsid w:val="00233369"/>
    <w:rsid w:val="002339B4"/>
    <w:rsid w:val="00233BCA"/>
    <w:rsid w:val="00234347"/>
    <w:rsid w:val="00234623"/>
    <w:rsid w:val="00234775"/>
    <w:rsid w:val="00234BD8"/>
    <w:rsid w:val="00235554"/>
    <w:rsid w:val="002355DF"/>
    <w:rsid w:val="002368BF"/>
    <w:rsid w:val="00236B3B"/>
    <w:rsid w:val="00236E51"/>
    <w:rsid w:val="00236E92"/>
    <w:rsid w:val="00237566"/>
    <w:rsid w:val="00237750"/>
    <w:rsid w:val="002379D9"/>
    <w:rsid w:val="002404A6"/>
    <w:rsid w:val="00240F0C"/>
    <w:rsid w:val="00240F81"/>
    <w:rsid w:val="002410C2"/>
    <w:rsid w:val="0024203D"/>
    <w:rsid w:val="00242677"/>
    <w:rsid w:val="0024269B"/>
    <w:rsid w:val="00243234"/>
    <w:rsid w:val="0024337A"/>
    <w:rsid w:val="00244687"/>
    <w:rsid w:val="00244C20"/>
    <w:rsid w:val="0024530A"/>
    <w:rsid w:val="002453F6"/>
    <w:rsid w:val="0024592D"/>
    <w:rsid w:val="00245D01"/>
    <w:rsid w:val="002462DB"/>
    <w:rsid w:val="0024677F"/>
    <w:rsid w:val="00246C05"/>
    <w:rsid w:val="00250EFD"/>
    <w:rsid w:val="0025145F"/>
    <w:rsid w:val="002514B3"/>
    <w:rsid w:val="00251761"/>
    <w:rsid w:val="002517E8"/>
    <w:rsid w:val="00251856"/>
    <w:rsid w:val="00252093"/>
    <w:rsid w:val="00252B07"/>
    <w:rsid w:val="00252CDD"/>
    <w:rsid w:val="00252D6F"/>
    <w:rsid w:val="00252F83"/>
    <w:rsid w:val="00253B24"/>
    <w:rsid w:val="00254170"/>
    <w:rsid w:val="00254C7A"/>
    <w:rsid w:val="0025584A"/>
    <w:rsid w:val="002562B2"/>
    <w:rsid w:val="002565E7"/>
    <w:rsid w:val="00256BC3"/>
    <w:rsid w:val="00256DAB"/>
    <w:rsid w:val="00257757"/>
    <w:rsid w:val="002608BE"/>
    <w:rsid w:val="00260AB1"/>
    <w:rsid w:val="00261198"/>
    <w:rsid w:val="002615C1"/>
    <w:rsid w:val="00261DC8"/>
    <w:rsid w:val="0026230F"/>
    <w:rsid w:val="002623A3"/>
    <w:rsid w:val="00262AC7"/>
    <w:rsid w:val="00262FC1"/>
    <w:rsid w:val="002634B6"/>
    <w:rsid w:val="00263538"/>
    <w:rsid w:val="00263778"/>
    <w:rsid w:val="00263A28"/>
    <w:rsid w:val="00263BF4"/>
    <w:rsid w:val="00264CC7"/>
    <w:rsid w:val="0026579E"/>
    <w:rsid w:val="00265BA4"/>
    <w:rsid w:val="00266119"/>
    <w:rsid w:val="0026679B"/>
    <w:rsid w:val="0026762D"/>
    <w:rsid w:val="00267800"/>
    <w:rsid w:val="00267B2B"/>
    <w:rsid w:val="00267BC1"/>
    <w:rsid w:val="00267CAD"/>
    <w:rsid w:val="00270BBE"/>
    <w:rsid w:val="002710BF"/>
    <w:rsid w:val="002711D6"/>
    <w:rsid w:val="00271428"/>
    <w:rsid w:val="002716D5"/>
    <w:rsid w:val="00272016"/>
    <w:rsid w:val="00272884"/>
    <w:rsid w:val="00272EA1"/>
    <w:rsid w:val="00273283"/>
    <w:rsid w:val="002733CB"/>
    <w:rsid w:val="002733F8"/>
    <w:rsid w:val="002734EE"/>
    <w:rsid w:val="002735F7"/>
    <w:rsid w:val="00273D22"/>
    <w:rsid w:val="00274127"/>
    <w:rsid w:val="00274293"/>
    <w:rsid w:val="002749D2"/>
    <w:rsid w:val="00274C4D"/>
    <w:rsid w:val="00275CB7"/>
    <w:rsid w:val="00275E5F"/>
    <w:rsid w:val="00276192"/>
    <w:rsid w:val="002763A1"/>
    <w:rsid w:val="0027641A"/>
    <w:rsid w:val="0027653B"/>
    <w:rsid w:val="002776A5"/>
    <w:rsid w:val="002777F1"/>
    <w:rsid w:val="00280024"/>
    <w:rsid w:val="00280424"/>
    <w:rsid w:val="00280913"/>
    <w:rsid w:val="00280A5A"/>
    <w:rsid w:val="00280B4B"/>
    <w:rsid w:val="00280B8B"/>
    <w:rsid w:val="00280F7D"/>
    <w:rsid w:val="002816AF"/>
    <w:rsid w:val="0028255D"/>
    <w:rsid w:val="002826C6"/>
    <w:rsid w:val="00282824"/>
    <w:rsid w:val="00282AB2"/>
    <w:rsid w:val="00282AB9"/>
    <w:rsid w:val="00282CAD"/>
    <w:rsid w:val="0028324D"/>
    <w:rsid w:val="00283413"/>
    <w:rsid w:val="002834D4"/>
    <w:rsid w:val="00283948"/>
    <w:rsid w:val="00283C89"/>
    <w:rsid w:val="00283F96"/>
    <w:rsid w:val="0028432C"/>
    <w:rsid w:val="00284AD1"/>
    <w:rsid w:val="00284E7D"/>
    <w:rsid w:val="00284F5A"/>
    <w:rsid w:val="00284F7D"/>
    <w:rsid w:val="0028593C"/>
    <w:rsid w:val="0028627F"/>
    <w:rsid w:val="0028636A"/>
    <w:rsid w:val="00286CE6"/>
    <w:rsid w:val="00286F18"/>
    <w:rsid w:val="0028701B"/>
    <w:rsid w:val="002875F4"/>
    <w:rsid w:val="002878B4"/>
    <w:rsid w:val="0029003B"/>
    <w:rsid w:val="00291A22"/>
    <w:rsid w:val="0029232D"/>
    <w:rsid w:val="002928C2"/>
    <w:rsid w:val="002929D0"/>
    <w:rsid w:val="00292CCF"/>
    <w:rsid w:val="00292D49"/>
    <w:rsid w:val="0029417C"/>
    <w:rsid w:val="00294926"/>
    <w:rsid w:val="002952A0"/>
    <w:rsid w:val="00295F83"/>
    <w:rsid w:val="00296DBA"/>
    <w:rsid w:val="00297255"/>
    <w:rsid w:val="002976FF"/>
    <w:rsid w:val="00297D81"/>
    <w:rsid w:val="002A09C2"/>
    <w:rsid w:val="002A1508"/>
    <w:rsid w:val="002A20AC"/>
    <w:rsid w:val="002A222C"/>
    <w:rsid w:val="002A2253"/>
    <w:rsid w:val="002A228F"/>
    <w:rsid w:val="002A2A14"/>
    <w:rsid w:val="002A34E0"/>
    <w:rsid w:val="002A389F"/>
    <w:rsid w:val="002A3A96"/>
    <w:rsid w:val="002A43A6"/>
    <w:rsid w:val="002A441D"/>
    <w:rsid w:val="002A66E1"/>
    <w:rsid w:val="002A716D"/>
    <w:rsid w:val="002A732E"/>
    <w:rsid w:val="002A749F"/>
    <w:rsid w:val="002A7A13"/>
    <w:rsid w:val="002A7B23"/>
    <w:rsid w:val="002B0251"/>
    <w:rsid w:val="002B0396"/>
    <w:rsid w:val="002B0835"/>
    <w:rsid w:val="002B0D69"/>
    <w:rsid w:val="002B0FAC"/>
    <w:rsid w:val="002B1564"/>
    <w:rsid w:val="002B171E"/>
    <w:rsid w:val="002B17E6"/>
    <w:rsid w:val="002B18EF"/>
    <w:rsid w:val="002B1A40"/>
    <w:rsid w:val="002B2194"/>
    <w:rsid w:val="002B24FE"/>
    <w:rsid w:val="002B27AB"/>
    <w:rsid w:val="002B285F"/>
    <w:rsid w:val="002B29B3"/>
    <w:rsid w:val="002B2C27"/>
    <w:rsid w:val="002B2D6A"/>
    <w:rsid w:val="002B3237"/>
    <w:rsid w:val="002B3301"/>
    <w:rsid w:val="002B34B7"/>
    <w:rsid w:val="002B3616"/>
    <w:rsid w:val="002B3725"/>
    <w:rsid w:val="002B379F"/>
    <w:rsid w:val="002B39B6"/>
    <w:rsid w:val="002B3A1B"/>
    <w:rsid w:val="002B3ED2"/>
    <w:rsid w:val="002B457B"/>
    <w:rsid w:val="002B467F"/>
    <w:rsid w:val="002B47F0"/>
    <w:rsid w:val="002B4D26"/>
    <w:rsid w:val="002B4F0B"/>
    <w:rsid w:val="002B52E3"/>
    <w:rsid w:val="002B59C6"/>
    <w:rsid w:val="002B5AC0"/>
    <w:rsid w:val="002B608D"/>
    <w:rsid w:val="002B60F5"/>
    <w:rsid w:val="002B6508"/>
    <w:rsid w:val="002B6E97"/>
    <w:rsid w:val="002B6EA3"/>
    <w:rsid w:val="002B7078"/>
    <w:rsid w:val="002B7740"/>
    <w:rsid w:val="002C042D"/>
    <w:rsid w:val="002C0696"/>
    <w:rsid w:val="002C0920"/>
    <w:rsid w:val="002C09D2"/>
    <w:rsid w:val="002C23C6"/>
    <w:rsid w:val="002C2666"/>
    <w:rsid w:val="002C2CF4"/>
    <w:rsid w:val="002C3791"/>
    <w:rsid w:val="002C37FE"/>
    <w:rsid w:val="002C3D40"/>
    <w:rsid w:val="002C4573"/>
    <w:rsid w:val="002C45F4"/>
    <w:rsid w:val="002C4869"/>
    <w:rsid w:val="002C4D65"/>
    <w:rsid w:val="002C5177"/>
    <w:rsid w:val="002C53A6"/>
    <w:rsid w:val="002C6358"/>
    <w:rsid w:val="002C700F"/>
    <w:rsid w:val="002C74A7"/>
    <w:rsid w:val="002D0074"/>
    <w:rsid w:val="002D027F"/>
    <w:rsid w:val="002D038A"/>
    <w:rsid w:val="002D0A93"/>
    <w:rsid w:val="002D0B15"/>
    <w:rsid w:val="002D1625"/>
    <w:rsid w:val="002D21DC"/>
    <w:rsid w:val="002D21E6"/>
    <w:rsid w:val="002D24B4"/>
    <w:rsid w:val="002D2635"/>
    <w:rsid w:val="002D2825"/>
    <w:rsid w:val="002D2FE5"/>
    <w:rsid w:val="002D3477"/>
    <w:rsid w:val="002D3843"/>
    <w:rsid w:val="002D3EE8"/>
    <w:rsid w:val="002D4201"/>
    <w:rsid w:val="002D443A"/>
    <w:rsid w:val="002D47E4"/>
    <w:rsid w:val="002D4864"/>
    <w:rsid w:val="002D4A8D"/>
    <w:rsid w:val="002D4DFC"/>
    <w:rsid w:val="002D5BBE"/>
    <w:rsid w:val="002D620D"/>
    <w:rsid w:val="002D66A4"/>
    <w:rsid w:val="002D68AF"/>
    <w:rsid w:val="002D6970"/>
    <w:rsid w:val="002D6BF6"/>
    <w:rsid w:val="002D75E4"/>
    <w:rsid w:val="002D7ABA"/>
    <w:rsid w:val="002D7CD7"/>
    <w:rsid w:val="002D7CDE"/>
    <w:rsid w:val="002E02D2"/>
    <w:rsid w:val="002E0F3F"/>
    <w:rsid w:val="002E2D84"/>
    <w:rsid w:val="002E3AE0"/>
    <w:rsid w:val="002E3CBA"/>
    <w:rsid w:val="002E4064"/>
    <w:rsid w:val="002E44FB"/>
    <w:rsid w:val="002E458C"/>
    <w:rsid w:val="002E54F9"/>
    <w:rsid w:val="002E5AF6"/>
    <w:rsid w:val="002E5B89"/>
    <w:rsid w:val="002E5BD3"/>
    <w:rsid w:val="002E5FBE"/>
    <w:rsid w:val="002E6554"/>
    <w:rsid w:val="002E6C3A"/>
    <w:rsid w:val="002E75CF"/>
    <w:rsid w:val="002F0C86"/>
    <w:rsid w:val="002F0DA6"/>
    <w:rsid w:val="002F0DC8"/>
    <w:rsid w:val="002F1260"/>
    <w:rsid w:val="002F1463"/>
    <w:rsid w:val="002F1B9A"/>
    <w:rsid w:val="002F1C1A"/>
    <w:rsid w:val="002F1EBB"/>
    <w:rsid w:val="002F2413"/>
    <w:rsid w:val="002F26CC"/>
    <w:rsid w:val="002F2CE8"/>
    <w:rsid w:val="002F32F4"/>
    <w:rsid w:val="002F34FA"/>
    <w:rsid w:val="002F37F6"/>
    <w:rsid w:val="002F396A"/>
    <w:rsid w:val="002F3AAD"/>
    <w:rsid w:val="002F47AD"/>
    <w:rsid w:val="002F4C09"/>
    <w:rsid w:val="002F4CE5"/>
    <w:rsid w:val="002F4F79"/>
    <w:rsid w:val="002F5E08"/>
    <w:rsid w:val="002F673A"/>
    <w:rsid w:val="002F6B1B"/>
    <w:rsid w:val="002F6E1E"/>
    <w:rsid w:val="002F7036"/>
    <w:rsid w:val="002F7146"/>
    <w:rsid w:val="002F74E7"/>
    <w:rsid w:val="002F7679"/>
    <w:rsid w:val="002F76CD"/>
    <w:rsid w:val="002F7BEC"/>
    <w:rsid w:val="002F7EC3"/>
    <w:rsid w:val="002F7F01"/>
    <w:rsid w:val="00300050"/>
    <w:rsid w:val="003001EB"/>
    <w:rsid w:val="003005B2"/>
    <w:rsid w:val="003007C9"/>
    <w:rsid w:val="0030146D"/>
    <w:rsid w:val="003016BD"/>
    <w:rsid w:val="003018C7"/>
    <w:rsid w:val="00301949"/>
    <w:rsid w:val="003019B3"/>
    <w:rsid w:val="00302796"/>
    <w:rsid w:val="00302C73"/>
    <w:rsid w:val="00302F3A"/>
    <w:rsid w:val="00303360"/>
    <w:rsid w:val="003035B4"/>
    <w:rsid w:val="003040DC"/>
    <w:rsid w:val="00304493"/>
    <w:rsid w:val="00304824"/>
    <w:rsid w:val="00305748"/>
    <w:rsid w:val="0030647F"/>
    <w:rsid w:val="00306A83"/>
    <w:rsid w:val="00306B6D"/>
    <w:rsid w:val="00306BC9"/>
    <w:rsid w:val="00306D17"/>
    <w:rsid w:val="0030785A"/>
    <w:rsid w:val="00307B54"/>
    <w:rsid w:val="00307E08"/>
    <w:rsid w:val="00310722"/>
    <w:rsid w:val="00310D23"/>
    <w:rsid w:val="003112AD"/>
    <w:rsid w:val="003115EE"/>
    <w:rsid w:val="003117CD"/>
    <w:rsid w:val="00311934"/>
    <w:rsid w:val="00311CD9"/>
    <w:rsid w:val="00311EC0"/>
    <w:rsid w:val="003130E1"/>
    <w:rsid w:val="0031351F"/>
    <w:rsid w:val="00313899"/>
    <w:rsid w:val="00313973"/>
    <w:rsid w:val="00313CB6"/>
    <w:rsid w:val="003143FF"/>
    <w:rsid w:val="00314675"/>
    <w:rsid w:val="00314B06"/>
    <w:rsid w:val="00314B7B"/>
    <w:rsid w:val="00314CBF"/>
    <w:rsid w:val="00314F47"/>
    <w:rsid w:val="00314FC0"/>
    <w:rsid w:val="00315546"/>
    <w:rsid w:val="00315D7D"/>
    <w:rsid w:val="003162BE"/>
    <w:rsid w:val="003163D4"/>
    <w:rsid w:val="0031665F"/>
    <w:rsid w:val="00316720"/>
    <w:rsid w:val="00316A0E"/>
    <w:rsid w:val="00316D96"/>
    <w:rsid w:val="00316E19"/>
    <w:rsid w:val="00316F73"/>
    <w:rsid w:val="0031749F"/>
    <w:rsid w:val="00317606"/>
    <w:rsid w:val="003178FB"/>
    <w:rsid w:val="00320009"/>
    <w:rsid w:val="0032008C"/>
    <w:rsid w:val="0032017B"/>
    <w:rsid w:val="003202FA"/>
    <w:rsid w:val="0032078A"/>
    <w:rsid w:val="00320C51"/>
    <w:rsid w:val="00321970"/>
    <w:rsid w:val="00321CEC"/>
    <w:rsid w:val="00321D60"/>
    <w:rsid w:val="00322110"/>
    <w:rsid w:val="003221B0"/>
    <w:rsid w:val="00322870"/>
    <w:rsid w:val="00323A9F"/>
    <w:rsid w:val="00323DDB"/>
    <w:rsid w:val="003241AC"/>
    <w:rsid w:val="003246D4"/>
    <w:rsid w:val="00324871"/>
    <w:rsid w:val="00324FAC"/>
    <w:rsid w:val="00325446"/>
    <w:rsid w:val="0032545E"/>
    <w:rsid w:val="0032560D"/>
    <w:rsid w:val="0032595C"/>
    <w:rsid w:val="00325B96"/>
    <w:rsid w:val="00326C8E"/>
    <w:rsid w:val="00327EF5"/>
    <w:rsid w:val="003300A1"/>
    <w:rsid w:val="003305BA"/>
    <w:rsid w:val="00330AF2"/>
    <w:rsid w:val="00330C2B"/>
    <w:rsid w:val="00331EBD"/>
    <w:rsid w:val="003328FD"/>
    <w:rsid w:val="00332D84"/>
    <w:rsid w:val="00333256"/>
    <w:rsid w:val="003335DA"/>
    <w:rsid w:val="0033458E"/>
    <w:rsid w:val="00334DBF"/>
    <w:rsid w:val="00335197"/>
    <w:rsid w:val="0033521F"/>
    <w:rsid w:val="003352B5"/>
    <w:rsid w:val="00335AC4"/>
    <w:rsid w:val="00335F4A"/>
    <w:rsid w:val="0033663A"/>
    <w:rsid w:val="00336B7B"/>
    <w:rsid w:val="00337219"/>
    <w:rsid w:val="00337373"/>
    <w:rsid w:val="003374EF"/>
    <w:rsid w:val="00337C5E"/>
    <w:rsid w:val="00337E42"/>
    <w:rsid w:val="00337FEE"/>
    <w:rsid w:val="00340E7C"/>
    <w:rsid w:val="003413C9"/>
    <w:rsid w:val="003419E6"/>
    <w:rsid w:val="00341A7B"/>
    <w:rsid w:val="003425E6"/>
    <w:rsid w:val="0034263A"/>
    <w:rsid w:val="003426F6"/>
    <w:rsid w:val="00343091"/>
    <w:rsid w:val="003437DC"/>
    <w:rsid w:val="00344107"/>
    <w:rsid w:val="00345661"/>
    <w:rsid w:val="00345AC9"/>
    <w:rsid w:val="00345C2C"/>
    <w:rsid w:val="00345C64"/>
    <w:rsid w:val="00346134"/>
    <w:rsid w:val="00346350"/>
    <w:rsid w:val="00346B15"/>
    <w:rsid w:val="00347687"/>
    <w:rsid w:val="00347A2E"/>
    <w:rsid w:val="00350512"/>
    <w:rsid w:val="003505B7"/>
    <w:rsid w:val="00350C7E"/>
    <w:rsid w:val="00351039"/>
    <w:rsid w:val="00351448"/>
    <w:rsid w:val="0035169C"/>
    <w:rsid w:val="00351916"/>
    <w:rsid w:val="00351B88"/>
    <w:rsid w:val="00351D2F"/>
    <w:rsid w:val="00352823"/>
    <w:rsid w:val="00354351"/>
    <w:rsid w:val="00355121"/>
    <w:rsid w:val="0035545D"/>
    <w:rsid w:val="00355683"/>
    <w:rsid w:val="003561F5"/>
    <w:rsid w:val="003562CB"/>
    <w:rsid w:val="003564A7"/>
    <w:rsid w:val="00360B0A"/>
    <w:rsid w:val="00361126"/>
    <w:rsid w:val="00361524"/>
    <w:rsid w:val="0036162B"/>
    <w:rsid w:val="0036187A"/>
    <w:rsid w:val="00362433"/>
    <w:rsid w:val="0036296C"/>
    <w:rsid w:val="00362AF0"/>
    <w:rsid w:val="00362F32"/>
    <w:rsid w:val="00363231"/>
    <w:rsid w:val="003632F1"/>
    <w:rsid w:val="00363DA9"/>
    <w:rsid w:val="0036496E"/>
    <w:rsid w:val="00365150"/>
    <w:rsid w:val="00365C44"/>
    <w:rsid w:val="00365C89"/>
    <w:rsid w:val="00366059"/>
    <w:rsid w:val="0036606A"/>
    <w:rsid w:val="003660EE"/>
    <w:rsid w:val="00366284"/>
    <w:rsid w:val="00366723"/>
    <w:rsid w:val="003667D5"/>
    <w:rsid w:val="00366BEC"/>
    <w:rsid w:val="00366DF8"/>
    <w:rsid w:val="003671CD"/>
    <w:rsid w:val="00367B4B"/>
    <w:rsid w:val="00367BBA"/>
    <w:rsid w:val="003711B7"/>
    <w:rsid w:val="00371701"/>
    <w:rsid w:val="003729D4"/>
    <w:rsid w:val="00373E0F"/>
    <w:rsid w:val="00374311"/>
    <w:rsid w:val="003743E6"/>
    <w:rsid w:val="00374E08"/>
    <w:rsid w:val="00374E8F"/>
    <w:rsid w:val="003754CE"/>
    <w:rsid w:val="0037583F"/>
    <w:rsid w:val="003758CE"/>
    <w:rsid w:val="00375A0D"/>
    <w:rsid w:val="00375CB6"/>
    <w:rsid w:val="00375E6F"/>
    <w:rsid w:val="0037625E"/>
    <w:rsid w:val="003764A5"/>
    <w:rsid w:val="003764B7"/>
    <w:rsid w:val="0037691F"/>
    <w:rsid w:val="00377864"/>
    <w:rsid w:val="00377B01"/>
    <w:rsid w:val="0038068D"/>
    <w:rsid w:val="003807A3"/>
    <w:rsid w:val="003807FB"/>
    <w:rsid w:val="0038082F"/>
    <w:rsid w:val="00380E5C"/>
    <w:rsid w:val="00381CCF"/>
    <w:rsid w:val="00381F66"/>
    <w:rsid w:val="003820B8"/>
    <w:rsid w:val="003826DE"/>
    <w:rsid w:val="00382EF3"/>
    <w:rsid w:val="003834A0"/>
    <w:rsid w:val="003836BD"/>
    <w:rsid w:val="00383715"/>
    <w:rsid w:val="00383817"/>
    <w:rsid w:val="00383B67"/>
    <w:rsid w:val="00383C40"/>
    <w:rsid w:val="0038461E"/>
    <w:rsid w:val="00384848"/>
    <w:rsid w:val="00384F5B"/>
    <w:rsid w:val="00385738"/>
    <w:rsid w:val="003862A0"/>
    <w:rsid w:val="0038735A"/>
    <w:rsid w:val="00387A69"/>
    <w:rsid w:val="00387F96"/>
    <w:rsid w:val="0039028E"/>
    <w:rsid w:val="00390AAA"/>
    <w:rsid w:val="00390AEA"/>
    <w:rsid w:val="0039110A"/>
    <w:rsid w:val="00391228"/>
    <w:rsid w:val="003913CB"/>
    <w:rsid w:val="003914E8"/>
    <w:rsid w:val="00391885"/>
    <w:rsid w:val="00391D5B"/>
    <w:rsid w:val="003920CF"/>
    <w:rsid w:val="00392EEF"/>
    <w:rsid w:val="00393835"/>
    <w:rsid w:val="00393865"/>
    <w:rsid w:val="003941A2"/>
    <w:rsid w:val="00394633"/>
    <w:rsid w:val="0039512F"/>
    <w:rsid w:val="0039526D"/>
    <w:rsid w:val="00395447"/>
    <w:rsid w:val="003962CB"/>
    <w:rsid w:val="0039632D"/>
    <w:rsid w:val="00396399"/>
    <w:rsid w:val="00396846"/>
    <w:rsid w:val="00396A80"/>
    <w:rsid w:val="00396F6E"/>
    <w:rsid w:val="0039739A"/>
    <w:rsid w:val="003A0018"/>
    <w:rsid w:val="003A027E"/>
    <w:rsid w:val="003A0284"/>
    <w:rsid w:val="003A1AD8"/>
    <w:rsid w:val="003A2172"/>
    <w:rsid w:val="003A293A"/>
    <w:rsid w:val="003A534A"/>
    <w:rsid w:val="003A5685"/>
    <w:rsid w:val="003A5B27"/>
    <w:rsid w:val="003A5BF4"/>
    <w:rsid w:val="003A5FC0"/>
    <w:rsid w:val="003A6EA7"/>
    <w:rsid w:val="003A7274"/>
    <w:rsid w:val="003A74C7"/>
    <w:rsid w:val="003B00A1"/>
    <w:rsid w:val="003B092B"/>
    <w:rsid w:val="003B0C55"/>
    <w:rsid w:val="003B10E6"/>
    <w:rsid w:val="003B1B0C"/>
    <w:rsid w:val="003B1BF9"/>
    <w:rsid w:val="003B1C54"/>
    <w:rsid w:val="003B21E6"/>
    <w:rsid w:val="003B33C8"/>
    <w:rsid w:val="003B34A6"/>
    <w:rsid w:val="003B3614"/>
    <w:rsid w:val="003B3706"/>
    <w:rsid w:val="003B3C8B"/>
    <w:rsid w:val="003B3DE4"/>
    <w:rsid w:val="003B3E3A"/>
    <w:rsid w:val="003B4059"/>
    <w:rsid w:val="003B413B"/>
    <w:rsid w:val="003B4842"/>
    <w:rsid w:val="003B484B"/>
    <w:rsid w:val="003B4B86"/>
    <w:rsid w:val="003B610A"/>
    <w:rsid w:val="003B6256"/>
    <w:rsid w:val="003B6532"/>
    <w:rsid w:val="003B688B"/>
    <w:rsid w:val="003B6E95"/>
    <w:rsid w:val="003B74DC"/>
    <w:rsid w:val="003B7993"/>
    <w:rsid w:val="003C0932"/>
    <w:rsid w:val="003C09BA"/>
    <w:rsid w:val="003C0D97"/>
    <w:rsid w:val="003C1408"/>
    <w:rsid w:val="003C1FC8"/>
    <w:rsid w:val="003C224E"/>
    <w:rsid w:val="003C2733"/>
    <w:rsid w:val="003C2783"/>
    <w:rsid w:val="003C3961"/>
    <w:rsid w:val="003C3C97"/>
    <w:rsid w:val="003C4EDF"/>
    <w:rsid w:val="003C54AB"/>
    <w:rsid w:val="003C5B35"/>
    <w:rsid w:val="003C5D77"/>
    <w:rsid w:val="003C5F0B"/>
    <w:rsid w:val="003C6AFB"/>
    <w:rsid w:val="003C6E2C"/>
    <w:rsid w:val="003C6ECB"/>
    <w:rsid w:val="003C7059"/>
    <w:rsid w:val="003C7390"/>
    <w:rsid w:val="003D02B8"/>
    <w:rsid w:val="003D040B"/>
    <w:rsid w:val="003D078F"/>
    <w:rsid w:val="003D0EFA"/>
    <w:rsid w:val="003D1444"/>
    <w:rsid w:val="003D1EA2"/>
    <w:rsid w:val="003D286C"/>
    <w:rsid w:val="003D3421"/>
    <w:rsid w:val="003D3685"/>
    <w:rsid w:val="003D39E6"/>
    <w:rsid w:val="003D495D"/>
    <w:rsid w:val="003D4E9B"/>
    <w:rsid w:val="003D5652"/>
    <w:rsid w:val="003D5E36"/>
    <w:rsid w:val="003D6015"/>
    <w:rsid w:val="003D61A4"/>
    <w:rsid w:val="003D620C"/>
    <w:rsid w:val="003D6DD3"/>
    <w:rsid w:val="003D6F04"/>
    <w:rsid w:val="003D71E9"/>
    <w:rsid w:val="003D7A9A"/>
    <w:rsid w:val="003D7ABC"/>
    <w:rsid w:val="003D7F12"/>
    <w:rsid w:val="003E03E8"/>
    <w:rsid w:val="003E0488"/>
    <w:rsid w:val="003E099F"/>
    <w:rsid w:val="003E09C5"/>
    <w:rsid w:val="003E20F7"/>
    <w:rsid w:val="003E296D"/>
    <w:rsid w:val="003E3990"/>
    <w:rsid w:val="003E4206"/>
    <w:rsid w:val="003E4861"/>
    <w:rsid w:val="003E4E16"/>
    <w:rsid w:val="003E4F43"/>
    <w:rsid w:val="003E5481"/>
    <w:rsid w:val="003E5DE6"/>
    <w:rsid w:val="003E60FB"/>
    <w:rsid w:val="003E63A4"/>
    <w:rsid w:val="003E66DB"/>
    <w:rsid w:val="003E6B9C"/>
    <w:rsid w:val="003E72BB"/>
    <w:rsid w:val="003E7BF1"/>
    <w:rsid w:val="003E7D89"/>
    <w:rsid w:val="003F0032"/>
    <w:rsid w:val="003F0138"/>
    <w:rsid w:val="003F06FD"/>
    <w:rsid w:val="003F0B67"/>
    <w:rsid w:val="003F0C0F"/>
    <w:rsid w:val="003F12CB"/>
    <w:rsid w:val="003F21AA"/>
    <w:rsid w:val="003F435A"/>
    <w:rsid w:val="003F4364"/>
    <w:rsid w:val="003F4BD3"/>
    <w:rsid w:val="003F4F90"/>
    <w:rsid w:val="003F5182"/>
    <w:rsid w:val="003F558A"/>
    <w:rsid w:val="003F6416"/>
    <w:rsid w:val="003F651E"/>
    <w:rsid w:val="003F6E74"/>
    <w:rsid w:val="003F7214"/>
    <w:rsid w:val="003F723D"/>
    <w:rsid w:val="003F73E5"/>
    <w:rsid w:val="003F794B"/>
    <w:rsid w:val="003F7B50"/>
    <w:rsid w:val="0040010D"/>
    <w:rsid w:val="004003E1"/>
    <w:rsid w:val="00400FB2"/>
    <w:rsid w:val="00401426"/>
    <w:rsid w:val="004014C9"/>
    <w:rsid w:val="0040170E"/>
    <w:rsid w:val="00401800"/>
    <w:rsid w:val="00401EBF"/>
    <w:rsid w:val="0040205C"/>
    <w:rsid w:val="00402359"/>
    <w:rsid w:val="00402E35"/>
    <w:rsid w:val="004032FA"/>
    <w:rsid w:val="00403501"/>
    <w:rsid w:val="00403A42"/>
    <w:rsid w:val="00404BE7"/>
    <w:rsid w:val="00404CC0"/>
    <w:rsid w:val="00405026"/>
    <w:rsid w:val="00406069"/>
    <w:rsid w:val="00406330"/>
    <w:rsid w:val="004064E0"/>
    <w:rsid w:val="00406DCE"/>
    <w:rsid w:val="00407265"/>
    <w:rsid w:val="00407387"/>
    <w:rsid w:val="00407B2D"/>
    <w:rsid w:val="00407CBB"/>
    <w:rsid w:val="00407E74"/>
    <w:rsid w:val="0041092A"/>
    <w:rsid w:val="004109F8"/>
    <w:rsid w:val="00410D7C"/>
    <w:rsid w:val="00410F4D"/>
    <w:rsid w:val="00411BE0"/>
    <w:rsid w:val="00411CA1"/>
    <w:rsid w:val="00413040"/>
    <w:rsid w:val="004133BA"/>
    <w:rsid w:val="0041343D"/>
    <w:rsid w:val="00413CE1"/>
    <w:rsid w:val="00413D2B"/>
    <w:rsid w:val="004141F8"/>
    <w:rsid w:val="00414272"/>
    <w:rsid w:val="00414290"/>
    <w:rsid w:val="004144F3"/>
    <w:rsid w:val="004147B9"/>
    <w:rsid w:val="004147E3"/>
    <w:rsid w:val="00414C9E"/>
    <w:rsid w:val="0041542A"/>
    <w:rsid w:val="00415B65"/>
    <w:rsid w:val="00416A63"/>
    <w:rsid w:val="00417A02"/>
    <w:rsid w:val="00420132"/>
    <w:rsid w:val="00420F8D"/>
    <w:rsid w:val="0042121D"/>
    <w:rsid w:val="004216D2"/>
    <w:rsid w:val="00421810"/>
    <w:rsid w:val="00421E78"/>
    <w:rsid w:val="00422142"/>
    <w:rsid w:val="00422147"/>
    <w:rsid w:val="00422199"/>
    <w:rsid w:val="0042226E"/>
    <w:rsid w:val="004224B1"/>
    <w:rsid w:val="00422608"/>
    <w:rsid w:val="0042315B"/>
    <w:rsid w:val="00423173"/>
    <w:rsid w:val="004238A5"/>
    <w:rsid w:val="00423C5F"/>
    <w:rsid w:val="00424AAC"/>
    <w:rsid w:val="00425B6E"/>
    <w:rsid w:val="00425DB9"/>
    <w:rsid w:val="00426CC8"/>
    <w:rsid w:val="00426D8A"/>
    <w:rsid w:val="00426FCB"/>
    <w:rsid w:val="00427104"/>
    <w:rsid w:val="0042788A"/>
    <w:rsid w:val="00427BDE"/>
    <w:rsid w:val="00427EE6"/>
    <w:rsid w:val="0043033C"/>
    <w:rsid w:val="004314CF"/>
    <w:rsid w:val="00431671"/>
    <w:rsid w:val="00431CA1"/>
    <w:rsid w:val="004320D2"/>
    <w:rsid w:val="004323D7"/>
    <w:rsid w:val="00432482"/>
    <w:rsid w:val="004329CD"/>
    <w:rsid w:val="00432BD9"/>
    <w:rsid w:val="004331E5"/>
    <w:rsid w:val="0043462D"/>
    <w:rsid w:val="0043498B"/>
    <w:rsid w:val="00435592"/>
    <w:rsid w:val="0043591D"/>
    <w:rsid w:val="00435B7B"/>
    <w:rsid w:val="00435FAF"/>
    <w:rsid w:val="004361C6"/>
    <w:rsid w:val="00436345"/>
    <w:rsid w:val="00436678"/>
    <w:rsid w:val="00436A39"/>
    <w:rsid w:val="00436FB6"/>
    <w:rsid w:val="00437794"/>
    <w:rsid w:val="00437F67"/>
    <w:rsid w:val="004402E7"/>
    <w:rsid w:val="004407B9"/>
    <w:rsid w:val="00440CD6"/>
    <w:rsid w:val="00440ED3"/>
    <w:rsid w:val="004417A7"/>
    <w:rsid w:val="00441DB1"/>
    <w:rsid w:val="00442AB7"/>
    <w:rsid w:val="00443225"/>
    <w:rsid w:val="00443528"/>
    <w:rsid w:val="004435F0"/>
    <w:rsid w:val="00443F94"/>
    <w:rsid w:val="00443FC3"/>
    <w:rsid w:val="00445266"/>
    <w:rsid w:val="00445608"/>
    <w:rsid w:val="004468CF"/>
    <w:rsid w:val="00447095"/>
    <w:rsid w:val="004474A2"/>
    <w:rsid w:val="004474E7"/>
    <w:rsid w:val="00450092"/>
    <w:rsid w:val="004502CC"/>
    <w:rsid w:val="0045075B"/>
    <w:rsid w:val="00450BC6"/>
    <w:rsid w:val="004511CB"/>
    <w:rsid w:val="004520A3"/>
    <w:rsid w:val="004520A6"/>
    <w:rsid w:val="00452337"/>
    <w:rsid w:val="0045270D"/>
    <w:rsid w:val="0045274F"/>
    <w:rsid w:val="00452A2B"/>
    <w:rsid w:val="00452C6F"/>
    <w:rsid w:val="00452C82"/>
    <w:rsid w:val="00452D47"/>
    <w:rsid w:val="00453014"/>
    <w:rsid w:val="004533E3"/>
    <w:rsid w:val="00453623"/>
    <w:rsid w:val="00453CCE"/>
    <w:rsid w:val="00454A29"/>
    <w:rsid w:val="00454D3E"/>
    <w:rsid w:val="00454FAD"/>
    <w:rsid w:val="004559BA"/>
    <w:rsid w:val="00455CDA"/>
    <w:rsid w:val="00455D34"/>
    <w:rsid w:val="00455FCB"/>
    <w:rsid w:val="00456264"/>
    <w:rsid w:val="00456413"/>
    <w:rsid w:val="004569B1"/>
    <w:rsid w:val="00456C8D"/>
    <w:rsid w:val="00456D2D"/>
    <w:rsid w:val="00457A58"/>
    <w:rsid w:val="00460C58"/>
    <w:rsid w:val="004610BE"/>
    <w:rsid w:val="00461216"/>
    <w:rsid w:val="0046134A"/>
    <w:rsid w:val="00461E5E"/>
    <w:rsid w:val="004627A6"/>
    <w:rsid w:val="00463247"/>
    <w:rsid w:val="00463739"/>
    <w:rsid w:val="004643A9"/>
    <w:rsid w:val="004649AE"/>
    <w:rsid w:val="00465014"/>
    <w:rsid w:val="0046573D"/>
    <w:rsid w:val="004658D1"/>
    <w:rsid w:val="004663CB"/>
    <w:rsid w:val="00466597"/>
    <w:rsid w:val="00466A90"/>
    <w:rsid w:val="00467351"/>
    <w:rsid w:val="004678D0"/>
    <w:rsid w:val="00470144"/>
    <w:rsid w:val="004704A4"/>
    <w:rsid w:val="004706A4"/>
    <w:rsid w:val="00470D21"/>
    <w:rsid w:val="00471496"/>
    <w:rsid w:val="0047155F"/>
    <w:rsid w:val="0047197E"/>
    <w:rsid w:val="004739BF"/>
    <w:rsid w:val="00473B6F"/>
    <w:rsid w:val="00473DDF"/>
    <w:rsid w:val="00473EDE"/>
    <w:rsid w:val="00473FB1"/>
    <w:rsid w:val="00474279"/>
    <w:rsid w:val="004743B1"/>
    <w:rsid w:val="004744AA"/>
    <w:rsid w:val="00474F2A"/>
    <w:rsid w:val="004753C0"/>
    <w:rsid w:val="004753CB"/>
    <w:rsid w:val="00477987"/>
    <w:rsid w:val="00477F5F"/>
    <w:rsid w:val="0048021F"/>
    <w:rsid w:val="00480255"/>
    <w:rsid w:val="00480454"/>
    <w:rsid w:val="004807AB"/>
    <w:rsid w:val="00481182"/>
    <w:rsid w:val="00481388"/>
    <w:rsid w:val="0048169F"/>
    <w:rsid w:val="00481B6E"/>
    <w:rsid w:val="00481B90"/>
    <w:rsid w:val="00481BD3"/>
    <w:rsid w:val="0048276F"/>
    <w:rsid w:val="00482C60"/>
    <w:rsid w:val="004838DB"/>
    <w:rsid w:val="00483A83"/>
    <w:rsid w:val="00483B72"/>
    <w:rsid w:val="00483CF0"/>
    <w:rsid w:val="00483DC3"/>
    <w:rsid w:val="00483E31"/>
    <w:rsid w:val="00484C3A"/>
    <w:rsid w:val="00485299"/>
    <w:rsid w:val="0048531B"/>
    <w:rsid w:val="00485BC1"/>
    <w:rsid w:val="004862F7"/>
    <w:rsid w:val="00486996"/>
    <w:rsid w:val="00486A9D"/>
    <w:rsid w:val="004878D3"/>
    <w:rsid w:val="00487F1E"/>
    <w:rsid w:val="0049040A"/>
    <w:rsid w:val="00490ABE"/>
    <w:rsid w:val="00490F2B"/>
    <w:rsid w:val="004913AE"/>
    <w:rsid w:val="0049212C"/>
    <w:rsid w:val="0049392A"/>
    <w:rsid w:val="00493AE4"/>
    <w:rsid w:val="00493AFF"/>
    <w:rsid w:val="00493BFB"/>
    <w:rsid w:val="004945C8"/>
    <w:rsid w:val="00494C29"/>
    <w:rsid w:val="0049523E"/>
    <w:rsid w:val="004978A6"/>
    <w:rsid w:val="00497AD5"/>
    <w:rsid w:val="004A034B"/>
    <w:rsid w:val="004A038F"/>
    <w:rsid w:val="004A0441"/>
    <w:rsid w:val="004A044C"/>
    <w:rsid w:val="004A0E99"/>
    <w:rsid w:val="004A18ED"/>
    <w:rsid w:val="004A1C16"/>
    <w:rsid w:val="004A2016"/>
    <w:rsid w:val="004A2532"/>
    <w:rsid w:val="004A2789"/>
    <w:rsid w:val="004A3015"/>
    <w:rsid w:val="004A3967"/>
    <w:rsid w:val="004A3E4A"/>
    <w:rsid w:val="004A4E47"/>
    <w:rsid w:val="004A5674"/>
    <w:rsid w:val="004A56A9"/>
    <w:rsid w:val="004A5E31"/>
    <w:rsid w:val="004A61E3"/>
    <w:rsid w:val="004A7341"/>
    <w:rsid w:val="004A7EC8"/>
    <w:rsid w:val="004B06D9"/>
    <w:rsid w:val="004B070D"/>
    <w:rsid w:val="004B0930"/>
    <w:rsid w:val="004B0A2B"/>
    <w:rsid w:val="004B1FC9"/>
    <w:rsid w:val="004B2459"/>
    <w:rsid w:val="004B2908"/>
    <w:rsid w:val="004B29B4"/>
    <w:rsid w:val="004B2DFE"/>
    <w:rsid w:val="004B2E8F"/>
    <w:rsid w:val="004B38C9"/>
    <w:rsid w:val="004B3D3F"/>
    <w:rsid w:val="004B4336"/>
    <w:rsid w:val="004B45D7"/>
    <w:rsid w:val="004B45ED"/>
    <w:rsid w:val="004B4D1D"/>
    <w:rsid w:val="004B55FE"/>
    <w:rsid w:val="004B56A2"/>
    <w:rsid w:val="004B5A8F"/>
    <w:rsid w:val="004B5E49"/>
    <w:rsid w:val="004B60CB"/>
    <w:rsid w:val="004B678B"/>
    <w:rsid w:val="004B68FC"/>
    <w:rsid w:val="004B728F"/>
    <w:rsid w:val="004B7662"/>
    <w:rsid w:val="004B7A57"/>
    <w:rsid w:val="004C06F1"/>
    <w:rsid w:val="004C0780"/>
    <w:rsid w:val="004C0F8F"/>
    <w:rsid w:val="004C126A"/>
    <w:rsid w:val="004C1B57"/>
    <w:rsid w:val="004C1E7A"/>
    <w:rsid w:val="004C255F"/>
    <w:rsid w:val="004C2794"/>
    <w:rsid w:val="004C2A38"/>
    <w:rsid w:val="004C2A99"/>
    <w:rsid w:val="004C3666"/>
    <w:rsid w:val="004C41D6"/>
    <w:rsid w:val="004C4340"/>
    <w:rsid w:val="004C565A"/>
    <w:rsid w:val="004C5D02"/>
    <w:rsid w:val="004C7E85"/>
    <w:rsid w:val="004C7F80"/>
    <w:rsid w:val="004D0367"/>
    <w:rsid w:val="004D03F5"/>
    <w:rsid w:val="004D043B"/>
    <w:rsid w:val="004D04BF"/>
    <w:rsid w:val="004D17E5"/>
    <w:rsid w:val="004D21B7"/>
    <w:rsid w:val="004D2676"/>
    <w:rsid w:val="004D2FA1"/>
    <w:rsid w:val="004D30AA"/>
    <w:rsid w:val="004D37BA"/>
    <w:rsid w:val="004D38AD"/>
    <w:rsid w:val="004D3B16"/>
    <w:rsid w:val="004D3B88"/>
    <w:rsid w:val="004D3ECF"/>
    <w:rsid w:val="004D4B1E"/>
    <w:rsid w:val="004D4C4B"/>
    <w:rsid w:val="004D4FC7"/>
    <w:rsid w:val="004D54C8"/>
    <w:rsid w:val="004D6436"/>
    <w:rsid w:val="004D6AAB"/>
    <w:rsid w:val="004D78E3"/>
    <w:rsid w:val="004D7A16"/>
    <w:rsid w:val="004D7AEF"/>
    <w:rsid w:val="004D7B9E"/>
    <w:rsid w:val="004D7EEB"/>
    <w:rsid w:val="004E004F"/>
    <w:rsid w:val="004E058F"/>
    <w:rsid w:val="004E0727"/>
    <w:rsid w:val="004E0B32"/>
    <w:rsid w:val="004E122C"/>
    <w:rsid w:val="004E1335"/>
    <w:rsid w:val="004E135A"/>
    <w:rsid w:val="004E1E22"/>
    <w:rsid w:val="004E1F5E"/>
    <w:rsid w:val="004E22D1"/>
    <w:rsid w:val="004E235B"/>
    <w:rsid w:val="004E2C20"/>
    <w:rsid w:val="004E33B1"/>
    <w:rsid w:val="004E351A"/>
    <w:rsid w:val="004E381B"/>
    <w:rsid w:val="004E389E"/>
    <w:rsid w:val="004E3A01"/>
    <w:rsid w:val="004E3AE9"/>
    <w:rsid w:val="004E53C1"/>
    <w:rsid w:val="004E558A"/>
    <w:rsid w:val="004E576C"/>
    <w:rsid w:val="004E5D42"/>
    <w:rsid w:val="004E5DC3"/>
    <w:rsid w:val="004E6630"/>
    <w:rsid w:val="004E6C05"/>
    <w:rsid w:val="004E6E0E"/>
    <w:rsid w:val="004E74DE"/>
    <w:rsid w:val="004E74E8"/>
    <w:rsid w:val="004E75C1"/>
    <w:rsid w:val="004E7798"/>
    <w:rsid w:val="004E77F9"/>
    <w:rsid w:val="004E795F"/>
    <w:rsid w:val="004E7A10"/>
    <w:rsid w:val="004E7DCB"/>
    <w:rsid w:val="004F03C1"/>
    <w:rsid w:val="004F0719"/>
    <w:rsid w:val="004F08D9"/>
    <w:rsid w:val="004F0E6E"/>
    <w:rsid w:val="004F1D99"/>
    <w:rsid w:val="004F1EF1"/>
    <w:rsid w:val="004F2230"/>
    <w:rsid w:val="004F24C9"/>
    <w:rsid w:val="004F267E"/>
    <w:rsid w:val="004F28B9"/>
    <w:rsid w:val="004F294F"/>
    <w:rsid w:val="004F2B42"/>
    <w:rsid w:val="004F2E7B"/>
    <w:rsid w:val="004F31B5"/>
    <w:rsid w:val="004F4BB3"/>
    <w:rsid w:val="004F4C6D"/>
    <w:rsid w:val="004F5065"/>
    <w:rsid w:val="004F5998"/>
    <w:rsid w:val="004F5A04"/>
    <w:rsid w:val="004F5C92"/>
    <w:rsid w:val="004F5EBB"/>
    <w:rsid w:val="004F649C"/>
    <w:rsid w:val="004F6834"/>
    <w:rsid w:val="004F69FE"/>
    <w:rsid w:val="004F7403"/>
    <w:rsid w:val="004F7778"/>
    <w:rsid w:val="004F7D44"/>
    <w:rsid w:val="004F7E29"/>
    <w:rsid w:val="005001A2"/>
    <w:rsid w:val="00500379"/>
    <w:rsid w:val="00500A82"/>
    <w:rsid w:val="00500D0B"/>
    <w:rsid w:val="00501AD9"/>
    <w:rsid w:val="00501F76"/>
    <w:rsid w:val="0050286C"/>
    <w:rsid w:val="005034A6"/>
    <w:rsid w:val="00503F68"/>
    <w:rsid w:val="005044FB"/>
    <w:rsid w:val="00504B9D"/>
    <w:rsid w:val="005055C0"/>
    <w:rsid w:val="00505B8B"/>
    <w:rsid w:val="00506006"/>
    <w:rsid w:val="00506DD5"/>
    <w:rsid w:val="005075E9"/>
    <w:rsid w:val="00507C38"/>
    <w:rsid w:val="00507F9A"/>
    <w:rsid w:val="005103AF"/>
    <w:rsid w:val="00510AEA"/>
    <w:rsid w:val="0051175A"/>
    <w:rsid w:val="00511E51"/>
    <w:rsid w:val="00512064"/>
    <w:rsid w:val="005128D0"/>
    <w:rsid w:val="005133E2"/>
    <w:rsid w:val="00513538"/>
    <w:rsid w:val="005135B1"/>
    <w:rsid w:val="005138E2"/>
    <w:rsid w:val="00513E6A"/>
    <w:rsid w:val="00514488"/>
    <w:rsid w:val="00514603"/>
    <w:rsid w:val="00514D73"/>
    <w:rsid w:val="005157BB"/>
    <w:rsid w:val="00515F5B"/>
    <w:rsid w:val="0051639C"/>
    <w:rsid w:val="00516473"/>
    <w:rsid w:val="00516BEE"/>
    <w:rsid w:val="00516FF6"/>
    <w:rsid w:val="00517535"/>
    <w:rsid w:val="005217DC"/>
    <w:rsid w:val="00521B90"/>
    <w:rsid w:val="00521DF9"/>
    <w:rsid w:val="00522731"/>
    <w:rsid w:val="00523093"/>
    <w:rsid w:val="00523364"/>
    <w:rsid w:val="005243D0"/>
    <w:rsid w:val="00524774"/>
    <w:rsid w:val="005247B7"/>
    <w:rsid w:val="00525659"/>
    <w:rsid w:val="005256C8"/>
    <w:rsid w:val="005258FA"/>
    <w:rsid w:val="00525FD0"/>
    <w:rsid w:val="005261EF"/>
    <w:rsid w:val="00526404"/>
    <w:rsid w:val="0052658B"/>
    <w:rsid w:val="00526EE1"/>
    <w:rsid w:val="005272EE"/>
    <w:rsid w:val="005274FA"/>
    <w:rsid w:val="005275AA"/>
    <w:rsid w:val="00527A40"/>
    <w:rsid w:val="00527EE1"/>
    <w:rsid w:val="00527FF3"/>
    <w:rsid w:val="005301DB"/>
    <w:rsid w:val="00530335"/>
    <w:rsid w:val="00530B09"/>
    <w:rsid w:val="00530B6D"/>
    <w:rsid w:val="00530B89"/>
    <w:rsid w:val="005310EE"/>
    <w:rsid w:val="00531215"/>
    <w:rsid w:val="0053121A"/>
    <w:rsid w:val="0053170F"/>
    <w:rsid w:val="005323E2"/>
    <w:rsid w:val="0053275A"/>
    <w:rsid w:val="00532835"/>
    <w:rsid w:val="005329A1"/>
    <w:rsid w:val="00532EB9"/>
    <w:rsid w:val="005331AB"/>
    <w:rsid w:val="00533641"/>
    <w:rsid w:val="00533863"/>
    <w:rsid w:val="00533D7A"/>
    <w:rsid w:val="005341D9"/>
    <w:rsid w:val="00534310"/>
    <w:rsid w:val="00534D5D"/>
    <w:rsid w:val="00535544"/>
    <w:rsid w:val="00535688"/>
    <w:rsid w:val="00535747"/>
    <w:rsid w:val="005357CD"/>
    <w:rsid w:val="00535EAA"/>
    <w:rsid w:val="00535F20"/>
    <w:rsid w:val="00536036"/>
    <w:rsid w:val="00536BC9"/>
    <w:rsid w:val="00537182"/>
    <w:rsid w:val="00537A45"/>
    <w:rsid w:val="00537AD5"/>
    <w:rsid w:val="005410BF"/>
    <w:rsid w:val="005417A9"/>
    <w:rsid w:val="00541904"/>
    <w:rsid w:val="005419DB"/>
    <w:rsid w:val="00541A52"/>
    <w:rsid w:val="00541CFF"/>
    <w:rsid w:val="00541F85"/>
    <w:rsid w:val="005424B0"/>
    <w:rsid w:val="005428FD"/>
    <w:rsid w:val="00542C27"/>
    <w:rsid w:val="00542C82"/>
    <w:rsid w:val="005439F1"/>
    <w:rsid w:val="00543DF6"/>
    <w:rsid w:val="00544338"/>
    <w:rsid w:val="00545E84"/>
    <w:rsid w:val="00546069"/>
    <w:rsid w:val="005461EB"/>
    <w:rsid w:val="00546A55"/>
    <w:rsid w:val="00546E4F"/>
    <w:rsid w:val="0054771F"/>
    <w:rsid w:val="00547EC0"/>
    <w:rsid w:val="0055004B"/>
    <w:rsid w:val="0055047F"/>
    <w:rsid w:val="00550CC8"/>
    <w:rsid w:val="00551EEE"/>
    <w:rsid w:val="005520BE"/>
    <w:rsid w:val="005520F9"/>
    <w:rsid w:val="005525B5"/>
    <w:rsid w:val="00552B54"/>
    <w:rsid w:val="005532D4"/>
    <w:rsid w:val="00553497"/>
    <w:rsid w:val="00553966"/>
    <w:rsid w:val="00553ADF"/>
    <w:rsid w:val="00554391"/>
    <w:rsid w:val="005543D6"/>
    <w:rsid w:val="00554604"/>
    <w:rsid w:val="005547E6"/>
    <w:rsid w:val="00554A3C"/>
    <w:rsid w:val="00554C1B"/>
    <w:rsid w:val="00554ECB"/>
    <w:rsid w:val="0055575A"/>
    <w:rsid w:val="00555A32"/>
    <w:rsid w:val="00555CA1"/>
    <w:rsid w:val="00555DBA"/>
    <w:rsid w:val="00556482"/>
    <w:rsid w:val="005565BB"/>
    <w:rsid w:val="0055708A"/>
    <w:rsid w:val="005572B8"/>
    <w:rsid w:val="00557EEE"/>
    <w:rsid w:val="00560326"/>
    <w:rsid w:val="005604C1"/>
    <w:rsid w:val="005606DC"/>
    <w:rsid w:val="00560CEF"/>
    <w:rsid w:val="005611A1"/>
    <w:rsid w:val="005615E1"/>
    <w:rsid w:val="00561B74"/>
    <w:rsid w:val="00561DC6"/>
    <w:rsid w:val="005629AE"/>
    <w:rsid w:val="005629CA"/>
    <w:rsid w:val="0056318C"/>
    <w:rsid w:val="00563CD6"/>
    <w:rsid w:val="00564AD1"/>
    <w:rsid w:val="00564D39"/>
    <w:rsid w:val="00565139"/>
    <w:rsid w:val="00565B29"/>
    <w:rsid w:val="005661B2"/>
    <w:rsid w:val="0056661A"/>
    <w:rsid w:val="005667BB"/>
    <w:rsid w:val="00566C14"/>
    <w:rsid w:val="00566C59"/>
    <w:rsid w:val="00566C7A"/>
    <w:rsid w:val="00567458"/>
    <w:rsid w:val="005674A7"/>
    <w:rsid w:val="005703B9"/>
    <w:rsid w:val="00570CD8"/>
    <w:rsid w:val="00571359"/>
    <w:rsid w:val="00571679"/>
    <w:rsid w:val="00572664"/>
    <w:rsid w:val="00572A35"/>
    <w:rsid w:val="00572A51"/>
    <w:rsid w:val="00574079"/>
    <w:rsid w:val="005742E2"/>
    <w:rsid w:val="0057463F"/>
    <w:rsid w:val="00574791"/>
    <w:rsid w:val="005757AA"/>
    <w:rsid w:val="005758D7"/>
    <w:rsid w:val="00575929"/>
    <w:rsid w:val="00575DB8"/>
    <w:rsid w:val="00575FED"/>
    <w:rsid w:val="00576568"/>
    <w:rsid w:val="0057734C"/>
    <w:rsid w:val="00577592"/>
    <w:rsid w:val="00577A40"/>
    <w:rsid w:val="00577AB9"/>
    <w:rsid w:val="00577C83"/>
    <w:rsid w:val="00577FDC"/>
    <w:rsid w:val="00581086"/>
    <w:rsid w:val="005812E2"/>
    <w:rsid w:val="0058172A"/>
    <w:rsid w:val="00581FB0"/>
    <w:rsid w:val="00582B53"/>
    <w:rsid w:val="00582BF2"/>
    <w:rsid w:val="00583374"/>
    <w:rsid w:val="00583995"/>
    <w:rsid w:val="00583CBA"/>
    <w:rsid w:val="0058434B"/>
    <w:rsid w:val="00584A91"/>
    <w:rsid w:val="00584AB2"/>
    <w:rsid w:val="005854BB"/>
    <w:rsid w:val="00587652"/>
    <w:rsid w:val="00587ECD"/>
    <w:rsid w:val="00590221"/>
    <w:rsid w:val="00590C21"/>
    <w:rsid w:val="00590D91"/>
    <w:rsid w:val="00591588"/>
    <w:rsid w:val="00591689"/>
    <w:rsid w:val="00591C93"/>
    <w:rsid w:val="00592442"/>
    <w:rsid w:val="00592C72"/>
    <w:rsid w:val="00593169"/>
    <w:rsid w:val="00593489"/>
    <w:rsid w:val="00593BA8"/>
    <w:rsid w:val="00593D1E"/>
    <w:rsid w:val="00594324"/>
    <w:rsid w:val="00594591"/>
    <w:rsid w:val="0059477A"/>
    <w:rsid w:val="00594DF5"/>
    <w:rsid w:val="0059524A"/>
    <w:rsid w:val="0059589C"/>
    <w:rsid w:val="00595F39"/>
    <w:rsid w:val="005962B8"/>
    <w:rsid w:val="00597044"/>
    <w:rsid w:val="00597219"/>
    <w:rsid w:val="00597BD8"/>
    <w:rsid w:val="00597CCF"/>
    <w:rsid w:val="00597E86"/>
    <w:rsid w:val="00597ED3"/>
    <w:rsid w:val="005A0199"/>
    <w:rsid w:val="005A0447"/>
    <w:rsid w:val="005A097E"/>
    <w:rsid w:val="005A0D0E"/>
    <w:rsid w:val="005A10AC"/>
    <w:rsid w:val="005A162C"/>
    <w:rsid w:val="005A1A16"/>
    <w:rsid w:val="005A207E"/>
    <w:rsid w:val="005A2160"/>
    <w:rsid w:val="005A28BE"/>
    <w:rsid w:val="005A2EA4"/>
    <w:rsid w:val="005A34E4"/>
    <w:rsid w:val="005A3567"/>
    <w:rsid w:val="005A3D08"/>
    <w:rsid w:val="005A42A0"/>
    <w:rsid w:val="005A4A17"/>
    <w:rsid w:val="005A4A84"/>
    <w:rsid w:val="005A6CDC"/>
    <w:rsid w:val="005A78CD"/>
    <w:rsid w:val="005A7A9B"/>
    <w:rsid w:val="005A7B3E"/>
    <w:rsid w:val="005A7D26"/>
    <w:rsid w:val="005B021A"/>
    <w:rsid w:val="005B0248"/>
    <w:rsid w:val="005B161C"/>
    <w:rsid w:val="005B2EBA"/>
    <w:rsid w:val="005B2F50"/>
    <w:rsid w:val="005B3398"/>
    <w:rsid w:val="005B4179"/>
    <w:rsid w:val="005B43EA"/>
    <w:rsid w:val="005B45AC"/>
    <w:rsid w:val="005B469C"/>
    <w:rsid w:val="005B4DA5"/>
    <w:rsid w:val="005B5040"/>
    <w:rsid w:val="005B57A3"/>
    <w:rsid w:val="005B5A4A"/>
    <w:rsid w:val="005B5AAF"/>
    <w:rsid w:val="005B5E26"/>
    <w:rsid w:val="005B5FBF"/>
    <w:rsid w:val="005B62A7"/>
    <w:rsid w:val="005B6437"/>
    <w:rsid w:val="005B7007"/>
    <w:rsid w:val="005B71E9"/>
    <w:rsid w:val="005B72C4"/>
    <w:rsid w:val="005B7626"/>
    <w:rsid w:val="005B76CC"/>
    <w:rsid w:val="005B779A"/>
    <w:rsid w:val="005B786A"/>
    <w:rsid w:val="005B7A2B"/>
    <w:rsid w:val="005B7CD8"/>
    <w:rsid w:val="005B7EA4"/>
    <w:rsid w:val="005C0279"/>
    <w:rsid w:val="005C02AF"/>
    <w:rsid w:val="005C05D7"/>
    <w:rsid w:val="005C09BC"/>
    <w:rsid w:val="005C0F5D"/>
    <w:rsid w:val="005C10C6"/>
    <w:rsid w:val="005C1955"/>
    <w:rsid w:val="005C1B61"/>
    <w:rsid w:val="005C1B7A"/>
    <w:rsid w:val="005C1D59"/>
    <w:rsid w:val="005C1EDA"/>
    <w:rsid w:val="005C1F01"/>
    <w:rsid w:val="005C2340"/>
    <w:rsid w:val="005C2D2F"/>
    <w:rsid w:val="005C30E7"/>
    <w:rsid w:val="005C34CF"/>
    <w:rsid w:val="005C3B27"/>
    <w:rsid w:val="005C3B29"/>
    <w:rsid w:val="005C3E46"/>
    <w:rsid w:val="005C4245"/>
    <w:rsid w:val="005C437E"/>
    <w:rsid w:val="005C46BC"/>
    <w:rsid w:val="005C4FEA"/>
    <w:rsid w:val="005C5C56"/>
    <w:rsid w:val="005C6277"/>
    <w:rsid w:val="005C698D"/>
    <w:rsid w:val="005C6B6D"/>
    <w:rsid w:val="005C6C5C"/>
    <w:rsid w:val="005C6EEC"/>
    <w:rsid w:val="005C6F5D"/>
    <w:rsid w:val="005C7071"/>
    <w:rsid w:val="005C7300"/>
    <w:rsid w:val="005C769E"/>
    <w:rsid w:val="005C7A20"/>
    <w:rsid w:val="005C7B0A"/>
    <w:rsid w:val="005C7D04"/>
    <w:rsid w:val="005C7EF4"/>
    <w:rsid w:val="005D039F"/>
    <w:rsid w:val="005D0755"/>
    <w:rsid w:val="005D0D22"/>
    <w:rsid w:val="005D113E"/>
    <w:rsid w:val="005D1B1D"/>
    <w:rsid w:val="005D1C71"/>
    <w:rsid w:val="005D29EC"/>
    <w:rsid w:val="005D2AED"/>
    <w:rsid w:val="005D317F"/>
    <w:rsid w:val="005D3A47"/>
    <w:rsid w:val="005D4097"/>
    <w:rsid w:val="005D469D"/>
    <w:rsid w:val="005D480A"/>
    <w:rsid w:val="005D4828"/>
    <w:rsid w:val="005D4A6D"/>
    <w:rsid w:val="005D4BE7"/>
    <w:rsid w:val="005D51AC"/>
    <w:rsid w:val="005D51C0"/>
    <w:rsid w:val="005D5558"/>
    <w:rsid w:val="005D5D15"/>
    <w:rsid w:val="005D5D18"/>
    <w:rsid w:val="005D63B9"/>
    <w:rsid w:val="005D7ADA"/>
    <w:rsid w:val="005D7C62"/>
    <w:rsid w:val="005D7DBE"/>
    <w:rsid w:val="005E002A"/>
    <w:rsid w:val="005E0331"/>
    <w:rsid w:val="005E13F6"/>
    <w:rsid w:val="005E173F"/>
    <w:rsid w:val="005E19EC"/>
    <w:rsid w:val="005E1F99"/>
    <w:rsid w:val="005E20FE"/>
    <w:rsid w:val="005E40E9"/>
    <w:rsid w:val="005E468F"/>
    <w:rsid w:val="005E496D"/>
    <w:rsid w:val="005E6015"/>
    <w:rsid w:val="005E6696"/>
    <w:rsid w:val="005E66D7"/>
    <w:rsid w:val="005E6922"/>
    <w:rsid w:val="005E6EBC"/>
    <w:rsid w:val="005E7F2D"/>
    <w:rsid w:val="005F110E"/>
    <w:rsid w:val="005F13A1"/>
    <w:rsid w:val="005F189E"/>
    <w:rsid w:val="005F2411"/>
    <w:rsid w:val="005F24E8"/>
    <w:rsid w:val="005F2CB2"/>
    <w:rsid w:val="005F3349"/>
    <w:rsid w:val="005F3391"/>
    <w:rsid w:val="005F33E1"/>
    <w:rsid w:val="005F3A95"/>
    <w:rsid w:val="005F3C9F"/>
    <w:rsid w:val="005F3F5E"/>
    <w:rsid w:val="005F5051"/>
    <w:rsid w:val="005F637D"/>
    <w:rsid w:val="005F6382"/>
    <w:rsid w:val="005F6912"/>
    <w:rsid w:val="005F6AC5"/>
    <w:rsid w:val="005F7AED"/>
    <w:rsid w:val="0060025A"/>
    <w:rsid w:val="00600441"/>
    <w:rsid w:val="00600A62"/>
    <w:rsid w:val="00600AD8"/>
    <w:rsid w:val="00601358"/>
    <w:rsid w:val="00601474"/>
    <w:rsid w:val="0060194C"/>
    <w:rsid w:val="00601F6A"/>
    <w:rsid w:val="00601FAC"/>
    <w:rsid w:val="00602172"/>
    <w:rsid w:val="0060267D"/>
    <w:rsid w:val="00602C28"/>
    <w:rsid w:val="00602FC4"/>
    <w:rsid w:val="00603626"/>
    <w:rsid w:val="0060375E"/>
    <w:rsid w:val="00603770"/>
    <w:rsid w:val="006038A1"/>
    <w:rsid w:val="006038B6"/>
    <w:rsid w:val="006044BE"/>
    <w:rsid w:val="00604699"/>
    <w:rsid w:val="00604B59"/>
    <w:rsid w:val="00605768"/>
    <w:rsid w:val="00605F32"/>
    <w:rsid w:val="006060A0"/>
    <w:rsid w:val="006065EC"/>
    <w:rsid w:val="00606858"/>
    <w:rsid w:val="00606B54"/>
    <w:rsid w:val="00606DBA"/>
    <w:rsid w:val="006073E0"/>
    <w:rsid w:val="00610529"/>
    <w:rsid w:val="0061098A"/>
    <w:rsid w:val="00610D9B"/>
    <w:rsid w:val="006119E5"/>
    <w:rsid w:val="0061264E"/>
    <w:rsid w:val="0061284C"/>
    <w:rsid w:val="00612F31"/>
    <w:rsid w:val="006135EA"/>
    <w:rsid w:val="00614473"/>
    <w:rsid w:val="006145BB"/>
    <w:rsid w:val="0061473D"/>
    <w:rsid w:val="00614A62"/>
    <w:rsid w:val="00615191"/>
    <w:rsid w:val="006152B0"/>
    <w:rsid w:val="00615F55"/>
    <w:rsid w:val="00616852"/>
    <w:rsid w:val="00616EC6"/>
    <w:rsid w:val="006170E2"/>
    <w:rsid w:val="006175BA"/>
    <w:rsid w:val="006176A8"/>
    <w:rsid w:val="006176C4"/>
    <w:rsid w:val="00617FC6"/>
    <w:rsid w:val="006201C7"/>
    <w:rsid w:val="00621E53"/>
    <w:rsid w:val="0062213B"/>
    <w:rsid w:val="006221C3"/>
    <w:rsid w:val="00622479"/>
    <w:rsid w:val="0062262F"/>
    <w:rsid w:val="00623150"/>
    <w:rsid w:val="006236BC"/>
    <w:rsid w:val="0062373F"/>
    <w:rsid w:val="00623A60"/>
    <w:rsid w:val="00623CCD"/>
    <w:rsid w:val="0062486D"/>
    <w:rsid w:val="00624A03"/>
    <w:rsid w:val="00624B4C"/>
    <w:rsid w:val="00625DA4"/>
    <w:rsid w:val="0062614A"/>
    <w:rsid w:val="0062623D"/>
    <w:rsid w:val="006267B2"/>
    <w:rsid w:val="00626F48"/>
    <w:rsid w:val="006272EF"/>
    <w:rsid w:val="00627A2E"/>
    <w:rsid w:val="00627BBF"/>
    <w:rsid w:val="00627E42"/>
    <w:rsid w:val="00627E6E"/>
    <w:rsid w:val="0063025B"/>
    <w:rsid w:val="006310F0"/>
    <w:rsid w:val="0063130F"/>
    <w:rsid w:val="00631607"/>
    <w:rsid w:val="0063177E"/>
    <w:rsid w:val="00631B97"/>
    <w:rsid w:val="00631C9E"/>
    <w:rsid w:val="006328FA"/>
    <w:rsid w:val="00632A03"/>
    <w:rsid w:val="0063432A"/>
    <w:rsid w:val="00634679"/>
    <w:rsid w:val="006346B6"/>
    <w:rsid w:val="00634E18"/>
    <w:rsid w:val="00635A3C"/>
    <w:rsid w:val="006363C6"/>
    <w:rsid w:val="006373E9"/>
    <w:rsid w:val="006374F7"/>
    <w:rsid w:val="00637D96"/>
    <w:rsid w:val="00637DB3"/>
    <w:rsid w:val="0064000E"/>
    <w:rsid w:val="006404AA"/>
    <w:rsid w:val="00640C52"/>
    <w:rsid w:val="006414A5"/>
    <w:rsid w:val="0064161D"/>
    <w:rsid w:val="00641FE9"/>
    <w:rsid w:val="00642A6B"/>
    <w:rsid w:val="00643189"/>
    <w:rsid w:val="00643308"/>
    <w:rsid w:val="00643F94"/>
    <w:rsid w:val="006443EB"/>
    <w:rsid w:val="0064466C"/>
    <w:rsid w:val="00644AF6"/>
    <w:rsid w:val="00644CC5"/>
    <w:rsid w:val="0064525B"/>
    <w:rsid w:val="006456EA"/>
    <w:rsid w:val="00645786"/>
    <w:rsid w:val="006459A0"/>
    <w:rsid w:val="00645A0F"/>
    <w:rsid w:val="00645B34"/>
    <w:rsid w:val="006462DD"/>
    <w:rsid w:val="006463BF"/>
    <w:rsid w:val="00646733"/>
    <w:rsid w:val="00646740"/>
    <w:rsid w:val="006475CE"/>
    <w:rsid w:val="006476EA"/>
    <w:rsid w:val="00647896"/>
    <w:rsid w:val="00647C7F"/>
    <w:rsid w:val="00647CA7"/>
    <w:rsid w:val="006515C5"/>
    <w:rsid w:val="00651C12"/>
    <w:rsid w:val="00651CEB"/>
    <w:rsid w:val="00652286"/>
    <w:rsid w:val="00652AED"/>
    <w:rsid w:val="0065355D"/>
    <w:rsid w:val="0065392A"/>
    <w:rsid w:val="00653A05"/>
    <w:rsid w:val="00653E44"/>
    <w:rsid w:val="00655B81"/>
    <w:rsid w:val="00656515"/>
    <w:rsid w:val="00656949"/>
    <w:rsid w:val="0065730F"/>
    <w:rsid w:val="006578EE"/>
    <w:rsid w:val="006604B9"/>
    <w:rsid w:val="006604C8"/>
    <w:rsid w:val="006615CE"/>
    <w:rsid w:val="006623D9"/>
    <w:rsid w:val="006624A3"/>
    <w:rsid w:val="00662610"/>
    <w:rsid w:val="00662943"/>
    <w:rsid w:val="00662EE3"/>
    <w:rsid w:val="0066301D"/>
    <w:rsid w:val="00663541"/>
    <w:rsid w:val="00663625"/>
    <w:rsid w:val="00663E4E"/>
    <w:rsid w:val="0066482A"/>
    <w:rsid w:val="00664944"/>
    <w:rsid w:val="00664F41"/>
    <w:rsid w:val="0066598E"/>
    <w:rsid w:val="00665F03"/>
    <w:rsid w:val="006663E7"/>
    <w:rsid w:val="00666897"/>
    <w:rsid w:val="00666E2D"/>
    <w:rsid w:val="00667818"/>
    <w:rsid w:val="00667E93"/>
    <w:rsid w:val="006704DA"/>
    <w:rsid w:val="0067090C"/>
    <w:rsid w:val="00670ED0"/>
    <w:rsid w:val="00670EDE"/>
    <w:rsid w:val="00671516"/>
    <w:rsid w:val="00671FFE"/>
    <w:rsid w:val="00672EF4"/>
    <w:rsid w:val="00672FBB"/>
    <w:rsid w:val="00672FF5"/>
    <w:rsid w:val="00673256"/>
    <w:rsid w:val="0067369B"/>
    <w:rsid w:val="00674060"/>
    <w:rsid w:val="00674E66"/>
    <w:rsid w:val="00674F9F"/>
    <w:rsid w:val="0067575F"/>
    <w:rsid w:val="00675D26"/>
    <w:rsid w:val="00676A84"/>
    <w:rsid w:val="00676BCA"/>
    <w:rsid w:val="00676D9F"/>
    <w:rsid w:val="006774B8"/>
    <w:rsid w:val="00677927"/>
    <w:rsid w:val="00677989"/>
    <w:rsid w:val="00677F05"/>
    <w:rsid w:val="00677F09"/>
    <w:rsid w:val="006802A7"/>
    <w:rsid w:val="006803D4"/>
    <w:rsid w:val="006814E9"/>
    <w:rsid w:val="00681DCD"/>
    <w:rsid w:val="006824C6"/>
    <w:rsid w:val="006826B7"/>
    <w:rsid w:val="00682B00"/>
    <w:rsid w:val="00682CC1"/>
    <w:rsid w:val="006830AB"/>
    <w:rsid w:val="00683320"/>
    <w:rsid w:val="006836F3"/>
    <w:rsid w:val="0068388D"/>
    <w:rsid w:val="0068449A"/>
    <w:rsid w:val="006844D1"/>
    <w:rsid w:val="00685729"/>
    <w:rsid w:val="00685987"/>
    <w:rsid w:val="00686198"/>
    <w:rsid w:val="0068650D"/>
    <w:rsid w:val="006866B0"/>
    <w:rsid w:val="006868E0"/>
    <w:rsid w:val="00686CF8"/>
    <w:rsid w:val="006870C2"/>
    <w:rsid w:val="0068732D"/>
    <w:rsid w:val="0068774A"/>
    <w:rsid w:val="006879E2"/>
    <w:rsid w:val="00687A3D"/>
    <w:rsid w:val="006900EE"/>
    <w:rsid w:val="0069016F"/>
    <w:rsid w:val="006902E6"/>
    <w:rsid w:val="00690814"/>
    <w:rsid w:val="00690C83"/>
    <w:rsid w:val="00690CB4"/>
    <w:rsid w:val="00690CDA"/>
    <w:rsid w:val="00690E8E"/>
    <w:rsid w:val="006911D5"/>
    <w:rsid w:val="0069133F"/>
    <w:rsid w:val="006913C5"/>
    <w:rsid w:val="00692F5D"/>
    <w:rsid w:val="00692F60"/>
    <w:rsid w:val="00692F99"/>
    <w:rsid w:val="006930AA"/>
    <w:rsid w:val="00693AB1"/>
    <w:rsid w:val="006946C8"/>
    <w:rsid w:val="00694D7F"/>
    <w:rsid w:val="00694E81"/>
    <w:rsid w:val="006959DC"/>
    <w:rsid w:val="00695C33"/>
    <w:rsid w:val="00696520"/>
    <w:rsid w:val="0069668E"/>
    <w:rsid w:val="0069683B"/>
    <w:rsid w:val="0069694D"/>
    <w:rsid w:val="00696C3B"/>
    <w:rsid w:val="00697258"/>
    <w:rsid w:val="006977F2"/>
    <w:rsid w:val="006A00AB"/>
    <w:rsid w:val="006A014C"/>
    <w:rsid w:val="006A0614"/>
    <w:rsid w:val="006A0B42"/>
    <w:rsid w:val="006A0FC3"/>
    <w:rsid w:val="006A1237"/>
    <w:rsid w:val="006A15F7"/>
    <w:rsid w:val="006A17D4"/>
    <w:rsid w:val="006A1D4F"/>
    <w:rsid w:val="006A2298"/>
    <w:rsid w:val="006A23DA"/>
    <w:rsid w:val="006A3388"/>
    <w:rsid w:val="006A38B1"/>
    <w:rsid w:val="006A3EC9"/>
    <w:rsid w:val="006A4590"/>
    <w:rsid w:val="006A4AAB"/>
    <w:rsid w:val="006A4D84"/>
    <w:rsid w:val="006A52C6"/>
    <w:rsid w:val="006A534B"/>
    <w:rsid w:val="006A588E"/>
    <w:rsid w:val="006A5F49"/>
    <w:rsid w:val="006A5FD2"/>
    <w:rsid w:val="006A6141"/>
    <w:rsid w:val="006A623E"/>
    <w:rsid w:val="006A64D1"/>
    <w:rsid w:val="006A6A5D"/>
    <w:rsid w:val="006A77B6"/>
    <w:rsid w:val="006A78BD"/>
    <w:rsid w:val="006A7B72"/>
    <w:rsid w:val="006B02F8"/>
    <w:rsid w:val="006B04BE"/>
    <w:rsid w:val="006B0752"/>
    <w:rsid w:val="006B0F50"/>
    <w:rsid w:val="006B14CF"/>
    <w:rsid w:val="006B1C57"/>
    <w:rsid w:val="006B1E89"/>
    <w:rsid w:val="006B2210"/>
    <w:rsid w:val="006B234F"/>
    <w:rsid w:val="006B29DA"/>
    <w:rsid w:val="006B2CC1"/>
    <w:rsid w:val="006B371F"/>
    <w:rsid w:val="006B3E43"/>
    <w:rsid w:val="006B43BE"/>
    <w:rsid w:val="006B4F01"/>
    <w:rsid w:val="006B5121"/>
    <w:rsid w:val="006B5400"/>
    <w:rsid w:val="006B56BC"/>
    <w:rsid w:val="006B596C"/>
    <w:rsid w:val="006B5D20"/>
    <w:rsid w:val="006B62E6"/>
    <w:rsid w:val="006B6926"/>
    <w:rsid w:val="006B6EF3"/>
    <w:rsid w:val="006B6F66"/>
    <w:rsid w:val="006B70A0"/>
    <w:rsid w:val="006B7622"/>
    <w:rsid w:val="006B7C69"/>
    <w:rsid w:val="006B7DC6"/>
    <w:rsid w:val="006C0095"/>
    <w:rsid w:val="006C0495"/>
    <w:rsid w:val="006C0C14"/>
    <w:rsid w:val="006C1147"/>
    <w:rsid w:val="006C1495"/>
    <w:rsid w:val="006C14D7"/>
    <w:rsid w:val="006C1D83"/>
    <w:rsid w:val="006C1E03"/>
    <w:rsid w:val="006C2C5B"/>
    <w:rsid w:val="006C3B9A"/>
    <w:rsid w:val="006C3FCB"/>
    <w:rsid w:val="006C4431"/>
    <w:rsid w:val="006C4455"/>
    <w:rsid w:val="006C50DF"/>
    <w:rsid w:val="006C53BB"/>
    <w:rsid w:val="006C5406"/>
    <w:rsid w:val="006C56CA"/>
    <w:rsid w:val="006C5C63"/>
    <w:rsid w:val="006C6149"/>
    <w:rsid w:val="006C6768"/>
    <w:rsid w:val="006C67B9"/>
    <w:rsid w:val="006C6A82"/>
    <w:rsid w:val="006C6B1F"/>
    <w:rsid w:val="006C7224"/>
    <w:rsid w:val="006C7385"/>
    <w:rsid w:val="006C73F4"/>
    <w:rsid w:val="006C7986"/>
    <w:rsid w:val="006D0AB5"/>
    <w:rsid w:val="006D0C63"/>
    <w:rsid w:val="006D14B1"/>
    <w:rsid w:val="006D2178"/>
    <w:rsid w:val="006D2A55"/>
    <w:rsid w:val="006D2BA4"/>
    <w:rsid w:val="006D56E2"/>
    <w:rsid w:val="006D5D94"/>
    <w:rsid w:val="006D60A2"/>
    <w:rsid w:val="006D747D"/>
    <w:rsid w:val="006D74E0"/>
    <w:rsid w:val="006D76A0"/>
    <w:rsid w:val="006D776D"/>
    <w:rsid w:val="006D7AD2"/>
    <w:rsid w:val="006D7D38"/>
    <w:rsid w:val="006D7F72"/>
    <w:rsid w:val="006D7FB5"/>
    <w:rsid w:val="006E02AA"/>
    <w:rsid w:val="006E05A6"/>
    <w:rsid w:val="006E06CD"/>
    <w:rsid w:val="006E0A59"/>
    <w:rsid w:val="006E0BC9"/>
    <w:rsid w:val="006E0FBB"/>
    <w:rsid w:val="006E17F8"/>
    <w:rsid w:val="006E18B0"/>
    <w:rsid w:val="006E1AC8"/>
    <w:rsid w:val="006E2350"/>
    <w:rsid w:val="006E28C9"/>
    <w:rsid w:val="006E2900"/>
    <w:rsid w:val="006E2DF9"/>
    <w:rsid w:val="006E3142"/>
    <w:rsid w:val="006E3189"/>
    <w:rsid w:val="006E34A3"/>
    <w:rsid w:val="006E3725"/>
    <w:rsid w:val="006E3C9E"/>
    <w:rsid w:val="006E3F6A"/>
    <w:rsid w:val="006E5490"/>
    <w:rsid w:val="006E5680"/>
    <w:rsid w:val="006E57ED"/>
    <w:rsid w:val="006E582E"/>
    <w:rsid w:val="006E5DB9"/>
    <w:rsid w:val="006E6438"/>
    <w:rsid w:val="006E648F"/>
    <w:rsid w:val="006E695A"/>
    <w:rsid w:val="006E6FE3"/>
    <w:rsid w:val="006E733B"/>
    <w:rsid w:val="006E7E2B"/>
    <w:rsid w:val="006F0555"/>
    <w:rsid w:val="006F0A08"/>
    <w:rsid w:val="006F0BAA"/>
    <w:rsid w:val="006F109E"/>
    <w:rsid w:val="006F12F5"/>
    <w:rsid w:val="006F29B6"/>
    <w:rsid w:val="006F2D90"/>
    <w:rsid w:val="006F2EB8"/>
    <w:rsid w:val="006F2FD9"/>
    <w:rsid w:val="006F3523"/>
    <w:rsid w:val="006F381D"/>
    <w:rsid w:val="006F3C47"/>
    <w:rsid w:val="006F3DE0"/>
    <w:rsid w:val="006F4C3C"/>
    <w:rsid w:val="006F4E42"/>
    <w:rsid w:val="006F4F24"/>
    <w:rsid w:val="006F551F"/>
    <w:rsid w:val="006F65B8"/>
    <w:rsid w:val="006F66E3"/>
    <w:rsid w:val="006F697D"/>
    <w:rsid w:val="006F6F51"/>
    <w:rsid w:val="006F760B"/>
    <w:rsid w:val="006F7A57"/>
    <w:rsid w:val="007001C6"/>
    <w:rsid w:val="0070060E"/>
    <w:rsid w:val="007006E4"/>
    <w:rsid w:val="00700782"/>
    <w:rsid w:val="00700E4B"/>
    <w:rsid w:val="00701218"/>
    <w:rsid w:val="007012FF"/>
    <w:rsid w:val="007019CD"/>
    <w:rsid w:val="00701B16"/>
    <w:rsid w:val="00701E47"/>
    <w:rsid w:val="007023AE"/>
    <w:rsid w:val="00702828"/>
    <w:rsid w:val="00702996"/>
    <w:rsid w:val="00702A20"/>
    <w:rsid w:val="007030EC"/>
    <w:rsid w:val="007031B9"/>
    <w:rsid w:val="00703AA4"/>
    <w:rsid w:val="007041CF"/>
    <w:rsid w:val="00704380"/>
    <w:rsid w:val="00705068"/>
    <w:rsid w:val="00705200"/>
    <w:rsid w:val="00705F29"/>
    <w:rsid w:val="00705FF1"/>
    <w:rsid w:val="0070635E"/>
    <w:rsid w:val="007063AC"/>
    <w:rsid w:val="007064BD"/>
    <w:rsid w:val="0070739E"/>
    <w:rsid w:val="00707B9D"/>
    <w:rsid w:val="00707ED7"/>
    <w:rsid w:val="00710001"/>
    <w:rsid w:val="00710A73"/>
    <w:rsid w:val="007111EF"/>
    <w:rsid w:val="0071177C"/>
    <w:rsid w:val="00711CFD"/>
    <w:rsid w:val="00712592"/>
    <w:rsid w:val="0071270C"/>
    <w:rsid w:val="00712B8D"/>
    <w:rsid w:val="00712E12"/>
    <w:rsid w:val="007139C1"/>
    <w:rsid w:val="00714F5D"/>
    <w:rsid w:val="00715BDA"/>
    <w:rsid w:val="00715BFA"/>
    <w:rsid w:val="0071606B"/>
    <w:rsid w:val="007161C8"/>
    <w:rsid w:val="00716825"/>
    <w:rsid w:val="007171C5"/>
    <w:rsid w:val="007174EF"/>
    <w:rsid w:val="007174F9"/>
    <w:rsid w:val="00717C20"/>
    <w:rsid w:val="00720713"/>
    <w:rsid w:val="00720BD0"/>
    <w:rsid w:val="00721506"/>
    <w:rsid w:val="0072168E"/>
    <w:rsid w:val="00721CB0"/>
    <w:rsid w:val="007228E4"/>
    <w:rsid w:val="00722A3E"/>
    <w:rsid w:val="00722C32"/>
    <w:rsid w:val="00722DB1"/>
    <w:rsid w:val="00722FDA"/>
    <w:rsid w:val="007240AC"/>
    <w:rsid w:val="007240DA"/>
    <w:rsid w:val="00724651"/>
    <w:rsid w:val="007250DE"/>
    <w:rsid w:val="00725539"/>
    <w:rsid w:val="007258A5"/>
    <w:rsid w:val="007259C3"/>
    <w:rsid w:val="00725A0F"/>
    <w:rsid w:val="00725CA4"/>
    <w:rsid w:val="0072654D"/>
    <w:rsid w:val="0072672B"/>
    <w:rsid w:val="00726DE2"/>
    <w:rsid w:val="007270BA"/>
    <w:rsid w:val="00727134"/>
    <w:rsid w:val="00727257"/>
    <w:rsid w:val="00727343"/>
    <w:rsid w:val="00727677"/>
    <w:rsid w:val="00727ECA"/>
    <w:rsid w:val="00730243"/>
    <w:rsid w:val="00730469"/>
    <w:rsid w:val="00730851"/>
    <w:rsid w:val="00730C77"/>
    <w:rsid w:val="007319B5"/>
    <w:rsid w:val="00731EEC"/>
    <w:rsid w:val="00732401"/>
    <w:rsid w:val="00732516"/>
    <w:rsid w:val="007329D7"/>
    <w:rsid w:val="00732DBE"/>
    <w:rsid w:val="007335D4"/>
    <w:rsid w:val="00733822"/>
    <w:rsid w:val="00733D7D"/>
    <w:rsid w:val="0073414E"/>
    <w:rsid w:val="00734751"/>
    <w:rsid w:val="00734CB7"/>
    <w:rsid w:val="00734F07"/>
    <w:rsid w:val="007350E0"/>
    <w:rsid w:val="0073564D"/>
    <w:rsid w:val="00736EBE"/>
    <w:rsid w:val="00737248"/>
    <w:rsid w:val="00737395"/>
    <w:rsid w:val="007374B3"/>
    <w:rsid w:val="00737592"/>
    <w:rsid w:val="00737E26"/>
    <w:rsid w:val="00737E67"/>
    <w:rsid w:val="00737F2B"/>
    <w:rsid w:val="00737FB5"/>
    <w:rsid w:val="007400E4"/>
    <w:rsid w:val="00740152"/>
    <w:rsid w:val="00740982"/>
    <w:rsid w:val="007411A6"/>
    <w:rsid w:val="007414DD"/>
    <w:rsid w:val="00741500"/>
    <w:rsid w:val="00741826"/>
    <w:rsid w:val="00742082"/>
    <w:rsid w:val="00742111"/>
    <w:rsid w:val="007428C5"/>
    <w:rsid w:val="00744133"/>
    <w:rsid w:val="00744316"/>
    <w:rsid w:val="0074476B"/>
    <w:rsid w:val="00744B53"/>
    <w:rsid w:val="00745479"/>
    <w:rsid w:val="00745A0B"/>
    <w:rsid w:val="00745A11"/>
    <w:rsid w:val="00745D13"/>
    <w:rsid w:val="00746760"/>
    <w:rsid w:val="00746DF5"/>
    <w:rsid w:val="007471A7"/>
    <w:rsid w:val="007472B7"/>
    <w:rsid w:val="00747A11"/>
    <w:rsid w:val="00747CC3"/>
    <w:rsid w:val="00747D60"/>
    <w:rsid w:val="007508E4"/>
    <w:rsid w:val="00750C67"/>
    <w:rsid w:val="0075117A"/>
    <w:rsid w:val="00751FD0"/>
    <w:rsid w:val="00753141"/>
    <w:rsid w:val="00753194"/>
    <w:rsid w:val="00754533"/>
    <w:rsid w:val="00754ACD"/>
    <w:rsid w:val="007554CA"/>
    <w:rsid w:val="00755591"/>
    <w:rsid w:val="00757748"/>
    <w:rsid w:val="0075795C"/>
    <w:rsid w:val="00757A9E"/>
    <w:rsid w:val="0076054F"/>
    <w:rsid w:val="00761ACB"/>
    <w:rsid w:val="00762389"/>
    <w:rsid w:val="00762442"/>
    <w:rsid w:val="007631B8"/>
    <w:rsid w:val="00764538"/>
    <w:rsid w:val="007646C3"/>
    <w:rsid w:val="00764976"/>
    <w:rsid w:val="00765506"/>
    <w:rsid w:val="007662B0"/>
    <w:rsid w:val="00766790"/>
    <w:rsid w:val="00766A33"/>
    <w:rsid w:val="007678E1"/>
    <w:rsid w:val="00767A6B"/>
    <w:rsid w:val="00767DE7"/>
    <w:rsid w:val="007700CC"/>
    <w:rsid w:val="007706E0"/>
    <w:rsid w:val="007708EC"/>
    <w:rsid w:val="00770AA7"/>
    <w:rsid w:val="00770AC4"/>
    <w:rsid w:val="00770CE1"/>
    <w:rsid w:val="00771053"/>
    <w:rsid w:val="007710C1"/>
    <w:rsid w:val="00772348"/>
    <w:rsid w:val="007724F6"/>
    <w:rsid w:val="00772B72"/>
    <w:rsid w:val="00772FE0"/>
    <w:rsid w:val="00772FE1"/>
    <w:rsid w:val="0077351A"/>
    <w:rsid w:val="00773B36"/>
    <w:rsid w:val="007745AF"/>
    <w:rsid w:val="00774DF8"/>
    <w:rsid w:val="00774F8D"/>
    <w:rsid w:val="00776A11"/>
    <w:rsid w:val="00776EE6"/>
    <w:rsid w:val="00776F1C"/>
    <w:rsid w:val="007772C8"/>
    <w:rsid w:val="0077731E"/>
    <w:rsid w:val="007773C6"/>
    <w:rsid w:val="007779F9"/>
    <w:rsid w:val="00777B37"/>
    <w:rsid w:val="00777BDE"/>
    <w:rsid w:val="00780BB1"/>
    <w:rsid w:val="00780E7D"/>
    <w:rsid w:val="00780F68"/>
    <w:rsid w:val="00781FD1"/>
    <w:rsid w:val="00781FF8"/>
    <w:rsid w:val="007823CF"/>
    <w:rsid w:val="0078241D"/>
    <w:rsid w:val="00782B50"/>
    <w:rsid w:val="00782E12"/>
    <w:rsid w:val="00783718"/>
    <w:rsid w:val="00783720"/>
    <w:rsid w:val="007841AF"/>
    <w:rsid w:val="00784801"/>
    <w:rsid w:val="00784FEA"/>
    <w:rsid w:val="00786170"/>
    <w:rsid w:val="007863EC"/>
    <w:rsid w:val="0078643E"/>
    <w:rsid w:val="00786838"/>
    <w:rsid w:val="00786C3C"/>
    <w:rsid w:val="00786C8A"/>
    <w:rsid w:val="00787257"/>
    <w:rsid w:val="007877E1"/>
    <w:rsid w:val="00787807"/>
    <w:rsid w:val="007902DD"/>
    <w:rsid w:val="0079050C"/>
    <w:rsid w:val="0079086E"/>
    <w:rsid w:val="00790917"/>
    <w:rsid w:val="00791936"/>
    <w:rsid w:val="00791BB0"/>
    <w:rsid w:val="007920F5"/>
    <w:rsid w:val="00792561"/>
    <w:rsid w:val="007925F4"/>
    <w:rsid w:val="00792DCA"/>
    <w:rsid w:val="00793337"/>
    <w:rsid w:val="007937CF"/>
    <w:rsid w:val="00793B28"/>
    <w:rsid w:val="00794049"/>
    <w:rsid w:val="00794F10"/>
    <w:rsid w:val="0079501A"/>
    <w:rsid w:val="00795317"/>
    <w:rsid w:val="00795872"/>
    <w:rsid w:val="00795D89"/>
    <w:rsid w:val="00795FC5"/>
    <w:rsid w:val="00795FE2"/>
    <w:rsid w:val="00796092"/>
    <w:rsid w:val="00796126"/>
    <w:rsid w:val="00796509"/>
    <w:rsid w:val="00797302"/>
    <w:rsid w:val="007A0194"/>
    <w:rsid w:val="007A04AD"/>
    <w:rsid w:val="007A0EAB"/>
    <w:rsid w:val="007A1B7C"/>
    <w:rsid w:val="007A2314"/>
    <w:rsid w:val="007A25FB"/>
    <w:rsid w:val="007A3781"/>
    <w:rsid w:val="007A41DD"/>
    <w:rsid w:val="007A4512"/>
    <w:rsid w:val="007A46D2"/>
    <w:rsid w:val="007A5228"/>
    <w:rsid w:val="007A5D6D"/>
    <w:rsid w:val="007A5F67"/>
    <w:rsid w:val="007A6002"/>
    <w:rsid w:val="007A6461"/>
    <w:rsid w:val="007A7023"/>
    <w:rsid w:val="007A793F"/>
    <w:rsid w:val="007B02C5"/>
    <w:rsid w:val="007B039D"/>
    <w:rsid w:val="007B0CD6"/>
    <w:rsid w:val="007B14E7"/>
    <w:rsid w:val="007B219C"/>
    <w:rsid w:val="007B2493"/>
    <w:rsid w:val="007B2922"/>
    <w:rsid w:val="007B2B90"/>
    <w:rsid w:val="007B2D64"/>
    <w:rsid w:val="007B3635"/>
    <w:rsid w:val="007B3789"/>
    <w:rsid w:val="007B3A0D"/>
    <w:rsid w:val="007B3A1C"/>
    <w:rsid w:val="007B4C83"/>
    <w:rsid w:val="007B4FC1"/>
    <w:rsid w:val="007B5510"/>
    <w:rsid w:val="007B657F"/>
    <w:rsid w:val="007B6E66"/>
    <w:rsid w:val="007B7234"/>
    <w:rsid w:val="007B7387"/>
    <w:rsid w:val="007B7767"/>
    <w:rsid w:val="007B786E"/>
    <w:rsid w:val="007C024E"/>
    <w:rsid w:val="007C10C0"/>
    <w:rsid w:val="007C19D0"/>
    <w:rsid w:val="007C1BD4"/>
    <w:rsid w:val="007C1CD9"/>
    <w:rsid w:val="007C23A4"/>
    <w:rsid w:val="007C2D84"/>
    <w:rsid w:val="007C448C"/>
    <w:rsid w:val="007C4E55"/>
    <w:rsid w:val="007C56F8"/>
    <w:rsid w:val="007C57DB"/>
    <w:rsid w:val="007C5CA9"/>
    <w:rsid w:val="007C5E22"/>
    <w:rsid w:val="007C5E42"/>
    <w:rsid w:val="007C6379"/>
    <w:rsid w:val="007C66F3"/>
    <w:rsid w:val="007C681C"/>
    <w:rsid w:val="007C6A82"/>
    <w:rsid w:val="007C6CC5"/>
    <w:rsid w:val="007C7322"/>
    <w:rsid w:val="007C7594"/>
    <w:rsid w:val="007C7665"/>
    <w:rsid w:val="007C7854"/>
    <w:rsid w:val="007C7D8C"/>
    <w:rsid w:val="007C7F7C"/>
    <w:rsid w:val="007D0243"/>
    <w:rsid w:val="007D1070"/>
    <w:rsid w:val="007D18FD"/>
    <w:rsid w:val="007D1B09"/>
    <w:rsid w:val="007D1B40"/>
    <w:rsid w:val="007D23D4"/>
    <w:rsid w:val="007D2E31"/>
    <w:rsid w:val="007D2F2E"/>
    <w:rsid w:val="007D3747"/>
    <w:rsid w:val="007D3B89"/>
    <w:rsid w:val="007D3F59"/>
    <w:rsid w:val="007D41B4"/>
    <w:rsid w:val="007D49B9"/>
    <w:rsid w:val="007D4B4B"/>
    <w:rsid w:val="007D589B"/>
    <w:rsid w:val="007D5B7A"/>
    <w:rsid w:val="007D6488"/>
    <w:rsid w:val="007D65AE"/>
    <w:rsid w:val="007D67DD"/>
    <w:rsid w:val="007D6992"/>
    <w:rsid w:val="007D6EEA"/>
    <w:rsid w:val="007D7B9B"/>
    <w:rsid w:val="007D7FD9"/>
    <w:rsid w:val="007E0070"/>
    <w:rsid w:val="007E01C7"/>
    <w:rsid w:val="007E0907"/>
    <w:rsid w:val="007E0D85"/>
    <w:rsid w:val="007E1A1C"/>
    <w:rsid w:val="007E1AC8"/>
    <w:rsid w:val="007E1C0F"/>
    <w:rsid w:val="007E20B1"/>
    <w:rsid w:val="007E25D8"/>
    <w:rsid w:val="007E32F2"/>
    <w:rsid w:val="007E330D"/>
    <w:rsid w:val="007E3311"/>
    <w:rsid w:val="007E3515"/>
    <w:rsid w:val="007E35D8"/>
    <w:rsid w:val="007E37EE"/>
    <w:rsid w:val="007E3FB8"/>
    <w:rsid w:val="007E41B2"/>
    <w:rsid w:val="007E4A55"/>
    <w:rsid w:val="007E4CE4"/>
    <w:rsid w:val="007E50AD"/>
    <w:rsid w:val="007E53D2"/>
    <w:rsid w:val="007E54F4"/>
    <w:rsid w:val="007E5510"/>
    <w:rsid w:val="007E55A8"/>
    <w:rsid w:val="007E5918"/>
    <w:rsid w:val="007E5A57"/>
    <w:rsid w:val="007E5AB9"/>
    <w:rsid w:val="007E5AEC"/>
    <w:rsid w:val="007E5C88"/>
    <w:rsid w:val="007E5D94"/>
    <w:rsid w:val="007E614C"/>
    <w:rsid w:val="007E6787"/>
    <w:rsid w:val="007E6868"/>
    <w:rsid w:val="007E6F81"/>
    <w:rsid w:val="007E745B"/>
    <w:rsid w:val="007E74DE"/>
    <w:rsid w:val="007E7E8A"/>
    <w:rsid w:val="007E7F26"/>
    <w:rsid w:val="007F00EB"/>
    <w:rsid w:val="007F082B"/>
    <w:rsid w:val="007F1080"/>
    <w:rsid w:val="007F1F22"/>
    <w:rsid w:val="007F21BC"/>
    <w:rsid w:val="007F22FF"/>
    <w:rsid w:val="007F2D8C"/>
    <w:rsid w:val="007F2E0D"/>
    <w:rsid w:val="007F2E20"/>
    <w:rsid w:val="007F329F"/>
    <w:rsid w:val="007F32E7"/>
    <w:rsid w:val="007F353E"/>
    <w:rsid w:val="007F3A1B"/>
    <w:rsid w:val="007F3A35"/>
    <w:rsid w:val="007F3AEB"/>
    <w:rsid w:val="007F4098"/>
    <w:rsid w:val="007F4146"/>
    <w:rsid w:val="007F4854"/>
    <w:rsid w:val="007F4CB5"/>
    <w:rsid w:val="007F4D77"/>
    <w:rsid w:val="007F550C"/>
    <w:rsid w:val="007F5E70"/>
    <w:rsid w:val="007F6388"/>
    <w:rsid w:val="007F6675"/>
    <w:rsid w:val="007F6703"/>
    <w:rsid w:val="007F67D6"/>
    <w:rsid w:val="007F7C86"/>
    <w:rsid w:val="00800626"/>
    <w:rsid w:val="00800BF7"/>
    <w:rsid w:val="00800E2E"/>
    <w:rsid w:val="00800E33"/>
    <w:rsid w:val="008021DF"/>
    <w:rsid w:val="008024E5"/>
    <w:rsid w:val="008031BC"/>
    <w:rsid w:val="00803664"/>
    <w:rsid w:val="00803890"/>
    <w:rsid w:val="00804327"/>
    <w:rsid w:val="00804613"/>
    <w:rsid w:val="00804EFC"/>
    <w:rsid w:val="00804FAD"/>
    <w:rsid w:val="00805628"/>
    <w:rsid w:val="0080586A"/>
    <w:rsid w:val="00805876"/>
    <w:rsid w:val="00805D17"/>
    <w:rsid w:val="008062BD"/>
    <w:rsid w:val="008071A3"/>
    <w:rsid w:val="00807580"/>
    <w:rsid w:val="00807590"/>
    <w:rsid w:val="00807793"/>
    <w:rsid w:val="00807995"/>
    <w:rsid w:val="00807BDA"/>
    <w:rsid w:val="00807BEE"/>
    <w:rsid w:val="00807E43"/>
    <w:rsid w:val="0081046E"/>
    <w:rsid w:val="00810DB7"/>
    <w:rsid w:val="00810FA2"/>
    <w:rsid w:val="0081134E"/>
    <w:rsid w:val="00811ABC"/>
    <w:rsid w:val="00812123"/>
    <w:rsid w:val="0081239B"/>
    <w:rsid w:val="008127FD"/>
    <w:rsid w:val="008128B7"/>
    <w:rsid w:val="00812979"/>
    <w:rsid w:val="0081339D"/>
    <w:rsid w:val="0081382C"/>
    <w:rsid w:val="008138B2"/>
    <w:rsid w:val="00813B95"/>
    <w:rsid w:val="008140AE"/>
    <w:rsid w:val="00814157"/>
    <w:rsid w:val="00814874"/>
    <w:rsid w:val="00815060"/>
    <w:rsid w:val="00815135"/>
    <w:rsid w:val="00815309"/>
    <w:rsid w:val="0081552E"/>
    <w:rsid w:val="00815577"/>
    <w:rsid w:val="00815B03"/>
    <w:rsid w:val="00815C57"/>
    <w:rsid w:val="00816AC5"/>
    <w:rsid w:val="008170F8"/>
    <w:rsid w:val="008171EC"/>
    <w:rsid w:val="00817A68"/>
    <w:rsid w:val="00820672"/>
    <w:rsid w:val="008209EB"/>
    <w:rsid w:val="00820E20"/>
    <w:rsid w:val="008217DC"/>
    <w:rsid w:val="00821E5E"/>
    <w:rsid w:val="00822120"/>
    <w:rsid w:val="00822291"/>
    <w:rsid w:val="0082281D"/>
    <w:rsid w:val="00822E40"/>
    <w:rsid w:val="00822F13"/>
    <w:rsid w:val="00823201"/>
    <w:rsid w:val="0082329C"/>
    <w:rsid w:val="00823F87"/>
    <w:rsid w:val="00824B1E"/>
    <w:rsid w:val="00824CAD"/>
    <w:rsid w:val="008254F4"/>
    <w:rsid w:val="00825E38"/>
    <w:rsid w:val="00825EE0"/>
    <w:rsid w:val="00825F2E"/>
    <w:rsid w:val="00825FBF"/>
    <w:rsid w:val="00826A21"/>
    <w:rsid w:val="00826BDA"/>
    <w:rsid w:val="00827154"/>
    <w:rsid w:val="008271A4"/>
    <w:rsid w:val="00827DCC"/>
    <w:rsid w:val="00830618"/>
    <w:rsid w:val="00830761"/>
    <w:rsid w:val="00830AB9"/>
    <w:rsid w:val="00831FC8"/>
    <w:rsid w:val="00832F3F"/>
    <w:rsid w:val="008332A2"/>
    <w:rsid w:val="008345C6"/>
    <w:rsid w:val="008353D6"/>
    <w:rsid w:val="008353F3"/>
    <w:rsid w:val="0083572F"/>
    <w:rsid w:val="00835FC2"/>
    <w:rsid w:val="00836D9C"/>
    <w:rsid w:val="00836FFD"/>
    <w:rsid w:val="008374F8"/>
    <w:rsid w:val="008379BF"/>
    <w:rsid w:val="00837AC3"/>
    <w:rsid w:val="00837FFE"/>
    <w:rsid w:val="00840009"/>
    <w:rsid w:val="00840A33"/>
    <w:rsid w:val="00840F9F"/>
    <w:rsid w:val="00841127"/>
    <w:rsid w:val="008414F2"/>
    <w:rsid w:val="008418E8"/>
    <w:rsid w:val="00841F80"/>
    <w:rsid w:val="00842092"/>
    <w:rsid w:val="00842734"/>
    <w:rsid w:val="008428B0"/>
    <w:rsid w:val="00842AE0"/>
    <w:rsid w:val="008430C1"/>
    <w:rsid w:val="008431DB"/>
    <w:rsid w:val="00843203"/>
    <w:rsid w:val="008433A3"/>
    <w:rsid w:val="0084386F"/>
    <w:rsid w:val="00843962"/>
    <w:rsid w:val="00843B99"/>
    <w:rsid w:val="008446EC"/>
    <w:rsid w:val="008447B2"/>
    <w:rsid w:val="00844924"/>
    <w:rsid w:val="00844928"/>
    <w:rsid w:val="0084495A"/>
    <w:rsid w:val="00844E96"/>
    <w:rsid w:val="00845378"/>
    <w:rsid w:val="00845383"/>
    <w:rsid w:val="00845460"/>
    <w:rsid w:val="0084590B"/>
    <w:rsid w:val="008459E0"/>
    <w:rsid w:val="0084689F"/>
    <w:rsid w:val="008477BA"/>
    <w:rsid w:val="008478F7"/>
    <w:rsid w:val="008501AF"/>
    <w:rsid w:val="008514C9"/>
    <w:rsid w:val="0085159A"/>
    <w:rsid w:val="00851B69"/>
    <w:rsid w:val="00852062"/>
    <w:rsid w:val="0085222F"/>
    <w:rsid w:val="00852481"/>
    <w:rsid w:val="008524E5"/>
    <w:rsid w:val="008528F7"/>
    <w:rsid w:val="008529CD"/>
    <w:rsid w:val="00853122"/>
    <w:rsid w:val="0085484A"/>
    <w:rsid w:val="0085596A"/>
    <w:rsid w:val="00856389"/>
    <w:rsid w:val="008566A7"/>
    <w:rsid w:val="00856FAE"/>
    <w:rsid w:val="0085726B"/>
    <w:rsid w:val="0085731A"/>
    <w:rsid w:val="00860235"/>
    <w:rsid w:val="008603EF"/>
    <w:rsid w:val="008611A0"/>
    <w:rsid w:val="008611D0"/>
    <w:rsid w:val="0086128D"/>
    <w:rsid w:val="0086132E"/>
    <w:rsid w:val="00861460"/>
    <w:rsid w:val="00861751"/>
    <w:rsid w:val="008624FA"/>
    <w:rsid w:val="008627A2"/>
    <w:rsid w:val="008638A3"/>
    <w:rsid w:val="0086473C"/>
    <w:rsid w:val="008650C5"/>
    <w:rsid w:val="00867080"/>
    <w:rsid w:val="008671C6"/>
    <w:rsid w:val="00867716"/>
    <w:rsid w:val="00867846"/>
    <w:rsid w:val="00867B3C"/>
    <w:rsid w:val="00867E46"/>
    <w:rsid w:val="00870264"/>
    <w:rsid w:val="008704ED"/>
    <w:rsid w:val="008711E5"/>
    <w:rsid w:val="00871304"/>
    <w:rsid w:val="00871B26"/>
    <w:rsid w:val="0087202D"/>
    <w:rsid w:val="00872322"/>
    <w:rsid w:val="00872609"/>
    <w:rsid w:val="0087263F"/>
    <w:rsid w:val="00872F03"/>
    <w:rsid w:val="0087344A"/>
    <w:rsid w:val="008740ED"/>
    <w:rsid w:val="0087422F"/>
    <w:rsid w:val="008745AC"/>
    <w:rsid w:val="00874B14"/>
    <w:rsid w:val="008754A8"/>
    <w:rsid w:val="008757DE"/>
    <w:rsid w:val="00875948"/>
    <w:rsid w:val="008767C6"/>
    <w:rsid w:val="00876C5D"/>
    <w:rsid w:val="008775BA"/>
    <w:rsid w:val="00877E95"/>
    <w:rsid w:val="00880878"/>
    <w:rsid w:val="0088127A"/>
    <w:rsid w:val="008812B6"/>
    <w:rsid w:val="00881C32"/>
    <w:rsid w:val="008822B4"/>
    <w:rsid w:val="0088276A"/>
    <w:rsid w:val="00882B2D"/>
    <w:rsid w:val="00883AB9"/>
    <w:rsid w:val="00883AE2"/>
    <w:rsid w:val="00883D66"/>
    <w:rsid w:val="00883ED6"/>
    <w:rsid w:val="00883F91"/>
    <w:rsid w:val="008846A6"/>
    <w:rsid w:val="00885E81"/>
    <w:rsid w:val="008865AB"/>
    <w:rsid w:val="0088671B"/>
    <w:rsid w:val="0088676D"/>
    <w:rsid w:val="008873E6"/>
    <w:rsid w:val="00887416"/>
    <w:rsid w:val="0088781E"/>
    <w:rsid w:val="00887FF7"/>
    <w:rsid w:val="00890064"/>
    <w:rsid w:val="0089013C"/>
    <w:rsid w:val="008908DF"/>
    <w:rsid w:val="00891429"/>
    <w:rsid w:val="00891FF1"/>
    <w:rsid w:val="008922D1"/>
    <w:rsid w:val="00892318"/>
    <w:rsid w:val="00892AB0"/>
    <w:rsid w:val="00892B77"/>
    <w:rsid w:val="008933C9"/>
    <w:rsid w:val="0089347E"/>
    <w:rsid w:val="0089416D"/>
    <w:rsid w:val="008946E4"/>
    <w:rsid w:val="00894858"/>
    <w:rsid w:val="00894992"/>
    <w:rsid w:val="00894C82"/>
    <w:rsid w:val="00894FA9"/>
    <w:rsid w:val="0089553D"/>
    <w:rsid w:val="00895597"/>
    <w:rsid w:val="00895849"/>
    <w:rsid w:val="00895F07"/>
    <w:rsid w:val="00896040"/>
    <w:rsid w:val="00896AA7"/>
    <w:rsid w:val="00896BD9"/>
    <w:rsid w:val="00896E6C"/>
    <w:rsid w:val="00896E96"/>
    <w:rsid w:val="00897357"/>
    <w:rsid w:val="00897383"/>
    <w:rsid w:val="008974A2"/>
    <w:rsid w:val="0089753A"/>
    <w:rsid w:val="008975E2"/>
    <w:rsid w:val="008A04FA"/>
    <w:rsid w:val="008A0C51"/>
    <w:rsid w:val="008A1664"/>
    <w:rsid w:val="008A1B28"/>
    <w:rsid w:val="008A283B"/>
    <w:rsid w:val="008A394E"/>
    <w:rsid w:val="008A40B4"/>
    <w:rsid w:val="008A471D"/>
    <w:rsid w:val="008A4921"/>
    <w:rsid w:val="008A4A51"/>
    <w:rsid w:val="008A4C9C"/>
    <w:rsid w:val="008A4F7F"/>
    <w:rsid w:val="008A5122"/>
    <w:rsid w:val="008A53B7"/>
    <w:rsid w:val="008A53ED"/>
    <w:rsid w:val="008A5C4A"/>
    <w:rsid w:val="008A626E"/>
    <w:rsid w:val="008A64A8"/>
    <w:rsid w:val="008A6791"/>
    <w:rsid w:val="008A7613"/>
    <w:rsid w:val="008A766B"/>
    <w:rsid w:val="008A7C31"/>
    <w:rsid w:val="008B0571"/>
    <w:rsid w:val="008B0A98"/>
    <w:rsid w:val="008B1157"/>
    <w:rsid w:val="008B14F2"/>
    <w:rsid w:val="008B25BD"/>
    <w:rsid w:val="008B271C"/>
    <w:rsid w:val="008B3B44"/>
    <w:rsid w:val="008B3EC1"/>
    <w:rsid w:val="008B4140"/>
    <w:rsid w:val="008B42F5"/>
    <w:rsid w:val="008B46B9"/>
    <w:rsid w:val="008B4C6C"/>
    <w:rsid w:val="008B4E76"/>
    <w:rsid w:val="008B57AD"/>
    <w:rsid w:val="008B594F"/>
    <w:rsid w:val="008B5E2A"/>
    <w:rsid w:val="008B6189"/>
    <w:rsid w:val="008B642B"/>
    <w:rsid w:val="008B6785"/>
    <w:rsid w:val="008B69E7"/>
    <w:rsid w:val="008B7514"/>
    <w:rsid w:val="008B7538"/>
    <w:rsid w:val="008B76F8"/>
    <w:rsid w:val="008B784B"/>
    <w:rsid w:val="008B78F6"/>
    <w:rsid w:val="008B7CF2"/>
    <w:rsid w:val="008B7DF6"/>
    <w:rsid w:val="008C043F"/>
    <w:rsid w:val="008C0B41"/>
    <w:rsid w:val="008C0B97"/>
    <w:rsid w:val="008C0C2A"/>
    <w:rsid w:val="008C1584"/>
    <w:rsid w:val="008C16BB"/>
    <w:rsid w:val="008C1C32"/>
    <w:rsid w:val="008C2607"/>
    <w:rsid w:val="008C2C7E"/>
    <w:rsid w:val="008C2DC7"/>
    <w:rsid w:val="008C3064"/>
    <w:rsid w:val="008C4603"/>
    <w:rsid w:val="008C4CFF"/>
    <w:rsid w:val="008C547A"/>
    <w:rsid w:val="008C5E40"/>
    <w:rsid w:val="008C5FE5"/>
    <w:rsid w:val="008C64FE"/>
    <w:rsid w:val="008C6804"/>
    <w:rsid w:val="008C6C4C"/>
    <w:rsid w:val="008C737A"/>
    <w:rsid w:val="008C7688"/>
    <w:rsid w:val="008C79C5"/>
    <w:rsid w:val="008C7D9C"/>
    <w:rsid w:val="008C7DFA"/>
    <w:rsid w:val="008C7F22"/>
    <w:rsid w:val="008D00E9"/>
    <w:rsid w:val="008D0976"/>
    <w:rsid w:val="008D11EE"/>
    <w:rsid w:val="008D1DA1"/>
    <w:rsid w:val="008D24D9"/>
    <w:rsid w:val="008D2500"/>
    <w:rsid w:val="008D351C"/>
    <w:rsid w:val="008D418E"/>
    <w:rsid w:val="008D4D76"/>
    <w:rsid w:val="008D4D8C"/>
    <w:rsid w:val="008D5044"/>
    <w:rsid w:val="008D56FF"/>
    <w:rsid w:val="008D58D2"/>
    <w:rsid w:val="008D5DA0"/>
    <w:rsid w:val="008D6811"/>
    <w:rsid w:val="008D684A"/>
    <w:rsid w:val="008D7857"/>
    <w:rsid w:val="008D7DA7"/>
    <w:rsid w:val="008E0D77"/>
    <w:rsid w:val="008E1039"/>
    <w:rsid w:val="008E110D"/>
    <w:rsid w:val="008E1990"/>
    <w:rsid w:val="008E31C2"/>
    <w:rsid w:val="008E37B5"/>
    <w:rsid w:val="008E392D"/>
    <w:rsid w:val="008E3E91"/>
    <w:rsid w:val="008E47C6"/>
    <w:rsid w:val="008E52D3"/>
    <w:rsid w:val="008E577C"/>
    <w:rsid w:val="008E5AB2"/>
    <w:rsid w:val="008E696A"/>
    <w:rsid w:val="008E6F1E"/>
    <w:rsid w:val="008E760E"/>
    <w:rsid w:val="008F036B"/>
    <w:rsid w:val="008F0400"/>
    <w:rsid w:val="008F272F"/>
    <w:rsid w:val="008F35B8"/>
    <w:rsid w:val="008F466E"/>
    <w:rsid w:val="008F4BB8"/>
    <w:rsid w:val="008F5D87"/>
    <w:rsid w:val="008F6293"/>
    <w:rsid w:val="008F6972"/>
    <w:rsid w:val="008F772C"/>
    <w:rsid w:val="008F7E6A"/>
    <w:rsid w:val="0090043B"/>
    <w:rsid w:val="00900785"/>
    <w:rsid w:val="009012BC"/>
    <w:rsid w:val="00901325"/>
    <w:rsid w:val="00901542"/>
    <w:rsid w:val="00901881"/>
    <w:rsid w:val="00901A41"/>
    <w:rsid w:val="0090290E"/>
    <w:rsid w:val="00902C6F"/>
    <w:rsid w:val="00902F8C"/>
    <w:rsid w:val="00903365"/>
    <w:rsid w:val="00903375"/>
    <w:rsid w:val="0090447F"/>
    <w:rsid w:val="009048B7"/>
    <w:rsid w:val="00904B84"/>
    <w:rsid w:val="00904FA3"/>
    <w:rsid w:val="00905E00"/>
    <w:rsid w:val="00906252"/>
    <w:rsid w:val="00906257"/>
    <w:rsid w:val="00906BA0"/>
    <w:rsid w:val="009075B7"/>
    <w:rsid w:val="00907A49"/>
    <w:rsid w:val="00907B3B"/>
    <w:rsid w:val="009103E8"/>
    <w:rsid w:val="00910E85"/>
    <w:rsid w:val="00910F55"/>
    <w:rsid w:val="0091124E"/>
    <w:rsid w:val="009117C0"/>
    <w:rsid w:val="00911DB4"/>
    <w:rsid w:val="0091271E"/>
    <w:rsid w:val="009128ED"/>
    <w:rsid w:val="009133B3"/>
    <w:rsid w:val="00914A72"/>
    <w:rsid w:val="00914CD3"/>
    <w:rsid w:val="0091513D"/>
    <w:rsid w:val="00915164"/>
    <w:rsid w:val="009156F6"/>
    <w:rsid w:val="00915A7A"/>
    <w:rsid w:val="00915DEF"/>
    <w:rsid w:val="009166D7"/>
    <w:rsid w:val="00916D05"/>
    <w:rsid w:val="00917876"/>
    <w:rsid w:val="00917C0B"/>
    <w:rsid w:val="00917CB8"/>
    <w:rsid w:val="00920349"/>
    <w:rsid w:val="009205B7"/>
    <w:rsid w:val="0092074F"/>
    <w:rsid w:val="00920946"/>
    <w:rsid w:val="0092107C"/>
    <w:rsid w:val="009211CF"/>
    <w:rsid w:val="009212D9"/>
    <w:rsid w:val="00921571"/>
    <w:rsid w:val="009223F5"/>
    <w:rsid w:val="00922CD1"/>
    <w:rsid w:val="0092324A"/>
    <w:rsid w:val="00923280"/>
    <w:rsid w:val="009234D7"/>
    <w:rsid w:val="00923862"/>
    <w:rsid w:val="00923F29"/>
    <w:rsid w:val="009245D2"/>
    <w:rsid w:val="0092496F"/>
    <w:rsid w:val="009255AA"/>
    <w:rsid w:val="00925A4A"/>
    <w:rsid w:val="0092613F"/>
    <w:rsid w:val="009267A9"/>
    <w:rsid w:val="00927009"/>
    <w:rsid w:val="00927230"/>
    <w:rsid w:val="00927F90"/>
    <w:rsid w:val="009300DF"/>
    <w:rsid w:val="009303F8"/>
    <w:rsid w:val="00932A25"/>
    <w:rsid w:val="00932C72"/>
    <w:rsid w:val="0093365A"/>
    <w:rsid w:val="00933836"/>
    <w:rsid w:val="00933DD3"/>
    <w:rsid w:val="00933EB1"/>
    <w:rsid w:val="00935833"/>
    <w:rsid w:val="00936334"/>
    <w:rsid w:val="00936667"/>
    <w:rsid w:val="009375D5"/>
    <w:rsid w:val="00937A8F"/>
    <w:rsid w:val="00937B36"/>
    <w:rsid w:val="00937C18"/>
    <w:rsid w:val="00937EDB"/>
    <w:rsid w:val="00940288"/>
    <w:rsid w:val="00940A78"/>
    <w:rsid w:val="00940E24"/>
    <w:rsid w:val="009418C2"/>
    <w:rsid w:val="00941CC6"/>
    <w:rsid w:val="0094200A"/>
    <w:rsid w:val="009421E1"/>
    <w:rsid w:val="009428A1"/>
    <w:rsid w:val="0094351F"/>
    <w:rsid w:val="0094383B"/>
    <w:rsid w:val="00943A45"/>
    <w:rsid w:val="00943EF7"/>
    <w:rsid w:val="00943F75"/>
    <w:rsid w:val="00944B8D"/>
    <w:rsid w:val="00944EEA"/>
    <w:rsid w:val="00945142"/>
    <w:rsid w:val="00945951"/>
    <w:rsid w:val="00945B99"/>
    <w:rsid w:val="00945E4E"/>
    <w:rsid w:val="009469CE"/>
    <w:rsid w:val="00946B27"/>
    <w:rsid w:val="00946F97"/>
    <w:rsid w:val="00947363"/>
    <w:rsid w:val="0095043B"/>
    <w:rsid w:val="00950630"/>
    <w:rsid w:val="00950956"/>
    <w:rsid w:val="00950A92"/>
    <w:rsid w:val="00950BFD"/>
    <w:rsid w:val="00950CCA"/>
    <w:rsid w:val="009512A6"/>
    <w:rsid w:val="00952021"/>
    <w:rsid w:val="00952980"/>
    <w:rsid w:val="0095315A"/>
    <w:rsid w:val="009536E3"/>
    <w:rsid w:val="00953E07"/>
    <w:rsid w:val="009541D6"/>
    <w:rsid w:val="00954486"/>
    <w:rsid w:val="00954B38"/>
    <w:rsid w:val="009557B3"/>
    <w:rsid w:val="00955A52"/>
    <w:rsid w:val="00955F17"/>
    <w:rsid w:val="009561B1"/>
    <w:rsid w:val="009564AE"/>
    <w:rsid w:val="00956529"/>
    <w:rsid w:val="00956597"/>
    <w:rsid w:val="009565FF"/>
    <w:rsid w:val="00956789"/>
    <w:rsid w:val="00956AA0"/>
    <w:rsid w:val="00956D30"/>
    <w:rsid w:val="009577A9"/>
    <w:rsid w:val="009577B8"/>
    <w:rsid w:val="00957937"/>
    <w:rsid w:val="00960A7E"/>
    <w:rsid w:val="009615DE"/>
    <w:rsid w:val="00961A43"/>
    <w:rsid w:val="00961C1C"/>
    <w:rsid w:val="009625ED"/>
    <w:rsid w:val="009629CB"/>
    <w:rsid w:val="00962FA4"/>
    <w:rsid w:val="00963CCC"/>
    <w:rsid w:val="009641E4"/>
    <w:rsid w:val="009643AE"/>
    <w:rsid w:val="00965429"/>
    <w:rsid w:val="00965B56"/>
    <w:rsid w:val="00965DB0"/>
    <w:rsid w:val="00966069"/>
    <w:rsid w:val="0096639E"/>
    <w:rsid w:val="00966462"/>
    <w:rsid w:val="00967439"/>
    <w:rsid w:val="00967D7B"/>
    <w:rsid w:val="00967FCB"/>
    <w:rsid w:val="00970064"/>
    <w:rsid w:val="0097135E"/>
    <w:rsid w:val="009713CC"/>
    <w:rsid w:val="00971814"/>
    <w:rsid w:val="00971C42"/>
    <w:rsid w:val="00971DC1"/>
    <w:rsid w:val="00972267"/>
    <w:rsid w:val="00972395"/>
    <w:rsid w:val="00972A07"/>
    <w:rsid w:val="00972D6B"/>
    <w:rsid w:val="00972F10"/>
    <w:rsid w:val="009731B8"/>
    <w:rsid w:val="00973F4E"/>
    <w:rsid w:val="00973FFD"/>
    <w:rsid w:val="00974A80"/>
    <w:rsid w:val="00974B3D"/>
    <w:rsid w:val="00975269"/>
    <w:rsid w:val="00975342"/>
    <w:rsid w:val="009759D3"/>
    <w:rsid w:val="009764EF"/>
    <w:rsid w:val="009769B2"/>
    <w:rsid w:val="00976E26"/>
    <w:rsid w:val="00976F33"/>
    <w:rsid w:val="009770DA"/>
    <w:rsid w:val="009771D0"/>
    <w:rsid w:val="009771D4"/>
    <w:rsid w:val="009775C6"/>
    <w:rsid w:val="00977866"/>
    <w:rsid w:val="0097790D"/>
    <w:rsid w:val="00980130"/>
    <w:rsid w:val="0098057C"/>
    <w:rsid w:val="00980615"/>
    <w:rsid w:val="00981647"/>
    <w:rsid w:val="009828C4"/>
    <w:rsid w:val="009830A9"/>
    <w:rsid w:val="009851FB"/>
    <w:rsid w:val="00985859"/>
    <w:rsid w:val="00985990"/>
    <w:rsid w:val="00985B35"/>
    <w:rsid w:val="00985BF6"/>
    <w:rsid w:val="00986166"/>
    <w:rsid w:val="009862E0"/>
    <w:rsid w:val="009864E9"/>
    <w:rsid w:val="00986654"/>
    <w:rsid w:val="009866D0"/>
    <w:rsid w:val="00986741"/>
    <w:rsid w:val="00986C2B"/>
    <w:rsid w:val="009870A5"/>
    <w:rsid w:val="00987217"/>
    <w:rsid w:val="00987305"/>
    <w:rsid w:val="00987396"/>
    <w:rsid w:val="00987448"/>
    <w:rsid w:val="00987AB6"/>
    <w:rsid w:val="0099061B"/>
    <w:rsid w:val="00990909"/>
    <w:rsid w:val="00991471"/>
    <w:rsid w:val="00991871"/>
    <w:rsid w:val="00992E01"/>
    <w:rsid w:val="0099336C"/>
    <w:rsid w:val="00993638"/>
    <w:rsid w:val="00993A3B"/>
    <w:rsid w:val="009945C9"/>
    <w:rsid w:val="0099465D"/>
    <w:rsid w:val="00994B98"/>
    <w:rsid w:val="00994BDD"/>
    <w:rsid w:val="009955A4"/>
    <w:rsid w:val="00995640"/>
    <w:rsid w:val="00995B36"/>
    <w:rsid w:val="00996BAE"/>
    <w:rsid w:val="0099728B"/>
    <w:rsid w:val="0099787A"/>
    <w:rsid w:val="00997E24"/>
    <w:rsid w:val="00997ED6"/>
    <w:rsid w:val="00997F26"/>
    <w:rsid w:val="009A0542"/>
    <w:rsid w:val="009A05D7"/>
    <w:rsid w:val="009A0B42"/>
    <w:rsid w:val="009A0DDF"/>
    <w:rsid w:val="009A127D"/>
    <w:rsid w:val="009A1753"/>
    <w:rsid w:val="009A1D5A"/>
    <w:rsid w:val="009A1D89"/>
    <w:rsid w:val="009A2157"/>
    <w:rsid w:val="009A2748"/>
    <w:rsid w:val="009A2C54"/>
    <w:rsid w:val="009A2C64"/>
    <w:rsid w:val="009A3B6D"/>
    <w:rsid w:val="009A49D3"/>
    <w:rsid w:val="009A4B67"/>
    <w:rsid w:val="009A50E1"/>
    <w:rsid w:val="009A526F"/>
    <w:rsid w:val="009A53E5"/>
    <w:rsid w:val="009A5617"/>
    <w:rsid w:val="009A56FC"/>
    <w:rsid w:val="009A5F57"/>
    <w:rsid w:val="009A60C1"/>
    <w:rsid w:val="009A6661"/>
    <w:rsid w:val="009A6D11"/>
    <w:rsid w:val="009B04F6"/>
    <w:rsid w:val="009B0D0B"/>
    <w:rsid w:val="009B0DDF"/>
    <w:rsid w:val="009B0E48"/>
    <w:rsid w:val="009B0F6C"/>
    <w:rsid w:val="009B13B5"/>
    <w:rsid w:val="009B14A7"/>
    <w:rsid w:val="009B162C"/>
    <w:rsid w:val="009B1D50"/>
    <w:rsid w:val="009B2BD3"/>
    <w:rsid w:val="009B3D60"/>
    <w:rsid w:val="009B4337"/>
    <w:rsid w:val="009B4356"/>
    <w:rsid w:val="009B521B"/>
    <w:rsid w:val="009B5283"/>
    <w:rsid w:val="009B5893"/>
    <w:rsid w:val="009B5BA9"/>
    <w:rsid w:val="009B5D61"/>
    <w:rsid w:val="009B6E4B"/>
    <w:rsid w:val="009B7913"/>
    <w:rsid w:val="009B7CD0"/>
    <w:rsid w:val="009B7E72"/>
    <w:rsid w:val="009B7FBF"/>
    <w:rsid w:val="009C0411"/>
    <w:rsid w:val="009C0468"/>
    <w:rsid w:val="009C07D0"/>
    <w:rsid w:val="009C09A5"/>
    <w:rsid w:val="009C0C1A"/>
    <w:rsid w:val="009C1677"/>
    <w:rsid w:val="009C167D"/>
    <w:rsid w:val="009C1C54"/>
    <w:rsid w:val="009C1F4A"/>
    <w:rsid w:val="009C235F"/>
    <w:rsid w:val="009C2545"/>
    <w:rsid w:val="009C2D80"/>
    <w:rsid w:val="009C2F12"/>
    <w:rsid w:val="009C3F49"/>
    <w:rsid w:val="009C479D"/>
    <w:rsid w:val="009C4B13"/>
    <w:rsid w:val="009C4CF5"/>
    <w:rsid w:val="009C51C9"/>
    <w:rsid w:val="009C553D"/>
    <w:rsid w:val="009C5B2C"/>
    <w:rsid w:val="009C65E5"/>
    <w:rsid w:val="009C70D0"/>
    <w:rsid w:val="009C7302"/>
    <w:rsid w:val="009C7462"/>
    <w:rsid w:val="009D007D"/>
    <w:rsid w:val="009D0799"/>
    <w:rsid w:val="009D0948"/>
    <w:rsid w:val="009D0BD7"/>
    <w:rsid w:val="009D14B2"/>
    <w:rsid w:val="009D2314"/>
    <w:rsid w:val="009D3242"/>
    <w:rsid w:val="009D3273"/>
    <w:rsid w:val="009D328D"/>
    <w:rsid w:val="009D35F4"/>
    <w:rsid w:val="009D374E"/>
    <w:rsid w:val="009D3AEF"/>
    <w:rsid w:val="009D3B46"/>
    <w:rsid w:val="009D3FE8"/>
    <w:rsid w:val="009D4644"/>
    <w:rsid w:val="009D4EEF"/>
    <w:rsid w:val="009D5252"/>
    <w:rsid w:val="009D5AF2"/>
    <w:rsid w:val="009D61CB"/>
    <w:rsid w:val="009D6AAC"/>
    <w:rsid w:val="009D7378"/>
    <w:rsid w:val="009D7739"/>
    <w:rsid w:val="009D7773"/>
    <w:rsid w:val="009D7B5D"/>
    <w:rsid w:val="009D7BDD"/>
    <w:rsid w:val="009E0597"/>
    <w:rsid w:val="009E062D"/>
    <w:rsid w:val="009E1419"/>
    <w:rsid w:val="009E1781"/>
    <w:rsid w:val="009E1D87"/>
    <w:rsid w:val="009E1F6F"/>
    <w:rsid w:val="009E225F"/>
    <w:rsid w:val="009E2821"/>
    <w:rsid w:val="009E2E26"/>
    <w:rsid w:val="009E2F67"/>
    <w:rsid w:val="009E306B"/>
    <w:rsid w:val="009E3441"/>
    <w:rsid w:val="009E3495"/>
    <w:rsid w:val="009E3977"/>
    <w:rsid w:val="009E3AD1"/>
    <w:rsid w:val="009E3D71"/>
    <w:rsid w:val="009E3E9A"/>
    <w:rsid w:val="009E452A"/>
    <w:rsid w:val="009E4776"/>
    <w:rsid w:val="009E49CF"/>
    <w:rsid w:val="009E4B3D"/>
    <w:rsid w:val="009E5634"/>
    <w:rsid w:val="009E691D"/>
    <w:rsid w:val="009E6CE2"/>
    <w:rsid w:val="009E7080"/>
    <w:rsid w:val="009E7525"/>
    <w:rsid w:val="009E79FE"/>
    <w:rsid w:val="009E7C9D"/>
    <w:rsid w:val="009F004A"/>
    <w:rsid w:val="009F1A41"/>
    <w:rsid w:val="009F1E96"/>
    <w:rsid w:val="009F1F0A"/>
    <w:rsid w:val="009F22E4"/>
    <w:rsid w:val="009F29E9"/>
    <w:rsid w:val="009F2A3D"/>
    <w:rsid w:val="009F2CA1"/>
    <w:rsid w:val="009F3062"/>
    <w:rsid w:val="009F31C8"/>
    <w:rsid w:val="009F32B5"/>
    <w:rsid w:val="009F34AB"/>
    <w:rsid w:val="009F3861"/>
    <w:rsid w:val="009F3A32"/>
    <w:rsid w:val="009F5210"/>
    <w:rsid w:val="009F5740"/>
    <w:rsid w:val="009F5998"/>
    <w:rsid w:val="009F5CBC"/>
    <w:rsid w:val="009F5CD0"/>
    <w:rsid w:val="009F5D28"/>
    <w:rsid w:val="009F65D4"/>
    <w:rsid w:val="009F7077"/>
    <w:rsid w:val="009F73E8"/>
    <w:rsid w:val="009F78AE"/>
    <w:rsid w:val="009F7B08"/>
    <w:rsid w:val="009F7F36"/>
    <w:rsid w:val="00A00D5D"/>
    <w:rsid w:val="00A013B5"/>
    <w:rsid w:val="00A01C19"/>
    <w:rsid w:val="00A02653"/>
    <w:rsid w:val="00A027D3"/>
    <w:rsid w:val="00A03032"/>
    <w:rsid w:val="00A039EB"/>
    <w:rsid w:val="00A0438F"/>
    <w:rsid w:val="00A0574E"/>
    <w:rsid w:val="00A05EB4"/>
    <w:rsid w:val="00A06060"/>
    <w:rsid w:val="00A0628F"/>
    <w:rsid w:val="00A065C1"/>
    <w:rsid w:val="00A06F3A"/>
    <w:rsid w:val="00A0721F"/>
    <w:rsid w:val="00A07554"/>
    <w:rsid w:val="00A076EE"/>
    <w:rsid w:val="00A10B8C"/>
    <w:rsid w:val="00A112C0"/>
    <w:rsid w:val="00A1133D"/>
    <w:rsid w:val="00A11D89"/>
    <w:rsid w:val="00A11E21"/>
    <w:rsid w:val="00A125A3"/>
    <w:rsid w:val="00A12FDA"/>
    <w:rsid w:val="00A13588"/>
    <w:rsid w:val="00A1392C"/>
    <w:rsid w:val="00A13DB1"/>
    <w:rsid w:val="00A13EFF"/>
    <w:rsid w:val="00A1488B"/>
    <w:rsid w:val="00A148DE"/>
    <w:rsid w:val="00A14B1C"/>
    <w:rsid w:val="00A14C7A"/>
    <w:rsid w:val="00A1520D"/>
    <w:rsid w:val="00A15F95"/>
    <w:rsid w:val="00A160B4"/>
    <w:rsid w:val="00A161BE"/>
    <w:rsid w:val="00A162E9"/>
    <w:rsid w:val="00A16593"/>
    <w:rsid w:val="00A16F60"/>
    <w:rsid w:val="00A17230"/>
    <w:rsid w:val="00A17AB3"/>
    <w:rsid w:val="00A17B0F"/>
    <w:rsid w:val="00A20CB7"/>
    <w:rsid w:val="00A21B89"/>
    <w:rsid w:val="00A22528"/>
    <w:rsid w:val="00A22C69"/>
    <w:rsid w:val="00A22F69"/>
    <w:rsid w:val="00A22F70"/>
    <w:rsid w:val="00A238F7"/>
    <w:rsid w:val="00A23B58"/>
    <w:rsid w:val="00A24459"/>
    <w:rsid w:val="00A24717"/>
    <w:rsid w:val="00A25AC0"/>
    <w:rsid w:val="00A2648C"/>
    <w:rsid w:val="00A26A72"/>
    <w:rsid w:val="00A27112"/>
    <w:rsid w:val="00A272C0"/>
    <w:rsid w:val="00A27C96"/>
    <w:rsid w:val="00A304AD"/>
    <w:rsid w:val="00A314C0"/>
    <w:rsid w:val="00A31A75"/>
    <w:rsid w:val="00A31B8D"/>
    <w:rsid w:val="00A31BCF"/>
    <w:rsid w:val="00A3215C"/>
    <w:rsid w:val="00A32464"/>
    <w:rsid w:val="00A33181"/>
    <w:rsid w:val="00A33194"/>
    <w:rsid w:val="00A34124"/>
    <w:rsid w:val="00A3417F"/>
    <w:rsid w:val="00A345E7"/>
    <w:rsid w:val="00A34A75"/>
    <w:rsid w:val="00A350A8"/>
    <w:rsid w:val="00A35B2B"/>
    <w:rsid w:val="00A35BF7"/>
    <w:rsid w:val="00A35F63"/>
    <w:rsid w:val="00A36189"/>
    <w:rsid w:val="00A36E36"/>
    <w:rsid w:val="00A36EC5"/>
    <w:rsid w:val="00A373CE"/>
    <w:rsid w:val="00A37573"/>
    <w:rsid w:val="00A3767C"/>
    <w:rsid w:val="00A37CD7"/>
    <w:rsid w:val="00A37E40"/>
    <w:rsid w:val="00A37F49"/>
    <w:rsid w:val="00A37FE6"/>
    <w:rsid w:val="00A40481"/>
    <w:rsid w:val="00A4114E"/>
    <w:rsid w:val="00A4181B"/>
    <w:rsid w:val="00A41CA5"/>
    <w:rsid w:val="00A42143"/>
    <w:rsid w:val="00A42358"/>
    <w:rsid w:val="00A424DF"/>
    <w:rsid w:val="00A42754"/>
    <w:rsid w:val="00A42802"/>
    <w:rsid w:val="00A429B8"/>
    <w:rsid w:val="00A42B49"/>
    <w:rsid w:val="00A42BF6"/>
    <w:rsid w:val="00A42F7D"/>
    <w:rsid w:val="00A4340C"/>
    <w:rsid w:val="00A43614"/>
    <w:rsid w:val="00A437AC"/>
    <w:rsid w:val="00A43924"/>
    <w:rsid w:val="00A43CFB"/>
    <w:rsid w:val="00A43EB9"/>
    <w:rsid w:val="00A4480A"/>
    <w:rsid w:val="00A44D25"/>
    <w:rsid w:val="00A44FE7"/>
    <w:rsid w:val="00A450C6"/>
    <w:rsid w:val="00A45198"/>
    <w:rsid w:val="00A45770"/>
    <w:rsid w:val="00A4578B"/>
    <w:rsid w:val="00A45C08"/>
    <w:rsid w:val="00A46500"/>
    <w:rsid w:val="00A4671F"/>
    <w:rsid w:val="00A46846"/>
    <w:rsid w:val="00A46AC3"/>
    <w:rsid w:val="00A47104"/>
    <w:rsid w:val="00A471A1"/>
    <w:rsid w:val="00A47887"/>
    <w:rsid w:val="00A47EA3"/>
    <w:rsid w:val="00A47F2C"/>
    <w:rsid w:val="00A5020B"/>
    <w:rsid w:val="00A50BFF"/>
    <w:rsid w:val="00A50DA2"/>
    <w:rsid w:val="00A51196"/>
    <w:rsid w:val="00A51C85"/>
    <w:rsid w:val="00A51F75"/>
    <w:rsid w:val="00A52064"/>
    <w:rsid w:val="00A523A5"/>
    <w:rsid w:val="00A529C9"/>
    <w:rsid w:val="00A52F62"/>
    <w:rsid w:val="00A53171"/>
    <w:rsid w:val="00A5331C"/>
    <w:rsid w:val="00A53CAE"/>
    <w:rsid w:val="00A5495B"/>
    <w:rsid w:val="00A54C15"/>
    <w:rsid w:val="00A54C4F"/>
    <w:rsid w:val="00A54D35"/>
    <w:rsid w:val="00A54D36"/>
    <w:rsid w:val="00A555CE"/>
    <w:rsid w:val="00A56DDE"/>
    <w:rsid w:val="00A570C6"/>
    <w:rsid w:val="00A57195"/>
    <w:rsid w:val="00A57492"/>
    <w:rsid w:val="00A57512"/>
    <w:rsid w:val="00A57C12"/>
    <w:rsid w:val="00A57E5B"/>
    <w:rsid w:val="00A57ECA"/>
    <w:rsid w:val="00A602D9"/>
    <w:rsid w:val="00A60F26"/>
    <w:rsid w:val="00A61021"/>
    <w:rsid w:val="00A61629"/>
    <w:rsid w:val="00A61B57"/>
    <w:rsid w:val="00A621EE"/>
    <w:rsid w:val="00A62629"/>
    <w:rsid w:val="00A626B1"/>
    <w:rsid w:val="00A62BCB"/>
    <w:rsid w:val="00A62BF1"/>
    <w:rsid w:val="00A6337C"/>
    <w:rsid w:val="00A637D9"/>
    <w:rsid w:val="00A638A2"/>
    <w:rsid w:val="00A63D58"/>
    <w:rsid w:val="00A641A4"/>
    <w:rsid w:val="00A6423B"/>
    <w:rsid w:val="00A6485B"/>
    <w:rsid w:val="00A65247"/>
    <w:rsid w:val="00A66159"/>
    <w:rsid w:val="00A664A1"/>
    <w:rsid w:val="00A668C3"/>
    <w:rsid w:val="00A66D9B"/>
    <w:rsid w:val="00A67B60"/>
    <w:rsid w:val="00A67BFE"/>
    <w:rsid w:val="00A700AB"/>
    <w:rsid w:val="00A70F1D"/>
    <w:rsid w:val="00A71308"/>
    <w:rsid w:val="00A71631"/>
    <w:rsid w:val="00A7279F"/>
    <w:rsid w:val="00A729C0"/>
    <w:rsid w:val="00A73493"/>
    <w:rsid w:val="00A73C53"/>
    <w:rsid w:val="00A741A5"/>
    <w:rsid w:val="00A741D4"/>
    <w:rsid w:val="00A745C4"/>
    <w:rsid w:val="00A747FF"/>
    <w:rsid w:val="00A74AF3"/>
    <w:rsid w:val="00A74DE3"/>
    <w:rsid w:val="00A752D4"/>
    <w:rsid w:val="00A756AD"/>
    <w:rsid w:val="00A7596B"/>
    <w:rsid w:val="00A75C3D"/>
    <w:rsid w:val="00A75F89"/>
    <w:rsid w:val="00A7640A"/>
    <w:rsid w:val="00A7704A"/>
    <w:rsid w:val="00A77796"/>
    <w:rsid w:val="00A77B3E"/>
    <w:rsid w:val="00A802F1"/>
    <w:rsid w:val="00A806CC"/>
    <w:rsid w:val="00A807C6"/>
    <w:rsid w:val="00A80B2C"/>
    <w:rsid w:val="00A8129C"/>
    <w:rsid w:val="00A81697"/>
    <w:rsid w:val="00A81973"/>
    <w:rsid w:val="00A81992"/>
    <w:rsid w:val="00A81B56"/>
    <w:rsid w:val="00A81E69"/>
    <w:rsid w:val="00A8267E"/>
    <w:rsid w:val="00A82C79"/>
    <w:rsid w:val="00A82C88"/>
    <w:rsid w:val="00A82FA8"/>
    <w:rsid w:val="00A84344"/>
    <w:rsid w:val="00A8522B"/>
    <w:rsid w:val="00A854C7"/>
    <w:rsid w:val="00A8672A"/>
    <w:rsid w:val="00A867F5"/>
    <w:rsid w:val="00A872CE"/>
    <w:rsid w:val="00A87717"/>
    <w:rsid w:val="00A87B4B"/>
    <w:rsid w:val="00A87C7B"/>
    <w:rsid w:val="00A904FD"/>
    <w:rsid w:val="00A90522"/>
    <w:rsid w:val="00A905F3"/>
    <w:rsid w:val="00A908DC"/>
    <w:rsid w:val="00A90FBE"/>
    <w:rsid w:val="00A91691"/>
    <w:rsid w:val="00A91E9F"/>
    <w:rsid w:val="00A9245A"/>
    <w:rsid w:val="00A92999"/>
    <w:rsid w:val="00A948B0"/>
    <w:rsid w:val="00A9504C"/>
    <w:rsid w:val="00A954C8"/>
    <w:rsid w:val="00A95642"/>
    <w:rsid w:val="00A959D3"/>
    <w:rsid w:val="00A96420"/>
    <w:rsid w:val="00A9655A"/>
    <w:rsid w:val="00A968EB"/>
    <w:rsid w:val="00A96E4D"/>
    <w:rsid w:val="00A979A4"/>
    <w:rsid w:val="00A97A6A"/>
    <w:rsid w:val="00A97BB6"/>
    <w:rsid w:val="00A97DEA"/>
    <w:rsid w:val="00AA067C"/>
    <w:rsid w:val="00AA0A4F"/>
    <w:rsid w:val="00AA0CBA"/>
    <w:rsid w:val="00AA0EAF"/>
    <w:rsid w:val="00AA12CB"/>
    <w:rsid w:val="00AA1B67"/>
    <w:rsid w:val="00AA1DC0"/>
    <w:rsid w:val="00AA1E7D"/>
    <w:rsid w:val="00AA32CC"/>
    <w:rsid w:val="00AA342F"/>
    <w:rsid w:val="00AA3926"/>
    <w:rsid w:val="00AA3B5A"/>
    <w:rsid w:val="00AA3BF9"/>
    <w:rsid w:val="00AA3E13"/>
    <w:rsid w:val="00AA483E"/>
    <w:rsid w:val="00AA5186"/>
    <w:rsid w:val="00AA5741"/>
    <w:rsid w:val="00AA5C58"/>
    <w:rsid w:val="00AA664F"/>
    <w:rsid w:val="00AA6AFC"/>
    <w:rsid w:val="00AA6D4F"/>
    <w:rsid w:val="00AA6FD3"/>
    <w:rsid w:val="00AA704F"/>
    <w:rsid w:val="00AA7348"/>
    <w:rsid w:val="00AA7D82"/>
    <w:rsid w:val="00AB008D"/>
    <w:rsid w:val="00AB04B0"/>
    <w:rsid w:val="00AB0B5E"/>
    <w:rsid w:val="00AB128F"/>
    <w:rsid w:val="00AB1681"/>
    <w:rsid w:val="00AB18BA"/>
    <w:rsid w:val="00AB1E11"/>
    <w:rsid w:val="00AB2991"/>
    <w:rsid w:val="00AB315C"/>
    <w:rsid w:val="00AB367B"/>
    <w:rsid w:val="00AB3686"/>
    <w:rsid w:val="00AB395C"/>
    <w:rsid w:val="00AB40E0"/>
    <w:rsid w:val="00AB44E2"/>
    <w:rsid w:val="00AB4675"/>
    <w:rsid w:val="00AB4C3C"/>
    <w:rsid w:val="00AB5DA9"/>
    <w:rsid w:val="00AB6732"/>
    <w:rsid w:val="00AB6826"/>
    <w:rsid w:val="00AB7168"/>
    <w:rsid w:val="00AB721E"/>
    <w:rsid w:val="00AB74CC"/>
    <w:rsid w:val="00AB7D83"/>
    <w:rsid w:val="00AC0190"/>
    <w:rsid w:val="00AC0205"/>
    <w:rsid w:val="00AC0431"/>
    <w:rsid w:val="00AC05BE"/>
    <w:rsid w:val="00AC094D"/>
    <w:rsid w:val="00AC0B6F"/>
    <w:rsid w:val="00AC145D"/>
    <w:rsid w:val="00AC1A45"/>
    <w:rsid w:val="00AC1C6E"/>
    <w:rsid w:val="00AC1CF6"/>
    <w:rsid w:val="00AC1DB3"/>
    <w:rsid w:val="00AC20F1"/>
    <w:rsid w:val="00AC32ED"/>
    <w:rsid w:val="00AC4715"/>
    <w:rsid w:val="00AC5604"/>
    <w:rsid w:val="00AC5C28"/>
    <w:rsid w:val="00AC5CB8"/>
    <w:rsid w:val="00AC6281"/>
    <w:rsid w:val="00AC6536"/>
    <w:rsid w:val="00AC7966"/>
    <w:rsid w:val="00AC7992"/>
    <w:rsid w:val="00AC7B5D"/>
    <w:rsid w:val="00AC7D30"/>
    <w:rsid w:val="00AC7ED3"/>
    <w:rsid w:val="00AC7F57"/>
    <w:rsid w:val="00AD02B1"/>
    <w:rsid w:val="00AD0A64"/>
    <w:rsid w:val="00AD0DC2"/>
    <w:rsid w:val="00AD13DA"/>
    <w:rsid w:val="00AD1617"/>
    <w:rsid w:val="00AD1C4A"/>
    <w:rsid w:val="00AD1FEE"/>
    <w:rsid w:val="00AD2570"/>
    <w:rsid w:val="00AD32F6"/>
    <w:rsid w:val="00AD34A2"/>
    <w:rsid w:val="00AD34C6"/>
    <w:rsid w:val="00AD3B35"/>
    <w:rsid w:val="00AD4A9D"/>
    <w:rsid w:val="00AD4BB0"/>
    <w:rsid w:val="00AD508F"/>
    <w:rsid w:val="00AD509A"/>
    <w:rsid w:val="00AD56AC"/>
    <w:rsid w:val="00AD5802"/>
    <w:rsid w:val="00AD6764"/>
    <w:rsid w:val="00AD6DA7"/>
    <w:rsid w:val="00AD71C6"/>
    <w:rsid w:val="00AE025F"/>
    <w:rsid w:val="00AE060B"/>
    <w:rsid w:val="00AE153F"/>
    <w:rsid w:val="00AE16D0"/>
    <w:rsid w:val="00AE16DE"/>
    <w:rsid w:val="00AE218E"/>
    <w:rsid w:val="00AE2363"/>
    <w:rsid w:val="00AE2796"/>
    <w:rsid w:val="00AE2C80"/>
    <w:rsid w:val="00AE2E8F"/>
    <w:rsid w:val="00AE314E"/>
    <w:rsid w:val="00AE3589"/>
    <w:rsid w:val="00AE3718"/>
    <w:rsid w:val="00AE37A0"/>
    <w:rsid w:val="00AE3907"/>
    <w:rsid w:val="00AE4156"/>
    <w:rsid w:val="00AE4393"/>
    <w:rsid w:val="00AE48A0"/>
    <w:rsid w:val="00AE54EC"/>
    <w:rsid w:val="00AE591E"/>
    <w:rsid w:val="00AE76BD"/>
    <w:rsid w:val="00AF0198"/>
    <w:rsid w:val="00AF0473"/>
    <w:rsid w:val="00AF05DF"/>
    <w:rsid w:val="00AF0E52"/>
    <w:rsid w:val="00AF1211"/>
    <w:rsid w:val="00AF1383"/>
    <w:rsid w:val="00AF16FE"/>
    <w:rsid w:val="00AF1D4E"/>
    <w:rsid w:val="00AF21C0"/>
    <w:rsid w:val="00AF345F"/>
    <w:rsid w:val="00AF3BE6"/>
    <w:rsid w:val="00AF3ED3"/>
    <w:rsid w:val="00AF414A"/>
    <w:rsid w:val="00AF46AB"/>
    <w:rsid w:val="00AF4BCC"/>
    <w:rsid w:val="00AF512D"/>
    <w:rsid w:val="00AF5547"/>
    <w:rsid w:val="00AF5659"/>
    <w:rsid w:val="00AF5BAB"/>
    <w:rsid w:val="00AF65F7"/>
    <w:rsid w:val="00AF6BB9"/>
    <w:rsid w:val="00AF6DA2"/>
    <w:rsid w:val="00AF6DC4"/>
    <w:rsid w:val="00AF6F48"/>
    <w:rsid w:val="00AF785C"/>
    <w:rsid w:val="00AF79EB"/>
    <w:rsid w:val="00AF7F8B"/>
    <w:rsid w:val="00B0008D"/>
    <w:rsid w:val="00B00F3A"/>
    <w:rsid w:val="00B01218"/>
    <w:rsid w:val="00B013A2"/>
    <w:rsid w:val="00B013E4"/>
    <w:rsid w:val="00B020BE"/>
    <w:rsid w:val="00B021CD"/>
    <w:rsid w:val="00B0268D"/>
    <w:rsid w:val="00B02CC9"/>
    <w:rsid w:val="00B02D6C"/>
    <w:rsid w:val="00B02FB1"/>
    <w:rsid w:val="00B03039"/>
    <w:rsid w:val="00B035EA"/>
    <w:rsid w:val="00B037D9"/>
    <w:rsid w:val="00B038F6"/>
    <w:rsid w:val="00B03B4B"/>
    <w:rsid w:val="00B03D66"/>
    <w:rsid w:val="00B03D92"/>
    <w:rsid w:val="00B04513"/>
    <w:rsid w:val="00B0514F"/>
    <w:rsid w:val="00B05A67"/>
    <w:rsid w:val="00B05B3F"/>
    <w:rsid w:val="00B05CAD"/>
    <w:rsid w:val="00B06244"/>
    <w:rsid w:val="00B070E9"/>
    <w:rsid w:val="00B071D1"/>
    <w:rsid w:val="00B078F7"/>
    <w:rsid w:val="00B07FF7"/>
    <w:rsid w:val="00B106BF"/>
    <w:rsid w:val="00B10B80"/>
    <w:rsid w:val="00B10C99"/>
    <w:rsid w:val="00B10E4A"/>
    <w:rsid w:val="00B10FA7"/>
    <w:rsid w:val="00B1100A"/>
    <w:rsid w:val="00B110DB"/>
    <w:rsid w:val="00B11439"/>
    <w:rsid w:val="00B12743"/>
    <w:rsid w:val="00B12816"/>
    <w:rsid w:val="00B128F8"/>
    <w:rsid w:val="00B12A91"/>
    <w:rsid w:val="00B12B50"/>
    <w:rsid w:val="00B1326C"/>
    <w:rsid w:val="00B13D7F"/>
    <w:rsid w:val="00B13F9F"/>
    <w:rsid w:val="00B140DF"/>
    <w:rsid w:val="00B14172"/>
    <w:rsid w:val="00B1424B"/>
    <w:rsid w:val="00B14567"/>
    <w:rsid w:val="00B14805"/>
    <w:rsid w:val="00B14E90"/>
    <w:rsid w:val="00B14EAB"/>
    <w:rsid w:val="00B1505A"/>
    <w:rsid w:val="00B1523B"/>
    <w:rsid w:val="00B1524A"/>
    <w:rsid w:val="00B1536A"/>
    <w:rsid w:val="00B158E9"/>
    <w:rsid w:val="00B16647"/>
    <w:rsid w:val="00B168F2"/>
    <w:rsid w:val="00B17390"/>
    <w:rsid w:val="00B17431"/>
    <w:rsid w:val="00B20987"/>
    <w:rsid w:val="00B20AB1"/>
    <w:rsid w:val="00B20C9D"/>
    <w:rsid w:val="00B21130"/>
    <w:rsid w:val="00B21136"/>
    <w:rsid w:val="00B22F77"/>
    <w:rsid w:val="00B2306C"/>
    <w:rsid w:val="00B23486"/>
    <w:rsid w:val="00B23ACF"/>
    <w:rsid w:val="00B23F4F"/>
    <w:rsid w:val="00B2424C"/>
    <w:rsid w:val="00B245D2"/>
    <w:rsid w:val="00B24628"/>
    <w:rsid w:val="00B24AB2"/>
    <w:rsid w:val="00B25BCF"/>
    <w:rsid w:val="00B25C4F"/>
    <w:rsid w:val="00B25FCC"/>
    <w:rsid w:val="00B263ED"/>
    <w:rsid w:val="00B265BA"/>
    <w:rsid w:val="00B266D0"/>
    <w:rsid w:val="00B2739A"/>
    <w:rsid w:val="00B276F6"/>
    <w:rsid w:val="00B27964"/>
    <w:rsid w:val="00B30098"/>
    <w:rsid w:val="00B306FB"/>
    <w:rsid w:val="00B30C62"/>
    <w:rsid w:val="00B30CC3"/>
    <w:rsid w:val="00B30F4E"/>
    <w:rsid w:val="00B312D0"/>
    <w:rsid w:val="00B31878"/>
    <w:rsid w:val="00B319AD"/>
    <w:rsid w:val="00B319D8"/>
    <w:rsid w:val="00B31B49"/>
    <w:rsid w:val="00B32B6A"/>
    <w:rsid w:val="00B32BD0"/>
    <w:rsid w:val="00B33341"/>
    <w:rsid w:val="00B339A3"/>
    <w:rsid w:val="00B33D87"/>
    <w:rsid w:val="00B33F7D"/>
    <w:rsid w:val="00B3418F"/>
    <w:rsid w:val="00B342D8"/>
    <w:rsid w:val="00B34814"/>
    <w:rsid w:val="00B3495D"/>
    <w:rsid w:val="00B34A29"/>
    <w:rsid w:val="00B35524"/>
    <w:rsid w:val="00B36804"/>
    <w:rsid w:val="00B37471"/>
    <w:rsid w:val="00B375EA"/>
    <w:rsid w:val="00B37EC5"/>
    <w:rsid w:val="00B40005"/>
    <w:rsid w:val="00B40A6B"/>
    <w:rsid w:val="00B40A9D"/>
    <w:rsid w:val="00B40E73"/>
    <w:rsid w:val="00B40ED8"/>
    <w:rsid w:val="00B416CD"/>
    <w:rsid w:val="00B4173D"/>
    <w:rsid w:val="00B41AFC"/>
    <w:rsid w:val="00B41FFF"/>
    <w:rsid w:val="00B425D5"/>
    <w:rsid w:val="00B42DDA"/>
    <w:rsid w:val="00B435E6"/>
    <w:rsid w:val="00B4389A"/>
    <w:rsid w:val="00B4448D"/>
    <w:rsid w:val="00B448B2"/>
    <w:rsid w:val="00B44B42"/>
    <w:rsid w:val="00B44CD4"/>
    <w:rsid w:val="00B45542"/>
    <w:rsid w:val="00B45C7E"/>
    <w:rsid w:val="00B46954"/>
    <w:rsid w:val="00B46A25"/>
    <w:rsid w:val="00B47478"/>
    <w:rsid w:val="00B47A0B"/>
    <w:rsid w:val="00B47F17"/>
    <w:rsid w:val="00B47FBA"/>
    <w:rsid w:val="00B5047A"/>
    <w:rsid w:val="00B50C74"/>
    <w:rsid w:val="00B50F78"/>
    <w:rsid w:val="00B51A39"/>
    <w:rsid w:val="00B51D63"/>
    <w:rsid w:val="00B522E2"/>
    <w:rsid w:val="00B52771"/>
    <w:rsid w:val="00B52D26"/>
    <w:rsid w:val="00B53886"/>
    <w:rsid w:val="00B53E0E"/>
    <w:rsid w:val="00B5439C"/>
    <w:rsid w:val="00B54673"/>
    <w:rsid w:val="00B54DE9"/>
    <w:rsid w:val="00B54EDD"/>
    <w:rsid w:val="00B55A05"/>
    <w:rsid w:val="00B56009"/>
    <w:rsid w:val="00B56086"/>
    <w:rsid w:val="00B563D8"/>
    <w:rsid w:val="00B567E6"/>
    <w:rsid w:val="00B56890"/>
    <w:rsid w:val="00B56D5E"/>
    <w:rsid w:val="00B56FDA"/>
    <w:rsid w:val="00B5730F"/>
    <w:rsid w:val="00B576BB"/>
    <w:rsid w:val="00B57CBB"/>
    <w:rsid w:val="00B57CBC"/>
    <w:rsid w:val="00B61BFC"/>
    <w:rsid w:val="00B62477"/>
    <w:rsid w:val="00B6328B"/>
    <w:rsid w:val="00B637A4"/>
    <w:rsid w:val="00B6395B"/>
    <w:rsid w:val="00B63A20"/>
    <w:rsid w:val="00B6423D"/>
    <w:rsid w:val="00B64562"/>
    <w:rsid w:val="00B65054"/>
    <w:rsid w:val="00B656B6"/>
    <w:rsid w:val="00B657F2"/>
    <w:rsid w:val="00B659FE"/>
    <w:rsid w:val="00B65C39"/>
    <w:rsid w:val="00B66602"/>
    <w:rsid w:val="00B6679D"/>
    <w:rsid w:val="00B66AA5"/>
    <w:rsid w:val="00B66BDF"/>
    <w:rsid w:val="00B67001"/>
    <w:rsid w:val="00B670EB"/>
    <w:rsid w:val="00B67AF3"/>
    <w:rsid w:val="00B67B45"/>
    <w:rsid w:val="00B67D83"/>
    <w:rsid w:val="00B7065E"/>
    <w:rsid w:val="00B7081A"/>
    <w:rsid w:val="00B70A46"/>
    <w:rsid w:val="00B70AD8"/>
    <w:rsid w:val="00B70F79"/>
    <w:rsid w:val="00B71690"/>
    <w:rsid w:val="00B716D9"/>
    <w:rsid w:val="00B71F5B"/>
    <w:rsid w:val="00B72852"/>
    <w:rsid w:val="00B72D92"/>
    <w:rsid w:val="00B737F4"/>
    <w:rsid w:val="00B7380A"/>
    <w:rsid w:val="00B73FF5"/>
    <w:rsid w:val="00B741EA"/>
    <w:rsid w:val="00B74480"/>
    <w:rsid w:val="00B7466C"/>
    <w:rsid w:val="00B74CF1"/>
    <w:rsid w:val="00B755C1"/>
    <w:rsid w:val="00B76302"/>
    <w:rsid w:val="00B7661B"/>
    <w:rsid w:val="00B76A7F"/>
    <w:rsid w:val="00B7703D"/>
    <w:rsid w:val="00B77449"/>
    <w:rsid w:val="00B774E1"/>
    <w:rsid w:val="00B77879"/>
    <w:rsid w:val="00B77B42"/>
    <w:rsid w:val="00B808D0"/>
    <w:rsid w:val="00B80A68"/>
    <w:rsid w:val="00B812F1"/>
    <w:rsid w:val="00B81560"/>
    <w:rsid w:val="00B81562"/>
    <w:rsid w:val="00B8233B"/>
    <w:rsid w:val="00B82499"/>
    <w:rsid w:val="00B82785"/>
    <w:rsid w:val="00B829E2"/>
    <w:rsid w:val="00B82A75"/>
    <w:rsid w:val="00B82AC6"/>
    <w:rsid w:val="00B83843"/>
    <w:rsid w:val="00B83FB2"/>
    <w:rsid w:val="00B8569A"/>
    <w:rsid w:val="00B8613A"/>
    <w:rsid w:val="00B86380"/>
    <w:rsid w:val="00B86ECF"/>
    <w:rsid w:val="00B86FF9"/>
    <w:rsid w:val="00B87578"/>
    <w:rsid w:val="00B8791D"/>
    <w:rsid w:val="00B87B1D"/>
    <w:rsid w:val="00B87F8C"/>
    <w:rsid w:val="00B87F9E"/>
    <w:rsid w:val="00B87FA0"/>
    <w:rsid w:val="00B87FC3"/>
    <w:rsid w:val="00B9013B"/>
    <w:rsid w:val="00B9016A"/>
    <w:rsid w:val="00B906EC"/>
    <w:rsid w:val="00B90BDB"/>
    <w:rsid w:val="00B91112"/>
    <w:rsid w:val="00B91927"/>
    <w:rsid w:val="00B91DAE"/>
    <w:rsid w:val="00B920BF"/>
    <w:rsid w:val="00B9252B"/>
    <w:rsid w:val="00B928C8"/>
    <w:rsid w:val="00B92C6D"/>
    <w:rsid w:val="00B93D0B"/>
    <w:rsid w:val="00B940CF"/>
    <w:rsid w:val="00B943BD"/>
    <w:rsid w:val="00B94548"/>
    <w:rsid w:val="00B94D51"/>
    <w:rsid w:val="00B9510E"/>
    <w:rsid w:val="00B956B1"/>
    <w:rsid w:val="00B95824"/>
    <w:rsid w:val="00B9591A"/>
    <w:rsid w:val="00B959A8"/>
    <w:rsid w:val="00B97495"/>
    <w:rsid w:val="00BA0239"/>
    <w:rsid w:val="00BA0A5E"/>
    <w:rsid w:val="00BA0A88"/>
    <w:rsid w:val="00BA114B"/>
    <w:rsid w:val="00BA137E"/>
    <w:rsid w:val="00BA1883"/>
    <w:rsid w:val="00BA216E"/>
    <w:rsid w:val="00BA2447"/>
    <w:rsid w:val="00BA2CFA"/>
    <w:rsid w:val="00BA2E11"/>
    <w:rsid w:val="00BA2F59"/>
    <w:rsid w:val="00BA3CC0"/>
    <w:rsid w:val="00BA3DD7"/>
    <w:rsid w:val="00BA3FC9"/>
    <w:rsid w:val="00BA4144"/>
    <w:rsid w:val="00BA555D"/>
    <w:rsid w:val="00BA5A0F"/>
    <w:rsid w:val="00BA5A28"/>
    <w:rsid w:val="00BA645E"/>
    <w:rsid w:val="00BA690A"/>
    <w:rsid w:val="00BA693E"/>
    <w:rsid w:val="00BA73CD"/>
    <w:rsid w:val="00BA7CDC"/>
    <w:rsid w:val="00BA7D1B"/>
    <w:rsid w:val="00BB014A"/>
    <w:rsid w:val="00BB08DD"/>
    <w:rsid w:val="00BB0EFF"/>
    <w:rsid w:val="00BB177B"/>
    <w:rsid w:val="00BB1E45"/>
    <w:rsid w:val="00BB1F9C"/>
    <w:rsid w:val="00BB25A7"/>
    <w:rsid w:val="00BB26C4"/>
    <w:rsid w:val="00BB270A"/>
    <w:rsid w:val="00BB2CE8"/>
    <w:rsid w:val="00BB2F4E"/>
    <w:rsid w:val="00BB3049"/>
    <w:rsid w:val="00BB32FA"/>
    <w:rsid w:val="00BB3A4D"/>
    <w:rsid w:val="00BB3D20"/>
    <w:rsid w:val="00BB3E2E"/>
    <w:rsid w:val="00BB46C7"/>
    <w:rsid w:val="00BB4D02"/>
    <w:rsid w:val="00BB6A7C"/>
    <w:rsid w:val="00BB6B0D"/>
    <w:rsid w:val="00BB6C46"/>
    <w:rsid w:val="00BB6DDA"/>
    <w:rsid w:val="00BB6F2C"/>
    <w:rsid w:val="00BB7411"/>
    <w:rsid w:val="00BB7723"/>
    <w:rsid w:val="00BB7CEA"/>
    <w:rsid w:val="00BC0256"/>
    <w:rsid w:val="00BC0302"/>
    <w:rsid w:val="00BC0732"/>
    <w:rsid w:val="00BC0ACF"/>
    <w:rsid w:val="00BC0BE5"/>
    <w:rsid w:val="00BC17E5"/>
    <w:rsid w:val="00BC19C9"/>
    <w:rsid w:val="00BC208E"/>
    <w:rsid w:val="00BC22C8"/>
    <w:rsid w:val="00BC23B1"/>
    <w:rsid w:val="00BC253D"/>
    <w:rsid w:val="00BC2CEF"/>
    <w:rsid w:val="00BC2FFC"/>
    <w:rsid w:val="00BC33AD"/>
    <w:rsid w:val="00BC353D"/>
    <w:rsid w:val="00BC3F97"/>
    <w:rsid w:val="00BC42A5"/>
    <w:rsid w:val="00BC44E6"/>
    <w:rsid w:val="00BC50AF"/>
    <w:rsid w:val="00BC5BC5"/>
    <w:rsid w:val="00BC6274"/>
    <w:rsid w:val="00BC6507"/>
    <w:rsid w:val="00BC67CC"/>
    <w:rsid w:val="00BC7073"/>
    <w:rsid w:val="00BC70AE"/>
    <w:rsid w:val="00BC7156"/>
    <w:rsid w:val="00BC7285"/>
    <w:rsid w:val="00BC73B1"/>
    <w:rsid w:val="00BC746C"/>
    <w:rsid w:val="00BC7AAE"/>
    <w:rsid w:val="00BC7BB5"/>
    <w:rsid w:val="00BD02BF"/>
    <w:rsid w:val="00BD02CF"/>
    <w:rsid w:val="00BD0B4E"/>
    <w:rsid w:val="00BD0D99"/>
    <w:rsid w:val="00BD151E"/>
    <w:rsid w:val="00BD1EA7"/>
    <w:rsid w:val="00BD1EB6"/>
    <w:rsid w:val="00BD2B4D"/>
    <w:rsid w:val="00BD3791"/>
    <w:rsid w:val="00BD3D46"/>
    <w:rsid w:val="00BD3E55"/>
    <w:rsid w:val="00BD3F17"/>
    <w:rsid w:val="00BD4273"/>
    <w:rsid w:val="00BD46D8"/>
    <w:rsid w:val="00BD4F3C"/>
    <w:rsid w:val="00BD4FC3"/>
    <w:rsid w:val="00BD51FD"/>
    <w:rsid w:val="00BD532D"/>
    <w:rsid w:val="00BD5A11"/>
    <w:rsid w:val="00BD7286"/>
    <w:rsid w:val="00BD7FEB"/>
    <w:rsid w:val="00BE046D"/>
    <w:rsid w:val="00BE054B"/>
    <w:rsid w:val="00BE0E7F"/>
    <w:rsid w:val="00BE1CCC"/>
    <w:rsid w:val="00BE1F66"/>
    <w:rsid w:val="00BE2395"/>
    <w:rsid w:val="00BE2DA3"/>
    <w:rsid w:val="00BE31AA"/>
    <w:rsid w:val="00BE36B3"/>
    <w:rsid w:val="00BE3711"/>
    <w:rsid w:val="00BE3C7C"/>
    <w:rsid w:val="00BE509D"/>
    <w:rsid w:val="00BE50A7"/>
    <w:rsid w:val="00BE64A2"/>
    <w:rsid w:val="00BE6F6E"/>
    <w:rsid w:val="00BE6F97"/>
    <w:rsid w:val="00BE7060"/>
    <w:rsid w:val="00BE74F2"/>
    <w:rsid w:val="00BE7B72"/>
    <w:rsid w:val="00BE7DF1"/>
    <w:rsid w:val="00BF09C3"/>
    <w:rsid w:val="00BF09E6"/>
    <w:rsid w:val="00BF1A29"/>
    <w:rsid w:val="00BF1D58"/>
    <w:rsid w:val="00BF1F0D"/>
    <w:rsid w:val="00BF246B"/>
    <w:rsid w:val="00BF2BB8"/>
    <w:rsid w:val="00BF3047"/>
    <w:rsid w:val="00BF350E"/>
    <w:rsid w:val="00BF3691"/>
    <w:rsid w:val="00BF3BB9"/>
    <w:rsid w:val="00BF3C50"/>
    <w:rsid w:val="00BF4085"/>
    <w:rsid w:val="00BF50A0"/>
    <w:rsid w:val="00BF5ABC"/>
    <w:rsid w:val="00BF5B4D"/>
    <w:rsid w:val="00BF5BC4"/>
    <w:rsid w:val="00BF5FAE"/>
    <w:rsid w:val="00BF72ED"/>
    <w:rsid w:val="00BF7359"/>
    <w:rsid w:val="00C00208"/>
    <w:rsid w:val="00C002D3"/>
    <w:rsid w:val="00C00FDA"/>
    <w:rsid w:val="00C01A0C"/>
    <w:rsid w:val="00C02156"/>
    <w:rsid w:val="00C02438"/>
    <w:rsid w:val="00C02B53"/>
    <w:rsid w:val="00C0348C"/>
    <w:rsid w:val="00C03811"/>
    <w:rsid w:val="00C0386E"/>
    <w:rsid w:val="00C03DED"/>
    <w:rsid w:val="00C0404C"/>
    <w:rsid w:val="00C04238"/>
    <w:rsid w:val="00C0447F"/>
    <w:rsid w:val="00C04547"/>
    <w:rsid w:val="00C04653"/>
    <w:rsid w:val="00C04B2C"/>
    <w:rsid w:val="00C04BB6"/>
    <w:rsid w:val="00C04E3A"/>
    <w:rsid w:val="00C04FEA"/>
    <w:rsid w:val="00C06761"/>
    <w:rsid w:val="00C06938"/>
    <w:rsid w:val="00C07063"/>
    <w:rsid w:val="00C07906"/>
    <w:rsid w:val="00C07AD6"/>
    <w:rsid w:val="00C07AE1"/>
    <w:rsid w:val="00C07C22"/>
    <w:rsid w:val="00C11838"/>
    <w:rsid w:val="00C11B82"/>
    <w:rsid w:val="00C11F96"/>
    <w:rsid w:val="00C13825"/>
    <w:rsid w:val="00C13B6E"/>
    <w:rsid w:val="00C13C03"/>
    <w:rsid w:val="00C141C7"/>
    <w:rsid w:val="00C148E1"/>
    <w:rsid w:val="00C149C3"/>
    <w:rsid w:val="00C14C8E"/>
    <w:rsid w:val="00C1581F"/>
    <w:rsid w:val="00C15C22"/>
    <w:rsid w:val="00C15E59"/>
    <w:rsid w:val="00C16105"/>
    <w:rsid w:val="00C1642D"/>
    <w:rsid w:val="00C16A9C"/>
    <w:rsid w:val="00C17604"/>
    <w:rsid w:val="00C17B64"/>
    <w:rsid w:val="00C209AF"/>
    <w:rsid w:val="00C21441"/>
    <w:rsid w:val="00C222C3"/>
    <w:rsid w:val="00C23133"/>
    <w:rsid w:val="00C23355"/>
    <w:rsid w:val="00C23C50"/>
    <w:rsid w:val="00C24081"/>
    <w:rsid w:val="00C24580"/>
    <w:rsid w:val="00C245F4"/>
    <w:rsid w:val="00C24A41"/>
    <w:rsid w:val="00C24E6C"/>
    <w:rsid w:val="00C24FDD"/>
    <w:rsid w:val="00C25233"/>
    <w:rsid w:val="00C254CA"/>
    <w:rsid w:val="00C25CA5"/>
    <w:rsid w:val="00C26A7C"/>
    <w:rsid w:val="00C275D8"/>
    <w:rsid w:val="00C27770"/>
    <w:rsid w:val="00C27939"/>
    <w:rsid w:val="00C27C42"/>
    <w:rsid w:val="00C27DBA"/>
    <w:rsid w:val="00C27E34"/>
    <w:rsid w:val="00C300E1"/>
    <w:rsid w:val="00C3055E"/>
    <w:rsid w:val="00C313E6"/>
    <w:rsid w:val="00C31B39"/>
    <w:rsid w:val="00C3220B"/>
    <w:rsid w:val="00C325E5"/>
    <w:rsid w:val="00C32DB9"/>
    <w:rsid w:val="00C334C3"/>
    <w:rsid w:val="00C33BC4"/>
    <w:rsid w:val="00C33D4E"/>
    <w:rsid w:val="00C33DE6"/>
    <w:rsid w:val="00C34017"/>
    <w:rsid w:val="00C34CF4"/>
    <w:rsid w:val="00C34FDF"/>
    <w:rsid w:val="00C3513B"/>
    <w:rsid w:val="00C3587A"/>
    <w:rsid w:val="00C35C49"/>
    <w:rsid w:val="00C35EEE"/>
    <w:rsid w:val="00C365B4"/>
    <w:rsid w:val="00C3682D"/>
    <w:rsid w:val="00C3693A"/>
    <w:rsid w:val="00C378D4"/>
    <w:rsid w:val="00C37D67"/>
    <w:rsid w:val="00C37DAF"/>
    <w:rsid w:val="00C40DD6"/>
    <w:rsid w:val="00C40F13"/>
    <w:rsid w:val="00C41402"/>
    <w:rsid w:val="00C4235E"/>
    <w:rsid w:val="00C425A1"/>
    <w:rsid w:val="00C425ED"/>
    <w:rsid w:val="00C42EEA"/>
    <w:rsid w:val="00C43A70"/>
    <w:rsid w:val="00C43E55"/>
    <w:rsid w:val="00C449E2"/>
    <w:rsid w:val="00C45EC5"/>
    <w:rsid w:val="00C465F7"/>
    <w:rsid w:val="00C47157"/>
    <w:rsid w:val="00C475FD"/>
    <w:rsid w:val="00C4787B"/>
    <w:rsid w:val="00C47942"/>
    <w:rsid w:val="00C47AE6"/>
    <w:rsid w:val="00C501DD"/>
    <w:rsid w:val="00C507BF"/>
    <w:rsid w:val="00C513CA"/>
    <w:rsid w:val="00C518CC"/>
    <w:rsid w:val="00C51C39"/>
    <w:rsid w:val="00C51CB5"/>
    <w:rsid w:val="00C51D43"/>
    <w:rsid w:val="00C52087"/>
    <w:rsid w:val="00C52F89"/>
    <w:rsid w:val="00C53C3D"/>
    <w:rsid w:val="00C54095"/>
    <w:rsid w:val="00C54624"/>
    <w:rsid w:val="00C54A48"/>
    <w:rsid w:val="00C54BA1"/>
    <w:rsid w:val="00C55C47"/>
    <w:rsid w:val="00C55E8B"/>
    <w:rsid w:val="00C565FA"/>
    <w:rsid w:val="00C56FD0"/>
    <w:rsid w:val="00C576F8"/>
    <w:rsid w:val="00C57CA0"/>
    <w:rsid w:val="00C60021"/>
    <w:rsid w:val="00C60773"/>
    <w:rsid w:val="00C60828"/>
    <w:rsid w:val="00C60A6D"/>
    <w:rsid w:val="00C60DAB"/>
    <w:rsid w:val="00C60FDA"/>
    <w:rsid w:val="00C61959"/>
    <w:rsid w:val="00C61AAA"/>
    <w:rsid w:val="00C62398"/>
    <w:rsid w:val="00C6261E"/>
    <w:rsid w:val="00C62833"/>
    <w:rsid w:val="00C62C6C"/>
    <w:rsid w:val="00C635F4"/>
    <w:rsid w:val="00C6378F"/>
    <w:rsid w:val="00C63969"/>
    <w:rsid w:val="00C63B2D"/>
    <w:rsid w:val="00C6408B"/>
    <w:rsid w:val="00C6423C"/>
    <w:rsid w:val="00C64834"/>
    <w:rsid w:val="00C648BE"/>
    <w:rsid w:val="00C64B57"/>
    <w:rsid w:val="00C64F6F"/>
    <w:rsid w:val="00C652AF"/>
    <w:rsid w:val="00C6532C"/>
    <w:rsid w:val="00C65A26"/>
    <w:rsid w:val="00C65C92"/>
    <w:rsid w:val="00C660BF"/>
    <w:rsid w:val="00C660C1"/>
    <w:rsid w:val="00C66B94"/>
    <w:rsid w:val="00C6733D"/>
    <w:rsid w:val="00C67C10"/>
    <w:rsid w:val="00C67C25"/>
    <w:rsid w:val="00C70D08"/>
    <w:rsid w:val="00C72361"/>
    <w:rsid w:val="00C72499"/>
    <w:rsid w:val="00C7305A"/>
    <w:rsid w:val="00C7377B"/>
    <w:rsid w:val="00C73B38"/>
    <w:rsid w:val="00C743E5"/>
    <w:rsid w:val="00C75AD5"/>
    <w:rsid w:val="00C765A6"/>
    <w:rsid w:val="00C766D3"/>
    <w:rsid w:val="00C80228"/>
    <w:rsid w:val="00C802CD"/>
    <w:rsid w:val="00C80326"/>
    <w:rsid w:val="00C80459"/>
    <w:rsid w:val="00C806D2"/>
    <w:rsid w:val="00C80F87"/>
    <w:rsid w:val="00C81500"/>
    <w:rsid w:val="00C817B4"/>
    <w:rsid w:val="00C81C55"/>
    <w:rsid w:val="00C821A7"/>
    <w:rsid w:val="00C827AE"/>
    <w:rsid w:val="00C8308D"/>
    <w:rsid w:val="00C8325E"/>
    <w:rsid w:val="00C835BE"/>
    <w:rsid w:val="00C83969"/>
    <w:rsid w:val="00C83DEB"/>
    <w:rsid w:val="00C83FA8"/>
    <w:rsid w:val="00C840FD"/>
    <w:rsid w:val="00C84374"/>
    <w:rsid w:val="00C84390"/>
    <w:rsid w:val="00C8444B"/>
    <w:rsid w:val="00C84802"/>
    <w:rsid w:val="00C84DB7"/>
    <w:rsid w:val="00C854A1"/>
    <w:rsid w:val="00C85A10"/>
    <w:rsid w:val="00C86426"/>
    <w:rsid w:val="00C86565"/>
    <w:rsid w:val="00C86CC0"/>
    <w:rsid w:val="00C86F6D"/>
    <w:rsid w:val="00C870F1"/>
    <w:rsid w:val="00C8725F"/>
    <w:rsid w:val="00C87912"/>
    <w:rsid w:val="00C8792C"/>
    <w:rsid w:val="00C87986"/>
    <w:rsid w:val="00C87CC4"/>
    <w:rsid w:val="00C87D0D"/>
    <w:rsid w:val="00C87E93"/>
    <w:rsid w:val="00C90563"/>
    <w:rsid w:val="00C90678"/>
    <w:rsid w:val="00C90D2E"/>
    <w:rsid w:val="00C9118C"/>
    <w:rsid w:val="00C91BAD"/>
    <w:rsid w:val="00C91F51"/>
    <w:rsid w:val="00C92308"/>
    <w:rsid w:val="00C92473"/>
    <w:rsid w:val="00C92C2F"/>
    <w:rsid w:val="00C93389"/>
    <w:rsid w:val="00C9350E"/>
    <w:rsid w:val="00C93CE6"/>
    <w:rsid w:val="00C94DF6"/>
    <w:rsid w:val="00C94F18"/>
    <w:rsid w:val="00C9590E"/>
    <w:rsid w:val="00C96437"/>
    <w:rsid w:val="00C96B0F"/>
    <w:rsid w:val="00C97F79"/>
    <w:rsid w:val="00CA0B1A"/>
    <w:rsid w:val="00CA0F7E"/>
    <w:rsid w:val="00CA14CE"/>
    <w:rsid w:val="00CA16E8"/>
    <w:rsid w:val="00CA1892"/>
    <w:rsid w:val="00CA20C3"/>
    <w:rsid w:val="00CA2137"/>
    <w:rsid w:val="00CA27E3"/>
    <w:rsid w:val="00CA2A95"/>
    <w:rsid w:val="00CA2AA7"/>
    <w:rsid w:val="00CA2CE9"/>
    <w:rsid w:val="00CA3645"/>
    <w:rsid w:val="00CA3BAA"/>
    <w:rsid w:val="00CA3BFB"/>
    <w:rsid w:val="00CA3C76"/>
    <w:rsid w:val="00CA4508"/>
    <w:rsid w:val="00CA465D"/>
    <w:rsid w:val="00CA4A12"/>
    <w:rsid w:val="00CA5364"/>
    <w:rsid w:val="00CA5D82"/>
    <w:rsid w:val="00CA6851"/>
    <w:rsid w:val="00CA6C62"/>
    <w:rsid w:val="00CA739A"/>
    <w:rsid w:val="00CB0BC6"/>
    <w:rsid w:val="00CB2472"/>
    <w:rsid w:val="00CB2866"/>
    <w:rsid w:val="00CB28A1"/>
    <w:rsid w:val="00CB2A4F"/>
    <w:rsid w:val="00CB3359"/>
    <w:rsid w:val="00CB34F5"/>
    <w:rsid w:val="00CB3BC7"/>
    <w:rsid w:val="00CB3D88"/>
    <w:rsid w:val="00CB4E02"/>
    <w:rsid w:val="00CB4F00"/>
    <w:rsid w:val="00CB5B79"/>
    <w:rsid w:val="00CB5D0C"/>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6FC"/>
    <w:rsid w:val="00CC1D93"/>
    <w:rsid w:val="00CC1E9B"/>
    <w:rsid w:val="00CC1EF7"/>
    <w:rsid w:val="00CC21E6"/>
    <w:rsid w:val="00CC24AE"/>
    <w:rsid w:val="00CC26FF"/>
    <w:rsid w:val="00CC3B61"/>
    <w:rsid w:val="00CC44F8"/>
    <w:rsid w:val="00CC4DC9"/>
    <w:rsid w:val="00CC4EE6"/>
    <w:rsid w:val="00CC508F"/>
    <w:rsid w:val="00CC55C2"/>
    <w:rsid w:val="00CC5BF0"/>
    <w:rsid w:val="00CC5E16"/>
    <w:rsid w:val="00CC6162"/>
    <w:rsid w:val="00CC6819"/>
    <w:rsid w:val="00CC6889"/>
    <w:rsid w:val="00CC6C3F"/>
    <w:rsid w:val="00CC79F6"/>
    <w:rsid w:val="00CC7E85"/>
    <w:rsid w:val="00CC7EAF"/>
    <w:rsid w:val="00CD0426"/>
    <w:rsid w:val="00CD0956"/>
    <w:rsid w:val="00CD11FD"/>
    <w:rsid w:val="00CD19CD"/>
    <w:rsid w:val="00CD3156"/>
    <w:rsid w:val="00CD3AD7"/>
    <w:rsid w:val="00CD42BB"/>
    <w:rsid w:val="00CD4663"/>
    <w:rsid w:val="00CD4CA5"/>
    <w:rsid w:val="00CD4FB0"/>
    <w:rsid w:val="00CD548C"/>
    <w:rsid w:val="00CD558B"/>
    <w:rsid w:val="00CD58EF"/>
    <w:rsid w:val="00CD607F"/>
    <w:rsid w:val="00CD6F5B"/>
    <w:rsid w:val="00CD6FD6"/>
    <w:rsid w:val="00CD731A"/>
    <w:rsid w:val="00CD7646"/>
    <w:rsid w:val="00CD7764"/>
    <w:rsid w:val="00CD7785"/>
    <w:rsid w:val="00CD78DE"/>
    <w:rsid w:val="00CD7B43"/>
    <w:rsid w:val="00CD7EB4"/>
    <w:rsid w:val="00CD7F6B"/>
    <w:rsid w:val="00CE052A"/>
    <w:rsid w:val="00CE06F4"/>
    <w:rsid w:val="00CE097F"/>
    <w:rsid w:val="00CE148D"/>
    <w:rsid w:val="00CE29A7"/>
    <w:rsid w:val="00CE2E84"/>
    <w:rsid w:val="00CE3856"/>
    <w:rsid w:val="00CE415A"/>
    <w:rsid w:val="00CE42D7"/>
    <w:rsid w:val="00CE4572"/>
    <w:rsid w:val="00CE45D6"/>
    <w:rsid w:val="00CE4F54"/>
    <w:rsid w:val="00CE5019"/>
    <w:rsid w:val="00CE50F2"/>
    <w:rsid w:val="00CE566B"/>
    <w:rsid w:val="00CE616A"/>
    <w:rsid w:val="00CE6493"/>
    <w:rsid w:val="00CE709A"/>
    <w:rsid w:val="00CE71B9"/>
    <w:rsid w:val="00CE7253"/>
    <w:rsid w:val="00CF00E0"/>
    <w:rsid w:val="00CF01C1"/>
    <w:rsid w:val="00CF0367"/>
    <w:rsid w:val="00CF0538"/>
    <w:rsid w:val="00CF06A3"/>
    <w:rsid w:val="00CF0AD7"/>
    <w:rsid w:val="00CF1511"/>
    <w:rsid w:val="00CF181B"/>
    <w:rsid w:val="00CF21C3"/>
    <w:rsid w:val="00CF2517"/>
    <w:rsid w:val="00CF2BFF"/>
    <w:rsid w:val="00CF3308"/>
    <w:rsid w:val="00CF3922"/>
    <w:rsid w:val="00CF39EB"/>
    <w:rsid w:val="00CF3CD1"/>
    <w:rsid w:val="00CF46CC"/>
    <w:rsid w:val="00CF4939"/>
    <w:rsid w:val="00CF4BCA"/>
    <w:rsid w:val="00CF5239"/>
    <w:rsid w:val="00CF5BA5"/>
    <w:rsid w:val="00CF641D"/>
    <w:rsid w:val="00CF6F15"/>
    <w:rsid w:val="00CF700B"/>
    <w:rsid w:val="00CF7181"/>
    <w:rsid w:val="00CF7435"/>
    <w:rsid w:val="00CF7734"/>
    <w:rsid w:val="00CF7A7A"/>
    <w:rsid w:val="00CF7B75"/>
    <w:rsid w:val="00CF7D28"/>
    <w:rsid w:val="00D00317"/>
    <w:rsid w:val="00D012BB"/>
    <w:rsid w:val="00D013EE"/>
    <w:rsid w:val="00D019F0"/>
    <w:rsid w:val="00D026C8"/>
    <w:rsid w:val="00D02850"/>
    <w:rsid w:val="00D037BA"/>
    <w:rsid w:val="00D03ED1"/>
    <w:rsid w:val="00D044F9"/>
    <w:rsid w:val="00D0481A"/>
    <w:rsid w:val="00D0594F"/>
    <w:rsid w:val="00D05B12"/>
    <w:rsid w:val="00D05FF9"/>
    <w:rsid w:val="00D066A3"/>
    <w:rsid w:val="00D071CC"/>
    <w:rsid w:val="00D073C3"/>
    <w:rsid w:val="00D079B5"/>
    <w:rsid w:val="00D07B7B"/>
    <w:rsid w:val="00D10B1A"/>
    <w:rsid w:val="00D10DAC"/>
    <w:rsid w:val="00D10DCE"/>
    <w:rsid w:val="00D1140A"/>
    <w:rsid w:val="00D118BC"/>
    <w:rsid w:val="00D1263E"/>
    <w:rsid w:val="00D126F6"/>
    <w:rsid w:val="00D12FB2"/>
    <w:rsid w:val="00D13258"/>
    <w:rsid w:val="00D136A4"/>
    <w:rsid w:val="00D138D7"/>
    <w:rsid w:val="00D13A39"/>
    <w:rsid w:val="00D13DE9"/>
    <w:rsid w:val="00D14237"/>
    <w:rsid w:val="00D1460C"/>
    <w:rsid w:val="00D15219"/>
    <w:rsid w:val="00D1550C"/>
    <w:rsid w:val="00D15678"/>
    <w:rsid w:val="00D157DD"/>
    <w:rsid w:val="00D158F8"/>
    <w:rsid w:val="00D15A4A"/>
    <w:rsid w:val="00D15E0E"/>
    <w:rsid w:val="00D15FF4"/>
    <w:rsid w:val="00D16204"/>
    <w:rsid w:val="00D164BF"/>
    <w:rsid w:val="00D16FF2"/>
    <w:rsid w:val="00D17A76"/>
    <w:rsid w:val="00D17CF2"/>
    <w:rsid w:val="00D21516"/>
    <w:rsid w:val="00D2214A"/>
    <w:rsid w:val="00D2223C"/>
    <w:rsid w:val="00D2273E"/>
    <w:rsid w:val="00D22D8E"/>
    <w:rsid w:val="00D22F0B"/>
    <w:rsid w:val="00D235AD"/>
    <w:rsid w:val="00D236E5"/>
    <w:rsid w:val="00D23C30"/>
    <w:rsid w:val="00D2593F"/>
    <w:rsid w:val="00D25B48"/>
    <w:rsid w:val="00D25E00"/>
    <w:rsid w:val="00D25F00"/>
    <w:rsid w:val="00D26130"/>
    <w:rsid w:val="00D262F7"/>
    <w:rsid w:val="00D26451"/>
    <w:rsid w:val="00D2647D"/>
    <w:rsid w:val="00D270FD"/>
    <w:rsid w:val="00D27290"/>
    <w:rsid w:val="00D27905"/>
    <w:rsid w:val="00D2796A"/>
    <w:rsid w:val="00D3001A"/>
    <w:rsid w:val="00D30C24"/>
    <w:rsid w:val="00D311C4"/>
    <w:rsid w:val="00D313B8"/>
    <w:rsid w:val="00D317A1"/>
    <w:rsid w:val="00D31805"/>
    <w:rsid w:val="00D31CBE"/>
    <w:rsid w:val="00D31E96"/>
    <w:rsid w:val="00D31F60"/>
    <w:rsid w:val="00D32618"/>
    <w:rsid w:val="00D32C75"/>
    <w:rsid w:val="00D32C95"/>
    <w:rsid w:val="00D32CE5"/>
    <w:rsid w:val="00D32D95"/>
    <w:rsid w:val="00D331BA"/>
    <w:rsid w:val="00D33235"/>
    <w:rsid w:val="00D3385F"/>
    <w:rsid w:val="00D363C1"/>
    <w:rsid w:val="00D3662D"/>
    <w:rsid w:val="00D36D6F"/>
    <w:rsid w:val="00D37067"/>
    <w:rsid w:val="00D372C8"/>
    <w:rsid w:val="00D375EA"/>
    <w:rsid w:val="00D376B0"/>
    <w:rsid w:val="00D37FAE"/>
    <w:rsid w:val="00D41065"/>
    <w:rsid w:val="00D41210"/>
    <w:rsid w:val="00D4141B"/>
    <w:rsid w:val="00D41693"/>
    <w:rsid w:val="00D42347"/>
    <w:rsid w:val="00D42529"/>
    <w:rsid w:val="00D4276B"/>
    <w:rsid w:val="00D427D0"/>
    <w:rsid w:val="00D428B6"/>
    <w:rsid w:val="00D42949"/>
    <w:rsid w:val="00D42DE3"/>
    <w:rsid w:val="00D42E8C"/>
    <w:rsid w:val="00D43195"/>
    <w:rsid w:val="00D43325"/>
    <w:rsid w:val="00D433FF"/>
    <w:rsid w:val="00D43D2D"/>
    <w:rsid w:val="00D43DCC"/>
    <w:rsid w:val="00D43ED7"/>
    <w:rsid w:val="00D4410C"/>
    <w:rsid w:val="00D44297"/>
    <w:rsid w:val="00D44628"/>
    <w:rsid w:val="00D44D76"/>
    <w:rsid w:val="00D44E4D"/>
    <w:rsid w:val="00D45675"/>
    <w:rsid w:val="00D458C2"/>
    <w:rsid w:val="00D45C2A"/>
    <w:rsid w:val="00D45FC8"/>
    <w:rsid w:val="00D501B3"/>
    <w:rsid w:val="00D506F0"/>
    <w:rsid w:val="00D51957"/>
    <w:rsid w:val="00D51E9C"/>
    <w:rsid w:val="00D52681"/>
    <w:rsid w:val="00D53B2C"/>
    <w:rsid w:val="00D53B40"/>
    <w:rsid w:val="00D53EA7"/>
    <w:rsid w:val="00D542D4"/>
    <w:rsid w:val="00D54ADE"/>
    <w:rsid w:val="00D54D77"/>
    <w:rsid w:val="00D54EA5"/>
    <w:rsid w:val="00D55FCB"/>
    <w:rsid w:val="00D56677"/>
    <w:rsid w:val="00D56C6E"/>
    <w:rsid w:val="00D600E3"/>
    <w:rsid w:val="00D604BA"/>
    <w:rsid w:val="00D60647"/>
    <w:rsid w:val="00D60C22"/>
    <w:rsid w:val="00D61329"/>
    <w:rsid w:val="00D61E79"/>
    <w:rsid w:val="00D620DD"/>
    <w:rsid w:val="00D6323A"/>
    <w:rsid w:val="00D63EE1"/>
    <w:rsid w:val="00D643F2"/>
    <w:rsid w:val="00D64540"/>
    <w:rsid w:val="00D666E4"/>
    <w:rsid w:val="00D66BE7"/>
    <w:rsid w:val="00D67122"/>
    <w:rsid w:val="00D6729D"/>
    <w:rsid w:val="00D67A55"/>
    <w:rsid w:val="00D67FF1"/>
    <w:rsid w:val="00D70086"/>
    <w:rsid w:val="00D702B2"/>
    <w:rsid w:val="00D705B6"/>
    <w:rsid w:val="00D70AA8"/>
    <w:rsid w:val="00D70EBC"/>
    <w:rsid w:val="00D711CE"/>
    <w:rsid w:val="00D71C36"/>
    <w:rsid w:val="00D71E19"/>
    <w:rsid w:val="00D71FAB"/>
    <w:rsid w:val="00D7212E"/>
    <w:rsid w:val="00D72D46"/>
    <w:rsid w:val="00D7364F"/>
    <w:rsid w:val="00D73977"/>
    <w:rsid w:val="00D739A7"/>
    <w:rsid w:val="00D7416F"/>
    <w:rsid w:val="00D7421D"/>
    <w:rsid w:val="00D749F6"/>
    <w:rsid w:val="00D74BE9"/>
    <w:rsid w:val="00D758F2"/>
    <w:rsid w:val="00D75CF1"/>
    <w:rsid w:val="00D75CFF"/>
    <w:rsid w:val="00D75DE8"/>
    <w:rsid w:val="00D763CC"/>
    <w:rsid w:val="00D7677E"/>
    <w:rsid w:val="00D7695D"/>
    <w:rsid w:val="00D76D79"/>
    <w:rsid w:val="00D77935"/>
    <w:rsid w:val="00D77D85"/>
    <w:rsid w:val="00D77EDA"/>
    <w:rsid w:val="00D77F52"/>
    <w:rsid w:val="00D80174"/>
    <w:rsid w:val="00D802DD"/>
    <w:rsid w:val="00D80482"/>
    <w:rsid w:val="00D80D41"/>
    <w:rsid w:val="00D8100E"/>
    <w:rsid w:val="00D81D99"/>
    <w:rsid w:val="00D823B7"/>
    <w:rsid w:val="00D82D8A"/>
    <w:rsid w:val="00D84252"/>
    <w:rsid w:val="00D844F8"/>
    <w:rsid w:val="00D848F8"/>
    <w:rsid w:val="00D84B7F"/>
    <w:rsid w:val="00D84E29"/>
    <w:rsid w:val="00D84FD5"/>
    <w:rsid w:val="00D85B6A"/>
    <w:rsid w:val="00D86978"/>
    <w:rsid w:val="00D86A13"/>
    <w:rsid w:val="00D86D89"/>
    <w:rsid w:val="00D8731B"/>
    <w:rsid w:val="00D903D2"/>
    <w:rsid w:val="00D9080B"/>
    <w:rsid w:val="00D90995"/>
    <w:rsid w:val="00D90AE9"/>
    <w:rsid w:val="00D91530"/>
    <w:rsid w:val="00D91A3D"/>
    <w:rsid w:val="00D9220B"/>
    <w:rsid w:val="00D92225"/>
    <w:rsid w:val="00D92543"/>
    <w:rsid w:val="00D92D0F"/>
    <w:rsid w:val="00D93293"/>
    <w:rsid w:val="00D93433"/>
    <w:rsid w:val="00D936AA"/>
    <w:rsid w:val="00D93EFB"/>
    <w:rsid w:val="00D93F03"/>
    <w:rsid w:val="00D95192"/>
    <w:rsid w:val="00D96C59"/>
    <w:rsid w:val="00D96FEF"/>
    <w:rsid w:val="00D973C1"/>
    <w:rsid w:val="00D9779F"/>
    <w:rsid w:val="00D9799D"/>
    <w:rsid w:val="00D97E0F"/>
    <w:rsid w:val="00D97EA7"/>
    <w:rsid w:val="00DA0ADA"/>
    <w:rsid w:val="00DA0B4F"/>
    <w:rsid w:val="00DA0BD0"/>
    <w:rsid w:val="00DA0C67"/>
    <w:rsid w:val="00DA0F02"/>
    <w:rsid w:val="00DA1103"/>
    <w:rsid w:val="00DA120C"/>
    <w:rsid w:val="00DA1E62"/>
    <w:rsid w:val="00DA236E"/>
    <w:rsid w:val="00DA2606"/>
    <w:rsid w:val="00DA281D"/>
    <w:rsid w:val="00DA2862"/>
    <w:rsid w:val="00DA2983"/>
    <w:rsid w:val="00DA2AE6"/>
    <w:rsid w:val="00DA2D0D"/>
    <w:rsid w:val="00DA338B"/>
    <w:rsid w:val="00DA33DC"/>
    <w:rsid w:val="00DA3E95"/>
    <w:rsid w:val="00DA3FCE"/>
    <w:rsid w:val="00DA4EE9"/>
    <w:rsid w:val="00DA5860"/>
    <w:rsid w:val="00DA5A20"/>
    <w:rsid w:val="00DA5E56"/>
    <w:rsid w:val="00DA5F19"/>
    <w:rsid w:val="00DA6332"/>
    <w:rsid w:val="00DA6B82"/>
    <w:rsid w:val="00DA6D35"/>
    <w:rsid w:val="00DA731A"/>
    <w:rsid w:val="00DA7500"/>
    <w:rsid w:val="00DA7534"/>
    <w:rsid w:val="00DA789C"/>
    <w:rsid w:val="00DA7F7D"/>
    <w:rsid w:val="00DB0EB7"/>
    <w:rsid w:val="00DB1631"/>
    <w:rsid w:val="00DB1CAA"/>
    <w:rsid w:val="00DB23D2"/>
    <w:rsid w:val="00DB2AEB"/>
    <w:rsid w:val="00DB2DAB"/>
    <w:rsid w:val="00DB30FE"/>
    <w:rsid w:val="00DB3DDE"/>
    <w:rsid w:val="00DB41EC"/>
    <w:rsid w:val="00DB4FA2"/>
    <w:rsid w:val="00DB5086"/>
    <w:rsid w:val="00DB51D3"/>
    <w:rsid w:val="00DB55CF"/>
    <w:rsid w:val="00DB5D60"/>
    <w:rsid w:val="00DB5F88"/>
    <w:rsid w:val="00DB66E3"/>
    <w:rsid w:val="00DB6D0E"/>
    <w:rsid w:val="00DB748E"/>
    <w:rsid w:val="00DB7B6E"/>
    <w:rsid w:val="00DC0E4A"/>
    <w:rsid w:val="00DC1014"/>
    <w:rsid w:val="00DC1652"/>
    <w:rsid w:val="00DC1F90"/>
    <w:rsid w:val="00DC20BE"/>
    <w:rsid w:val="00DC22C4"/>
    <w:rsid w:val="00DC3112"/>
    <w:rsid w:val="00DC3E48"/>
    <w:rsid w:val="00DC4A03"/>
    <w:rsid w:val="00DC4ED6"/>
    <w:rsid w:val="00DC59C4"/>
    <w:rsid w:val="00DC5A09"/>
    <w:rsid w:val="00DC5E1C"/>
    <w:rsid w:val="00DC61AE"/>
    <w:rsid w:val="00DC67B4"/>
    <w:rsid w:val="00DC6B4E"/>
    <w:rsid w:val="00DC6DA1"/>
    <w:rsid w:val="00DC6E45"/>
    <w:rsid w:val="00DD0212"/>
    <w:rsid w:val="00DD04AB"/>
    <w:rsid w:val="00DD0693"/>
    <w:rsid w:val="00DD0B93"/>
    <w:rsid w:val="00DD10A3"/>
    <w:rsid w:val="00DD20BD"/>
    <w:rsid w:val="00DD2408"/>
    <w:rsid w:val="00DD256A"/>
    <w:rsid w:val="00DD2D21"/>
    <w:rsid w:val="00DD3BE4"/>
    <w:rsid w:val="00DD413C"/>
    <w:rsid w:val="00DD4222"/>
    <w:rsid w:val="00DD4873"/>
    <w:rsid w:val="00DD4B02"/>
    <w:rsid w:val="00DD5936"/>
    <w:rsid w:val="00DD5A8F"/>
    <w:rsid w:val="00DD5D4E"/>
    <w:rsid w:val="00DD6483"/>
    <w:rsid w:val="00DD6787"/>
    <w:rsid w:val="00DD6F2F"/>
    <w:rsid w:val="00DD6F69"/>
    <w:rsid w:val="00DD7C7F"/>
    <w:rsid w:val="00DE0471"/>
    <w:rsid w:val="00DE0C63"/>
    <w:rsid w:val="00DE179F"/>
    <w:rsid w:val="00DE18FD"/>
    <w:rsid w:val="00DE1973"/>
    <w:rsid w:val="00DE1CC5"/>
    <w:rsid w:val="00DE24F6"/>
    <w:rsid w:val="00DE2EEA"/>
    <w:rsid w:val="00DE37B9"/>
    <w:rsid w:val="00DE3B43"/>
    <w:rsid w:val="00DE3D82"/>
    <w:rsid w:val="00DE46FF"/>
    <w:rsid w:val="00DE4754"/>
    <w:rsid w:val="00DE4FAA"/>
    <w:rsid w:val="00DE57FA"/>
    <w:rsid w:val="00DE5A3C"/>
    <w:rsid w:val="00DE5C2B"/>
    <w:rsid w:val="00DE5EC4"/>
    <w:rsid w:val="00DE6A66"/>
    <w:rsid w:val="00DE6AE6"/>
    <w:rsid w:val="00DE6BD0"/>
    <w:rsid w:val="00DE6F34"/>
    <w:rsid w:val="00DE790F"/>
    <w:rsid w:val="00DF2069"/>
    <w:rsid w:val="00DF2E2C"/>
    <w:rsid w:val="00DF3416"/>
    <w:rsid w:val="00DF3717"/>
    <w:rsid w:val="00DF3789"/>
    <w:rsid w:val="00DF3E43"/>
    <w:rsid w:val="00DF4316"/>
    <w:rsid w:val="00DF4E24"/>
    <w:rsid w:val="00DF5328"/>
    <w:rsid w:val="00DF65D3"/>
    <w:rsid w:val="00DF66E0"/>
    <w:rsid w:val="00DF6D76"/>
    <w:rsid w:val="00DF6F0E"/>
    <w:rsid w:val="00DF70F8"/>
    <w:rsid w:val="00DF7503"/>
    <w:rsid w:val="00DF7CFF"/>
    <w:rsid w:val="00DF7F74"/>
    <w:rsid w:val="00DF7FF0"/>
    <w:rsid w:val="00E00575"/>
    <w:rsid w:val="00E00A3B"/>
    <w:rsid w:val="00E00F4D"/>
    <w:rsid w:val="00E01681"/>
    <w:rsid w:val="00E017DD"/>
    <w:rsid w:val="00E01A31"/>
    <w:rsid w:val="00E021FC"/>
    <w:rsid w:val="00E02266"/>
    <w:rsid w:val="00E02AC6"/>
    <w:rsid w:val="00E02F5F"/>
    <w:rsid w:val="00E038AA"/>
    <w:rsid w:val="00E03906"/>
    <w:rsid w:val="00E03BEE"/>
    <w:rsid w:val="00E03C25"/>
    <w:rsid w:val="00E0410B"/>
    <w:rsid w:val="00E04534"/>
    <w:rsid w:val="00E04697"/>
    <w:rsid w:val="00E048AE"/>
    <w:rsid w:val="00E04BFB"/>
    <w:rsid w:val="00E05211"/>
    <w:rsid w:val="00E055F0"/>
    <w:rsid w:val="00E05825"/>
    <w:rsid w:val="00E05D14"/>
    <w:rsid w:val="00E06391"/>
    <w:rsid w:val="00E06987"/>
    <w:rsid w:val="00E06E99"/>
    <w:rsid w:val="00E07E23"/>
    <w:rsid w:val="00E07EAC"/>
    <w:rsid w:val="00E07FC5"/>
    <w:rsid w:val="00E104E8"/>
    <w:rsid w:val="00E105E7"/>
    <w:rsid w:val="00E10816"/>
    <w:rsid w:val="00E10D0C"/>
    <w:rsid w:val="00E11980"/>
    <w:rsid w:val="00E11CFA"/>
    <w:rsid w:val="00E1211F"/>
    <w:rsid w:val="00E129D3"/>
    <w:rsid w:val="00E130AB"/>
    <w:rsid w:val="00E1348F"/>
    <w:rsid w:val="00E139F9"/>
    <w:rsid w:val="00E13B52"/>
    <w:rsid w:val="00E13EEC"/>
    <w:rsid w:val="00E14037"/>
    <w:rsid w:val="00E1406B"/>
    <w:rsid w:val="00E14178"/>
    <w:rsid w:val="00E14847"/>
    <w:rsid w:val="00E151B5"/>
    <w:rsid w:val="00E153B1"/>
    <w:rsid w:val="00E153E6"/>
    <w:rsid w:val="00E15629"/>
    <w:rsid w:val="00E15908"/>
    <w:rsid w:val="00E15C8E"/>
    <w:rsid w:val="00E15CE0"/>
    <w:rsid w:val="00E15E02"/>
    <w:rsid w:val="00E1660F"/>
    <w:rsid w:val="00E16DAC"/>
    <w:rsid w:val="00E16FA9"/>
    <w:rsid w:val="00E1760F"/>
    <w:rsid w:val="00E17C52"/>
    <w:rsid w:val="00E20301"/>
    <w:rsid w:val="00E20CE9"/>
    <w:rsid w:val="00E2114A"/>
    <w:rsid w:val="00E214D7"/>
    <w:rsid w:val="00E21690"/>
    <w:rsid w:val="00E219AA"/>
    <w:rsid w:val="00E21CD0"/>
    <w:rsid w:val="00E22772"/>
    <w:rsid w:val="00E22B88"/>
    <w:rsid w:val="00E2320A"/>
    <w:rsid w:val="00E234CF"/>
    <w:rsid w:val="00E23576"/>
    <w:rsid w:val="00E236F6"/>
    <w:rsid w:val="00E238C6"/>
    <w:rsid w:val="00E23A4A"/>
    <w:rsid w:val="00E23A61"/>
    <w:rsid w:val="00E243F0"/>
    <w:rsid w:val="00E24FED"/>
    <w:rsid w:val="00E254A3"/>
    <w:rsid w:val="00E25C2E"/>
    <w:rsid w:val="00E25D68"/>
    <w:rsid w:val="00E26610"/>
    <w:rsid w:val="00E273FB"/>
    <w:rsid w:val="00E277FA"/>
    <w:rsid w:val="00E27DB7"/>
    <w:rsid w:val="00E27E5B"/>
    <w:rsid w:val="00E27E8D"/>
    <w:rsid w:val="00E3013B"/>
    <w:rsid w:val="00E30173"/>
    <w:rsid w:val="00E3030E"/>
    <w:rsid w:val="00E3093E"/>
    <w:rsid w:val="00E30B09"/>
    <w:rsid w:val="00E30DED"/>
    <w:rsid w:val="00E30F7B"/>
    <w:rsid w:val="00E31501"/>
    <w:rsid w:val="00E3188C"/>
    <w:rsid w:val="00E3197C"/>
    <w:rsid w:val="00E31B25"/>
    <w:rsid w:val="00E331DC"/>
    <w:rsid w:val="00E332C5"/>
    <w:rsid w:val="00E33612"/>
    <w:rsid w:val="00E338C6"/>
    <w:rsid w:val="00E34052"/>
    <w:rsid w:val="00E34183"/>
    <w:rsid w:val="00E34688"/>
    <w:rsid w:val="00E3496E"/>
    <w:rsid w:val="00E3554D"/>
    <w:rsid w:val="00E35AAE"/>
    <w:rsid w:val="00E35C1A"/>
    <w:rsid w:val="00E36061"/>
    <w:rsid w:val="00E360A6"/>
    <w:rsid w:val="00E360D1"/>
    <w:rsid w:val="00E36B32"/>
    <w:rsid w:val="00E36C75"/>
    <w:rsid w:val="00E36F6A"/>
    <w:rsid w:val="00E370C0"/>
    <w:rsid w:val="00E370F8"/>
    <w:rsid w:val="00E37226"/>
    <w:rsid w:val="00E37599"/>
    <w:rsid w:val="00E377E7"/>
    <w:rsid w:val="00E3782A"/>
    <w:rsid w:val="00E40498"/>
    <w:rsid w:val="00E421E3"/>
    <w:rsid w:val="00E42538"/>
    <w:rsid w:val="00E4277E"/>
    <w:rsid w:val="00E42B5F"/>
    <w:rsid w:val="00E4307E"/>
    <w:rsid w:val="00E4327B"/>
    <w:rsid w:val="00E432C4"/>
    <w:rsid w:val="00E43602"/>
    <w:rsid w:val="00E43FCF"/>
    <w:rsid w:val="00E44032"/>
    <w:rsid w:val="00E44479"/>
    <w:rsid w:val="00E4449F"/>
    <w:rsid w:val="00E4456E"/>
    <w:rsid w:val="00E44B49"/>
    <w:rsid w:val="00E44B64"/>
    <w:rsid w:val="00E45A29"/>
    <w:rsid w:val="00E45B42"/>
    <w:rsid w:val="00E461CB"/>
    <w:rsid w:val="00E469A5"/>
    <w:rsid w:val="00E46A56"/>
    <w:rsid w:val="00E46BAE"/>
    <w:rsid w:val="00E46BE2"/>
    <w:rsid w:val="00E46EB6"/>
    <w:rsid w:val="00E47287"/>
    <w:rsid w:val="00E47632"/>
    <w:rsid w:val="00E47F6E"/>
    <w:rsid w:val="00E503B1"/>
    <w:rsid w:val="00E50665"/>
    <w:rsid w:val="00E51952"/>
    <w:rsid w:val="00E52209"/>
    <w:rsid w:val="00E52AC3"/>
    <w:rsid w:val="00E53582"/>
    <w:rsid w:val="00E535C8"/>
    <w:rsid w:val="00E53A51"/>
    <w:rsid w:val="00E540FD"/>
    <w:rsid w:val="00E5424F"/>
    <w:rsid w:val="00E54358"/>
    <w:rsid w:val="00E54EF9"/>
    <w:rsid w:val="00E552E0"/>
    <w:rsid w:val="00E55D58"/>
    <w:rsid w:val="00E55E68"/>
    <w:rsid w:val="00E56B99"/>
    <w:rsid w:val="00E579F3"/>
    <w:rsid w:val="00E579F6"/>
    <w:rsid w:val="00E57F8D"/>
    <w:rsid w:val="00E603F0"/>
    <w:rsid w:val="00E604EB"/>
    <w:rsid w:val="00E60C09"/>
    <w:rsid w:val="00E60CFC"/>
    <w:rsid w:val="00E60E28"/>
    <w:rsid w:val="00E610AB"/>
    <w:rsid w:val="00E61D88"/>
    <w:rsid w:val="00E61DC9"/>
    <w:rsid w:val="00E61E45"/>
    <w:rsid w:val="00E61EAF"/>
    <w:rsid w:val="00E62028"/>
    <w:rsid w:val="00E620DE"/>
    <w:rsid w:val="00E62C1E"/>
    <w:rsid w:val="00E62F79"/>
    <w:rsid w:val="00E62FBF"/>
    <w:rsid w:val="00E6365B"/>
    <w:rsid w:val="00E63A39"/>
    <w:rsid w:val="00E63B07"/>
    <w:rsid w:val="00E64151"/>
    <w:rsid w:val="00E64843"/>
    <w:rsid w:val="00E65398"/>
    <w:rsid w:val="00E65989"/>
    <w:rsid w:val="00E660DC"/>
    <w:rsid w:val="00E66BA5"/>
    <w:rsid w:val="00E66D2E"/>
    <w:rsid w:val="00E671A0"/>
    <w:rsid w:val="00E67215"/>
    <w:rsid w:val="00E6776C"/>
    <w:rsid w:val="00E6778A"/>
    <w:rsid w:val="00E677C1"/>
    <w:rsid w:val="00E71DC3"/>
    <w:rsid w:val="00E71DEF"/>
    <w:rsid w:val="00E72474"/>
    <w:rsid w:val="00E7288C"/>
    <w:rsid w:val="00E72EA4"/>
    <w:rsid w:val="00E73AA5"/>
    <w:rsid w:val="00E740E5"/>
    <w:rsid w:val="00E7456D"/>
    <w:rsid w:val="00E746E9"/>
    <w:rsid w:val="00E75F5E"/>
    <w:rsid w:val="00E7614E"/>
    <w:rsid w:val="00E7757D"/>
    <w:rsid w:val="00E80FDF"/>
    <w:rsid w:val="00E81283"/>
    <w:rsid w:val="00E81732"/>
    <w:rsid w:val="00E81F75"/>
    <w:rsid w:val="00E825C6"/>
    <w:rsid w:val="00E825E2"/>
    <w:rsid w:val="00E82E2D"/>
    <w:rsid w:val="00E82EA7"/>
    <w:rsid w:val="00E83279"/>
    <w:rsid w:val="00E8388C"/>
    <w:rsid w:val="00E83E5B"/>
    <w:rsid w:val="00E841B5"/>
    <w:rsid w:val="00E844E6"/>
    <w:rsid w:val="00E84888"/>
    <w:rsid w:val="00E84A21"/>
    <w:rsid w:val="00E84A66"/>
    <w:rsid w:val="00E84CCA"/>
    <w:rsid w:val="00E85C4E"/>
    <w:rsid w:val="00E862E9"/>
    <w:rsid w:val="00E863DA"/>
    <w:rsid w:val="00E86480"/>
    <w:rsid w:val="00E878FA"/>
    <w:rsid w:val="00E87B82"/>
    <w:rsid w:val="00E87BEB"/>
    <w:rsid w:val="00E903CB"/>
    <w:rsid w:val="00E90634"/>
    <w:rsid w:val="00E908CC"/>
    <w:rsid w:val="00E90F94"/>
    <w:rsid w:val="00E91188"/>
    <w:rsid w:val="00E9194B"/>
    <w:rsid w:val="00E919A0"/>
    <w:rsid w:val="00E920BA"/>
    <w:rsid w:val="00E920CE"/>
    <w:rsid w:val="00E9231D"/>
    <w:rsid w:val="00E9290B"/>
    <w:rsid w:val="00E92961"/>
    <w:rsid w:val="00E92BB1"/>
    <w:rsid w:val="00E92CDB"/>
    <w:rsid w:val="00E931A1"/>
    <w:rsid w:val="00E93230"/>
    <w:rsid w:val="00E935D2"/>
    <w:rsid w:val="00E93827"/>
    <w:rsid w:val="00E93969"/>
    <w:rsid w:val="00E944A4"/>
    <w:rsid w:val="00E948D4"/>
    <w:rsid w:val="00E95806"/>
    <w:rsid w:val="00E9660A"/>
    <w:rsid w:val="00E96EE2"/>
    <w:rsid w:val="00E9752B"/>
    <w:rsid w:val="00E97E77"/>
    <w:rsid w:val="00EA01F2"/>
    <w:rsid w:val="00EA0410"/>
    <w:rsid w:val="00EA0469"/>
    <w:rsid w:val="00EA0CD7"/>
    <w:rsid w:val="00EA1518"/>
    <w:rsid w:val="00EA18F2"/>
    <w:rsid w:val="00EA1BF0"/>
    <w:rsid w:val="00EA1CD5"/>
    <w:rsid w:val="00EA2443"/>
    <w:rsid w:val="00EA28A5"/>
    <w:rsid w:val="00EA34E7"/>
    <w:rsid w:val="00EA3C6F"/>
    <w:rsid w:val="00EA41AE"/>
    <w:rsid w:val="00EA4768"/>
    <w:rsid w:val="00EA4B44"/>
    <w:rsid w:val="00EA508A"/>
    <w:rsid w:val="00EA5162"/>
    <w:rsid w:val="00EA5202"/>
    <w:rsid w:val="00EA5343"/>
    <w:rsid w:val="00EA548B"/>
    <w:rsid w:val="00EA5A9F"/>
    <w:rsid w:val="00EA5D5E"/>
    <w:rsid w:val="00EA611F"/>
    <w:rsid w:val="00EB00BF"/>
    <w:rsid w:val="00EB03E7"/>
    <w:rsid w:val="00EB0AC0"/>
    <w:rsid w:val="00EB0B4E"/>
    <w:rsid w:val="00EB0E63"/>
    <w:rsid w:val="00EB0F13"/>
    <w:rsid w:val="00EB18C7"/>
    <w:rsid w:val="00EB2D94"/>
    <w:rsid w:val="00EB34EF"/>
    <w:rsid w:val="00EB3853"/>
    <w:rsid w:val="00EB3A8E"/>
    <w:rsid w:val="00EB412F"/>
    <w:rsid w:val="00EB4EE3"/>
    <w:rsid w:val="00EB4F6A"/>
    <w:rsid w:val="00EB53BB"/>
    <w:rsid w:val="00EB56E7"/>
    <w:rsid w:val="00EB634A"/>
    <w:rsid w:val="00EB6C13"/>
    <w:rsid w:val="00EB6D54"/>
    <w:rsid w:val="00EB6DBF"/>
    <w:rsid w:val="00EB6FFD"/>
    <w:rsid w:val="00EB7294"/>
    <w:rsid w:val="00EB78B1"/>
    <w:rsid w:val="00EB795F"/>
    <w:rsid w:val="00EC04F1"/>
    <w:rsid w:val="00EC0DEA"/>
    <w:rsid w:val="00EC1D55"/>
    <w:rsid w:val="00EC2363"/>
    <w:rsid w:val="00EC29EE"/>
    <w:rsid w:val="00EC30F2"/>
    <w:rsid w:val="00EC3199"/>
    <w:rsid w:val="00EC41FE"/>
    <w:rsid w:val="00EC43DC"/>
    <w:rsid w:val="00EC4CC6"/>
    <w:rsid w:val="00EC4EA0"/>
    <w:rsid w:val="00EC4FB9"/>
    <w:rsid w:val="00EC5A64"/>
    <w:rsid w:val="00EC5DCE"/>
    <w:rsid w:val="00EC60C5"/>
    <w:rsid w:val="00EC625B"/>
    <w:rsid w:val="00EC668B"/>
    <w:rsid w:val="00EC6A8D"/>
    <w:rsid w:val="00EC7735"/>
    <w:rsid w:val="00EC7F0D"/>
    <w:rsid w:val="00ED0EA3"/>
    <w:rsid w:val="00ED16F2"/>
    <w:rsid w:val="00ED19F6"/>
    <w:rsid w:val="00ED1B00"/>
    <w:rsid w:val="00ED20DA"/>
    <w:rsid w:val="00ED21C9"/>
    <w:rsid w:val="00ED238D"/>
    <w:rsid w:val="00ED23B2"/>
    <w:rsid w:val="00ED23D9"/>
    <w:rsid w:val="00ED2B6D"/>
    <w:rsid w:val="00ED33A0"/>
    <w:rsid w:val="00ED354C"/>
    <w:rsid w:val="00ED391D"/>
    <w:rsid w:val="00ED45A1"/>
    <w:rsid w:val="00ED4A0F"/>
    <w:rsid w:val="00ED55DC"/>
    <w:rsid w:val="00ED5FBE"/>
    <w:rsid w:val="00ED7085"/>
    <w:rsid w:val="00ED70EF"/>
    <w:rsid w:val="00ED76AA"/>
    <w:rsid w:val="00ED7BE6"/>
    <w:rsid w:val="00EE0AFD"/>
    <w:rsid w:val="00EE0B72"/>
    <w:rsid w:val="00EE11B6"/>
    <w:rsid w:val="00EE13AC"/>
    <w:rsid w:val="00EE1815"/>
    <w:rsid w:val="00EE3213"/>
    <w:rsid w:val="00EE3383"/>
    <w:rsid w:val="00EE38E1"/>
    <w:rsid w:val="00EE3D95"/>
    <w:rsid w:val="00EE4720"/>
    <w:rsid w:val="00EE4733"/>
    <w:rsid w:val="00EE4972"/>
    <w:rsid w:val="00EE59F3"/>
    <w:rsid w:val="00EE5F20"/>
    <w:rsid w:val="00EE6B91"/>
    <w:rsid w:val="00EE6E1F"/>
    <w:rsid w:val="00EE6F54"/>
    <w:rsid w:val="00EE78BA"/>
    <w:rsid w:val="00EE78E8"/>
    <w:rsid w:val="00EF0789"/>
    <w:rsid w:val="00EF0957"/>
    <w:rsid w:val="00EF0E7A"/>
    <w:rsid w:val="00EF1064"/>
    <w:rsid w:val="00EF25C5"/>
    <w:rsid w:val="00EF26E8"/>
    <w:rsid w:val="00EF2817"/>
    <w:rsid w:val="00EF29CD"/>
    <w:rsid w:val="00EF2B0A"/>
    <w:rsid w:val="00EF2BBF"/>
    <w:rsid w:val="00EF2F63"/>
    <w:rsid w:val="00EF333E"/>
    <w:rsid w:val="00EF3EAE"/>
    <w:rsid w:val="00EF4210"/>
    <w:rsid w:val="00EF4849"/>
    <w:rsid w:val="00EF5769"/>
    <w:rsid w:val="00EF5DD0"/>
    <w:rsid w:val="00EF6161"/>
    <w:rsid w:val="00EF669F"/>
    <w:rsid w:val="00EF6B39"/>
    <w:rsid w:val="00EF7414"/>
    <w:rsid w:val="00EF759E"/>
    <w:rsid w:val="00EF793C"/>
    <w:rsid w:val="00EF7E39"/>
    <w:rsid w:val="00EF7FBB"/>
    <w:rsid w:val="00F00A58"/>
    <w:rsid w:val="00F0146A"/>
    <w:rsid w:val="00F01539"/>
    <w:rsid w:val="00F01A31"/>
    <w:rsid w:val="00F01ACA"/>
    <w:rsid w:val="00F01FC4"/>
    <w:rsid w:val="00F020B9"/>
    <w:rsid w:val="00F0216C"/>
    <w:rsid w:val="00F0231A"/>
    <w:rsid w:val="00F024E1"/>
    <w:rsid w:val="00F0262A"/>
    <w:rsid w:val="00F026A7"/>
    <w:rsid w:val="00F0274F"/>
    <w:rsid w:val="00F02E9A"/>
    <w:rsid w:val="00F03841"/>
    <w:rsid w:val="00F0385B"/>
    <w:rsid w:val="00F03AAC"/>
    <w:rsid w:val="00F044E4"/>
    <w:rsid w:val="00F05922"/>
    <w:rsid w:val="00F0650E"/>
    <w:rsid w:val="00F0664E"/>
    <w:rsid w:val="00F06876"/>
    <w:rsid w:val="00F06F5C"/>
    <w:rsid w:val="00F07A4D"/>
    <w:rsid w:val="00F07E16"/>
    <w:rsid w:val="00F108CC"/>
    <w:rsid w:val="00F108DD"/>
    <w:rsid w:val="00F11256"/>
    <w:rsid w:val="00F11A59"/>
    <w:rsid w:val="00F11C2A"/>
    <w:rsid w:val="00F1207B"/>
    <w:rsid w:val="00F12254"/>
    <w:rsid w:val="00F12400"/>
    <w:rsid w:val="00F1264C"/>
    <w:rsid w:val="00F129AF"/>
    <w:rsid w:val="00F13856"/>
    <w:rsid w:val="00F13CAB"/>
    <w:rsid w:val="00F13D1B"/>
    <w:rsid w:val="00F150DF"/>
    <w:rsid w:val="00F15244"/>
    <w:rsid w:val="00F153AD"/>
    <w:rsid w:val="00F158E1"/>
    <w:rsid w:val="00F16329"/>
    <w:rsid w:val="00F16C86"/>
    <w:rsid w:val="00F16FE3"/>
    <w:rsid w:val="00F1704C"/>
    <w:rsid w:val="00F17958"/>
    <w:rsid w:val="00F17BAC"/>
    <w:rsid w:val="00F2042B"/>
    <w:rsid w:val="00F205AE"/>
    <w:rsid w:val="00F20938"/>
    <w:rsid w:val="00F20C9A"/>
    <w:rsid w:val="00F20E57"/>
    <w:rsid w:val="00F20E66"/>
    <w:rsid w:val="00F21252"/>
    <w:rsid w:val="00F21E95"/>
    <w:rsid w:val="00F21EE8"/>
    <w:rsid w:val="00F225C9"/>
    <w:rsid w:val="00F225D5"/>
    <w:rsid w:val="00F232B9"/>
    <w:rsid w:val="00F2551E"/>
    <w:rsid w:val="00F25526"/>
    <w:rsid w:val="00F25861"/>
    <w:rsid w:val="00F25EE2"/>
    <w:rsid w:val="00F265A4"/>
    <w:rsid w:val="00F26A0C"/>
    <w:rsid w:val="00F26DB5"/>
    <w:rsid w:val="00F26E9B"/>
    <w:rsid w:val="00F2715C"/>
    <w:rsid w:val="00F27787"/>
    <w:rsid w:val="00F27AFC"/>
    <w:rsid w:val="00F27CB8"/>
    <w:rsid w:val="00F27D4D"/>
    <w:rsid w:val="00F304C1"/>
    <w:rsid w:val="00F307BD"/>
    <w:rsid w:val="00F310F2"/>
    <w:rsid w:val="00F3126C"/>
    <w:rsid w:val="00F316B4"/>
    <w:rsid w:val="00F31DC4"/>
    <w:rsid w:val="00F32255"/>
    <w:rsid w:val="00F32335"/>
    <w:rsid w:val="00F327C5"/>
    <w:rsid w:val="00F32E53"/>
    <w:rsid w:val="00F3319D"/>
    <w:rsid w:val="00F33C8B"/>
    <w:rsid w:val="00F34100"/>
    <w:rsid w:val="00F34115"/>
    <w:rsid w:val="00F34C86"/>
    <w:rsid w:val="00F35DEF"/>
    <w:rsid w:val="00F36428"/>
    <w:rsid w:val="00F37084"/>
    <w:rsid w:val="00F3727D"/>
    <w:rsid w:val="00F372E8"/>
    <w:rsid w:val="00F376FE"/>
    <w:rsid w:val="00F377E2"/>
    <w:rsid w:val="00F4058B"/>
    <w:rsid w:val="00F40B48"/>
    <w:rsid w:val="00F4118B"/>
    <w:rsid w:val="00F411F7"/>
    <w:rsid w:val="00F4243B"/>
    <w:rsid w:val="00F42468"/>
    <w:rsid w:val="00F4272C"/>
    <w:rsid w:val="00F42F82"/>
    <w:rsid w:val="00F4357B"/>
    <w:rsid w:val="00F437DA"/>
    <w:rsid w:val="00F44797"/>
    <w:rsid w:val="00F44F58"/>
    <w:rsid w:val="00F45374"/>
    <w:rsid w:val="00F453FA"/>
    <w:rsid w:val="00F45512"/>
    <w:rsid w:val="00F46CD3"/>
    <w:rsid w:val="00F46E79"/>
    <w:rsid w:val="00F46E81"/>
    <w:rsid w:val="00F46FE7"/>
    <w:rsid w:val="00F47BCF"/>
    <w:rsid w:val="00F47BDD"/>
    <w:rsid w:val="00F5003F"/>
    <w:rsid w:val="00F509E0"/>
    <w:rsid w:val="00F50CEF"/>
    <w:rsid w:val="00F50EC0"/>
    <w:rsid w:val="00F5238C"/>
    <w:rsid w:val="00F5331F"/>
    <w:rsid w:val="00F53405"/>
    <w:rsid w:val="00F53AAF"/>
    <w:rsid w:val="00F541FF"/>
    <w:rsid w:val="00F54AB3"/>
    <w:rsid w:val="00F54B95"/>
    <w:rsid w:val="00F55549"/>
    <w:rsid w:val="00F55B1A"/>
    <w:rsid w:val="00F56937"/>
    <w:rsid w:val="00F56BB0"/>
    <w:rsid w:val="00F57598"/>
    <w:rsid w:val="00F5795C"/>
    <w:rsid w:val="00F60057"/>
    <w:rsid w:val="00F60931"/>
    <w:rsid w:val="00F60FB2"/>
    <w:rsid w:val="00F61080"/>
    <w:rsid w:val="00F614E5"/>
    <w:rsid w:val="00F61593"/>
    <w:rsid w:val="00F61AD4"/>
    <w:rsid w:val="00F61F92"/>
    <w:rsid w:val="00F62005"/>
    <w:rsid w:val="00F6292A"/>
    <w:rsid w:val="00F63731"/>
    <w:rsid w:val="00F6384C"/>
    <w:rsid w:val="00F6399F"/>
    <w:rsid w:val="00F63A14"/>
    <w:rsid w:val="00F640E5"/>
    <w:rsid w:val="00F64279"/>
    <w:rsid w:val="00F64F7F"/>
    <w:rsid w:val="00F6500A"/>
    <w:rsid w:val="00F65216"/>
    <w:rsid w:val="00F65A8D"/>
    <w:rsid w:val="00F65F94"/>
    <w:rsid w:val="00F66CC9"/>
    <w:rsid w:val="00F6790A"/>
    <w:rsid w:val="00F67E26"/>
    <w:rsid w:val="00F70142"/>
    <w:rsid w:val="00F70357"/>
    <w:rsid w:val="00F71155"/>
    <w:rsid w:val="00F725D1"/>
    <w:rsid w:val="00F72755"/>
    <w:rsid w:val="00F72923"/>
    <w:rsid w:val="00F72A43"/>
    <w:rsid w:val="00F730A5"/>
    <w:rsid w:val="00F7351C"/>
    <w:rsid w:val="00F74249"/>
    <w:rsid w:val="00F74369"/>
    <w:rsid w:val="00F74914"/>
    <w:rsid w:val="00F74E6E"/>
    <w:rsid w:val="00F74F12"/>
    <w:rsid w:val="00F75633"/>
    <w:rsid w:val="00F75820"/>
    <w:rsid w:val="00F75FD2"/>
    <w:rsid w:val="00F76488"/>
    <w:rsid w:val="00F76F0D"/>
    <w:rsid w:val="00F76FB7"/>
    <w:rsid w:val="00F774A4"/>
    <w:rsid w:val="00F77581"/>
    <w:rsid w:val="00F77801"/>
    <w:rsid w:val="00F80F81"/>
    <w:rsid w:val="00F81109"/>
    <w:rsid w:val="00F81F88"/>
    <w:rsid w:val="00F823A0"/>
    <w:rsid w:val="00F82668"/>
    <w:rsid w:val="00F827D8"/>
    <w:rsid w:val="00F82923"/>
    <w:rsid w:val="00F82E0C"/>
    <w:rsid w:val="00F82E71"/>
    <w:rsid w:val="00F8337B"/>
    <w:rsid w:val="00F83E1E"/>
    <w:rsid w:val="00F841FE"/>
    <w:rsid w:val="00F84247"/>
    <w:rsid w:val="00F8454F"/>
    <w:rsid w:val="00F85252"/>
    <w:rsid w:val="00F85711"/>
    <w:rsid w:val="00F85770"/>
    <w:rsid w:val="00F85A41"/>
    <w:rsid w:val="00F85AC6"/>
    <w:rsid w:val="00F85BC3"/>
    <w:rsid w:val="00F85CD3"/>
    <w:rsid w:val="00F85D8F"/>
    <w:rsid w:val="00F860BE"/>
    <w:rsid w:val="00F86B03"/>
    <w:rsid w:val="00F86C04"/>
    <w:rsid w:val="00F86E13"/>
    <w:rsid w:val="00F87001"/>
    <w:rsid w:val="00F87834"/>
    <w:rsid w:val="00F901F8"/>
    <w:rsid w:val="00F90FCE"/>
    <w:rsid w:val="00F91081"/>
    <w:rsid w:val="00F913B0"/>
    <w:rsid w:val="00F91A35"/>
    <w:rsid w:val="00F92E5E"/>
    <w:rsid w:val="00F935A7"/>
    <w:rsid w:val="00F9400F"/>
    <w:rsid w:val="00F9434E"/>
    <w:rsid w:val="00F9457C"/>
    <w:rsid w:val="00F9487B"/>
    <w:rsid w:val="00F94B09"/>
    <w:rsid w:val="00F94DBF"/>
    <w:rsid w:val="00F94F9B"/>
    <w:rsid w:val="00F9523F"/>
    <w:rsid w:val="00F96781"/>
    <w:rsid w:val="00F96A84"/>
    <w:rsid w:val="00F96E08"/>
    <w:rsid w:val="00F97E68"/>
    <w:rsid w:val="00FA076D"/>
    <w:rsid w:val="00FA0DE5"/>
    <w:rsid w:val="00FA116A"/>
    <w:rsid w:val="00FA137E"/>
    <w:rsid w:val="00FA15DD"/>
    <w:rsid w:val="00FA16C7"/>
    <w:rsid w:val="00FA2654"/>
    <w:rsid w:val="00FA2B1D"/>
    <w:rsid w:val="00FA2B34"/>
    <w:rsid w:val="00FA2D1D"/>
    <w:rsid w:val="00FA2F0A"/>
    <w:rsid w:val="00FA4DB2"/>
    <w:rsid w:val="00FA4E77"/>
    <w:rsid w:val="00FA5687"/>
    <w:rsid w:val="00FA59D6"/>
    <w:rsid w:val="00FA60DC"/>
    <w:rsid w:val="00FA7429"/>
    <w:rsid w:val="00FA7628"/>
    <w:rsid w:val="00FA7E83"/>
    <w:rsid w:val="00FA7F31"/>
    <w:rsid w:val="00FB001A"/>
    <w:rsid w:val="00FB0132"/>
    <w:rsid w:val="00FB04F5"/>
    <w:rsid w:val="00FB07AF"/>
    <w:rsid w:val="00FB0ACF"/>
    <w:rsid w:val="00FB1506"/>
    <w:rsid w:val="00FB2117"/>
    <w:rsid w:val="00FB2C8F"/>
    <w:rsid w:val="00FB2D9E"/>
    <w:rsid w:val="00FB3513"/>
    <w:rsid w:val="00FB365E"/>
    <w:rsid w:val="00FB370A"/>
    <w:rsid w:val="00FB3E47"/>
    <w:rsid w:val="00FB430C"/>
    <w:rsid w:val="00FB47F9"/>
    <w:rsid w:val="00FB513B"/>
    <w:rsid w:val="00FB55ED"/>
    <w:rsid w:val="00FB5626"/>
    <w:rsid w:val="00FB562F"/>
    <w:rsid w:val="00FB57D9"/>
    <w:rsid w:val="00FB5BE0"/>
    <w:rsid w:val="00FB60B5"/>
    <w:rsid w:val="00FB62FF"/>
    <w:rsid w:val="00FB63E7"/>
    <w:rsid w:val="00FB6769"/>
    <w:rsid w:val="00FB6D7F"/>
    <w:rsid w:val="00FB6FB0"/>
    <w:rsid w:val="00FB7051"/>
    <w:rsid w:val="00FB7119"/>
    <w:rsid w:val="00FB7508"/>
    <w:rsid w:val="00FB7CBE"/>
    <w:rsid w:val="00FB7E4B"/>
    <w:rsid w:val="00FB7F9F"/>
    <w:rsid w:val="00FC087C"/>
    <w:rsid w:val="00FC0B77"/>
    <w:rsid w:val="00FC2DAF"/>
    <w:rsid w:val="00FC3059"/>
    <w:rsid w:val="00FC3755"/>
    <w:rsid w:val="00FC37E1"/>
    <w:rsid w:val="00FC3914"/>
    <w:rsid w:val="00FC391D"/>
    <w:rsid w:val="00FC4205"/>
    <w:rsid w:val="00FC51E0"/>
    <w:rsid w:val="00FC527D"/>
    <w:rsid w:val="00FC5C06"/>
    <w:rsid w:val="00FC613F"/>
    <w:rsid w:val="00FC61D7"/>
    <w:rsid w:val="00FC64AF"/>
    <w:rsid w:val="00FC7080"/>
    <w:rsid w:val="00FC7389"/>
    <w:rsid w:val="00FC7998"/>
    <w:rsid w:val="00FD0314"/>
    <w:rsid w:val="00FD0851"/>
    <w:rsid w:val="00FD0FF7"/>
    <w:rsid w:val="00FD185B"/>
    <w:rsid w:val="00FD1A37"/>
    <w:rsid w:val="00FD1BB9"/>
    <w:rsid w:val="00FD2F09"/>
    <w:rsid w:val="00FD3051"/>
    <w:rsid w:val="00FD3098"/>
    <w:rsid w:val="00FD3AE4"/>
    <w:rsid w:val="00FD4512"/>
    <w:rsid w:val="00FD465D"/>
    <w:rsid w:val="00FD4C08"/>
    <w:rsid w:val="00FD51AD"/>
    <w:rsid w:val="00FD51DC"/>
    <w:rsid w:val="00FD57A3"/>
    <w:rsid w:val="00FD59F3"/>
    <w:rsid w:val="00FD5DF4"/>
    <w:rsid w:val="00FD60CD"/>
    <w:rsid w:val="00FD6104"/>
    <w:rsid w:val="00FD6538"/>
    <w:rsid w:val="00FD6907"/>
    <w:rsid w:val="00FD6AED"/>
    <w:rsid w:val="00FD6E12"/>
    <w:rsid w:val="00FD7221"/>
    <w:rsid w:val="00FD7DEE"/>
    <w:rsid w:val="00FE00D0"/>
    <w:rsid w:val="00FE0436"/>
    <w:rsid w:val="00FE05F3"/>
    <w:rsid w:val="00FE0AA7"/>
    <w:rsid w:val="00FE0CD3"/>
    <w:rsid w:val="00FE1104"/>
    <w:rsid w:val="00FE11DB"/>
    <w:rsid w:val="00FE1E96"/>
    <w:rsid w:val="00FE2026"/>
    <w:rsid w:val="00FE21A0"/>
    <w:rsid w:val="00FE2496"/>
    <w:rsid w:val="00FE25A7"/>
    <w:rsid w:val="00FE28F7"/>
    <w:rsid w:val="00FE3169"/>
    <w:rsid w:val="00FE3CA1"/>
    <w:rsid w:val="00FE44E3"/>
    <w:rsid w:val="00FE4812"/>
    <w:rsid w:val="00FE48F3"/>
    <w:rsid w:val="00FE5341"/>
    <w:rsid w:val="00FE5435"/>
    <w:rsid w:val="00FE5AB2"/>
    <w:rsid w:val="00FE6429"/>
    <w:rsid w:val="00FE66E9"/>
    <w:rsid w:val="00FE6EB3"/>
    <w:rsid w:val="00FE6EF9"/>
    <w:rsid w:val="00FE75D1"/>
    <w:rsid w:val="00FF019F"/>
    <w:rsid w:val="00FF0A02"/>
    <w:rsid w:val="00FF1080"/>
    <w:rsid w:val="00FF1B36"/>
    <w:rsid w:val="00FF1DB0"/>
    <w:rsid w:val="00FF246B"/>
    <w:rsid w:val="00FF2EE3"/>
    <w:rsid w:val="00FF2F6B"/>
    <w:rsid w:val="00FF3521"/>
    <w:rsid w:val="00FF43F0"/>
    <w:rsid w:val="00FF44B4"/>
    <w:rsid w:val="00FF46BE"/>
    <w:rsid w:val="00FF4771"/>
    <w:rsid w:val="00FF47A0"/>
    <w:rsid w:val="00FF484C"/>
    <w:rsid w:val="00FF4878"/>
    <w:rsid w:val="00FF5965"/>
    <w:rsid w:val="00FF6B6C"/>
    <w:rsid w:val="00FF6CCC"/>
    <w:rsid w:val="00FF6F93"/>
    <w:rsid w:val="00FF71A3"/>
    <w:rsid w:val="00FF7274"/>
    <w:rsid w:val="00FF7368"/>
    <w:rsid w:val="00FF7456"/>
    <w:rsid w:val="00FF7B5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32C312"/>
  <w15:docId w15:val="{C744EEDE-E8DA-45B2-A4B9-86B5EAE9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8846A6"/>
  </w:style>
  <w:style w:type="character" w:customStyle="1" w:styleId="indent-2-breaks">
    <w:name w:val="indent-2-breaks"/>
    <w:basedOn w:val="DefaultParagraphFont"/>
    <w:rsid w:val="003F12CB"/>
  </w:style>
  <w:style w:type="paragraph" w:styleId="Header">
    <w:name w:val="header"/>
    <w:basedOn w:val="Normal"/>
    <w:link w:val="HeaderChar"/>
    <w:unhideWhenUsed/>
    <w:rsid w:val="00FA7E83"/>
    <w:pPr>
      <w:tabs>
        <w:tab w:val="center" w:pos="4680"/>
        <w:tab w:val="right" w:pos="9360"/>
      </w:tabs>
      <w:spacing w:after="0" w:line="240" w:lineRule="auto"/>
    </w:pPr>
  </w:style>
  <w:style w:type="character" w:customStyle="1" w:styleId="HeaderChar">
    <w:name w:val="Header Char"/>
    <w:basedOn w:val="DefaultParagraphFont"/>
    <w:link w:val="Header"/>
    <w:rsid w:val="00FA7E83"/>
    <w:rPr>
      <w:rFonts w:ascii="Calibri" w:eastAsia="Calibri" w:hAnsi="Calibri" w:cs="Calibri"/>
      <w:color w:val="000000"/>
      <w:sz w:val="22"/>
      <w:szCs w:val="22"/>
    </w:rPr>
  </w:style>
  <w:style w:type="character" w:customStyle="1" w:styleId="gmail-apple-converted-space">
    <w:name w:val="gmail-apple-converted-space"/>
    <w:basedOn w:val="DefaultParagraphFont"/>
    <w:rsid w:val="009C479D"/>
  </w:style>
  <w:style w:type="character" w:styleId="FollowedHyperlink">
    <w:name w:val="FollowedHyperlink"/>
    <w:basedOn w:val="DefaultParagraphFont"/>
    <w:semiHidden/>
    <w:unhideWhenUsed/>
    <w:rsid w:val="00171A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859944">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9721307">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162923">
      <w:bodyDiv w:val="1"/>
      <w:marLeft w:val="0"/>
      <w:marRight w:val="0"/>
      <w:marTop w:val="0"/>
      <w:marBottom w:val="0"/>
      <w:divBdr>
        <w:top w:val="none" w:sz="0" w:space="0" w:color="auto"/>
        <w:left w:val="none" w:sz="0" w:space="0" w:color="auto"/>
        <w:bottom w:val="none" w:sz="0" w:space="0" w:color="auto"/>
        <w:right w:val="none" w:sz="0" w:space="0" w:color="auto"/>
      </w:divBdr>
      <w:divsChild>
        <w:div w:id="1902326314">
          <w:marLeft w:val="0"/>
          <w:marRight w:val="0"/>
          <w:marTop w:val="0"/>
          <w:marBottom w:val="0"/>
          <w:divBdr>
            <w:top w:val="none" w:sz="0" w:space="0" w:color="auto"/>
            <w:left w:val="none" w:sz="0" w:space="0" w:color="auto"/>
            <w:bottom w:val="none" w:sz="0" w:space="0" w:color="auto"/>
            <w:right w:val="none" w:sz="0" w:space="0" w:color="auto"/>
          </w:divBdr>
        </w:div>
      </w:divsChild>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18094771">
      <w:bodyDiv w:val="1"/>
      <w:marLeft w:val="0"/>
      <w:marRight w:val="0"/>
      <w:marTop w:val="0"/>
      <w:marBottom w:val="0"/>
      <w:divBdr>
        <w:top w:val="none" w:sz="0" w:space="0" w:color="auto"/>
        <w:left w:val="none" w:sz="0" w:space="0" w:color="auto"/>
        <w:bottom w:val="none" w:sz="0" w:space="0" w:color="auto"/>
        <w:right w:val="none" w:sz="0" w:space="0" w:color="auto"/>
      </w:divBdr>
    </w:div>
    <w:div w:id="19016151">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5522597">
      <w:bodyDiv w:val="1"/>
      <w:marLeft w:val="0"/>
      <w:marRight w:val="0"/>
      <w:marTop w:val="0"/>
      <w:marBottom w:val="0"/>
      <w:divBdr>
        <w:top w:val="none" w:sz="0" w:space="0" w:color="auto"/>
        <w:left w:val="none" w:sz="0" w:space="0" w:color="auto"/>
        <w:bottom w:val="none" w:sz="0" w:space="0" w:color="auto"/>
        <w:right w:val="none" w:sz="0" w:space="0" w:color="auto"/>
      </w:divBdr>
    </w:div>
    <w:div w:id="26413289">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076868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8475187">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2532899">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223521">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432040">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2823738">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263846">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381714">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69424188">
      <w:bodyDiv w:val="1"/>
      <w:marLeft w:val="0"/>
      <w:marRight w:val="0"/>
      <w:marTop w:val="0"/>
      <w:marBottom w:val="0"/>
      <w:divBdr>
        <w:top w:val="none" w:sz="0" w:space="0" w:color="auto"/>
        <w:left w:val="none" w:sz="0" w:space="0" w:color="auto"/>
        <w:bottom w:val="none" w:sz="0" w:space="0" w:color="auto"/>
        <w:right w:val="none" w:sz="0" w:space="0" w:color="auto"/>
      </w:divBdr>
    </w:div>
    <w:div w:id="69891342">
      <w:bodyDiv w:val="1"/>
      <w:marLeft w:val="0"/>
      <w:marRight w:val="0"/>
      <w:marTop w:val="0"/>
      <w:marBottom w:val="0"/>
      <w:divBdr>
        <w:top w:val="none" w:sz="0" w:space="0" w:color="auto"/>
        <w:left w:val="none" w:sz="0" w:space="0" w:color="auto"/>
        <w:bottom w:val="none" w:sz="0" w:space="0" w:color="auto"/>
        <w:right w:val="none" w:sz="0" w:space="0" w:color="auto"/>
      </w:divBdr>
      <w:divsChild>
        <w:div w:id="2051489753">
          <w:marLeft w:val="0"/>
          <w:marRight w:val="0"/>
          <w:marTop w:val="0"/>
          <w:marBottom w:val="180"/>
          <w:divBdr>
            <w:top w:val="none" w:sz="0" w:space="0" w:color="auto"/>
            <w:left w:val="none" w:sz="0" w:space="0" w:color="auto"/>
            <w:bottom w:val="none" w:sz="0" w:space="0" w:color="auto"/>
            <w:right w:val="none" w:sz="0" w:space="0" w:color="auto"/>
          </w:divBdr>
        </w:div>
        <w:div w:id="341782697">
          <w:marLeft w:val="0"/>
          <w:marRight w:val="0"/>
          <w:marTop w:val="0"/>
          <w:marBottom w:val="180"/>
          <w:divBdr>
            <w:top w:val="none" w:sz="0" w:space="0" w:color="auto"/>
            <w:left w:val="none" w:sz="0" w:space="0" w:color="auto"/>
            <w:bottom w:val="none" w:sz="0" w:space="0" w:color="auto"/>
            <w:right w:val="none" w:sz="0" w:space="0" w:color="auto"/>
          </w:divBdr>
        </w:div>
        <w:div w:id="1508978129">
          <w:marLeft w:val="0"/>
          <w:marRight w:val="0"/>
          <w:marTop w:val="0"/>
          <w:marBottom w:val="180"/>
          <w:divBdr>
            <w:top w:val="none" w:sz="0" w:space="0" w:color="auto"/>
            <w:left w:val="none" w:sz="0" w:space="0" w:color="auto"/>
            <w:bottom w:val="none" w:sz="0" w:space="0" w:color="auto"/>
            <w:right w:val="none" w:sz="0" w:space="0" w:color="auto"/>
          </w:divBdr>
        </w:div>
        <w:div w:id="843282753">
          <w:marLeft w:val="0"/>
          <w:marRight w:val="0"/>
          <w:marTop w:val="0"/>
          <w:marBottom w:val="180"/>
          <w:divBdr>
            <w:top w:val="none" w:sz="0" w:space="0" w:color="auto"/>
            <w:left w:val="none" w:sz="0" w:space="0" w:color="auto"/>
            <w:bottom w:val="none" w:sz="0" w:space="0" w:color="auto"/>
            <w:right w:val="none" w:sz="0" w:space="0" w:color="auto"/>
          </w:divBdr>
        </w:div>
        <w:div w:id="1835606718">
          <w:marLeft w:val="0"/>
          <w:marRight w:val="0"/>
          <w:marTop w:val="0"/>
          <w:marBottom w:val="180"/>
          <w:divBdr>
            <w:top w:val="none" w:sz="0" w:space="0" w:color="auto"/>
            <w:left w:val="none" w:sz="0" w:space="0" w:color="auto"/>
            <w:bottom w:val="none" w:sz="0" w:space="0" w:color="auto"/>
            <w:right w:val="none" w:sz="0" w:space="0" w:color="auto"/>
          </w:divBdr>
        </w:div>
        <w:div w:id="1798452761">
          <w:marLeft w:val="0"/>
          <w:marRight w:val="0"/>
          <w:marTop w:val="0"/>
          <w:marBottom w:val="180"/>
          <w:divBdr>
            <w:top w:val="none" w:sz="0" w:space="0" w:color="auto"/>
            <w:left w:val="none" w:sz="0" w:space="0" w:color="auto"/>
            <w:bottom w:val="none" w:sz="0" w:space="0" w:color="auto"/>
            <w:right w:val="none" w:sz="0" w:space="0" w:color="auto"/>
          </w:divBdr>
        </w:div>
        <w:div w:id="1781993623">
          <w:marLeft w:val="0"/>
          <w:marRight w:val="0"/>
          <w:marTop w:val="0"/>
          <w:marBottom w:val="180"/>
          <w:divBdr>
            <w:top w:val="none" w:sz="0" w:space="0" w:color="auto"/>
            <w:left w:val="none" w:sz="0" w:space="0" w:color="auto"/>
            <w:bottom w:val="none" w:sz="0" w:space="0" w:color="auto"/>
            <w:right w:val="none" w:sz="0" w:space="0" w:color="auto"/>
          </w:divBdr>
        </w:div>
        <w:div w:id="1976835789">
          <w:marLeft w:val="0"/>
          <w:marRight w:val="0"/>
          <w:marTop w:val="0"/>
          <w:marBottom w:val="180"/>
          <w:divBdr>
            <w:top w:val="none" w:sz="0" w:space="0" w:color="auto"/>
            <w:left w:val="none" w:sz="0" w:space="0" w:color="auto"/>
            <w:bottom w:val="none" w:sz="0" w:space="0" w:color="auto"/>
            <w:right w:val="none" w:sz="0" w:space="0" w:color="auto"/>
          </w:divBdr>
        </w:div>
        <w:div w:id="585964210">
          <w:marLeft w:val="0"/>
          <w:marRight w:val="0"/>
          <w:marTop w:val="0"/>
          <w:marBottom w:val="180"/>
          <w:divBdr>
            <w:top w:val="none" w:sz="0" w:space="0" w:color="auto"/>
            <w:left w:val="none" w:sz="0" w:space="0" w:color="auto"/>
            <w:bottom w:val="none" w:sz="0" w:space="0" w:color="auto"/>
            <w:right w:val="none" w:sz="0" w:space="0" w:color="auto"/>
          </w:divBdr>
        </w:div>
        <w:div w:id="959536659">
          <w:marLeft w:val="0"/>
          <w:marRight w:val="0"/>
          <w:marTop w:val="0"/>
          <w:marBottom w:val="180"/>
          <w:divBdr>
            <w:top w:val="none" w:sz="0" w:space="0" w:color="auto"/>
            <w:left w:val="none" w:sz="0" w:space="0" w:color="auto"/>
            <w:bottom w:val="none" w:sz="0" w:space="0" w:color="auto"/>
            <w:right w:val="none" w:sz="0" w:space="0" w:color="auto"/>
          </w:divBdr>
        </w:div>
        <w:div w:id="568424860">
          <w:marLeft w:val="0"/>
          <w:marRight w:val="0"/>
          <w:marTop w:val="0"/>
          <w:marBottom w:val="180"/>
          <w:divBdr>
            <w:top w:val="none" w:sz="0" w:space="0" w:color="auto"/>
            <w:left w:val="none" w:sz="0" w:space="0" w:color="auto"/>
            <w:bottom w:val="none" w:sz="0" w:space="0" w:color="auto"/>
            <w:right w:val="none" w:sz="0" w:space="0" w:color="auto"/>
          </w:divBdr>
        </w:div>
        <w:div w:id="2011331944">
          <w:marLeft w:val="0"/>
          <w:marRight w:val="0"/>
          <w:marTop w:val="0"/>
          <w:marBottom w:val="180"/>
          <w:divBdr>
            <w:top w:val="none" w:sz="0" w:space="0" w:color="auto"/>
            <w:left w:val="none" w:sz="0" w:space="0" w:color="auto"/>
            <w:bottom w:val="none" w:sz="0" w:space="0" w:color="auto"/>
            <w:right w:val="none" w:sz="0" w:space="0" w:color="auto"/>
          </w:divBdr>
        </w:div>
        <w:div w:id="959729451">
          <w:marLeft w:val="0"/>
          <w:marRight w:val="0"/>
          <w:marTop w:val="0"/>
          <w:marBottom w:val="180"/>
          <w:divBdr>
            <w:top w:val="none" w:sz="0" w:space="0" w:color="auto"/>
            <w:left w:val="none" w:sz="0" w:space="0" w:color="auto"/>
            <w:bottom w:val="none" w:sz="0" w:space="0" w:color="auto"/>
            <w:right w:val="none" w:sz="0" w:space="0" w:color="auto"/>
          </w:divBdr>
        </w:div>
        <w:div w:id="1097211142">
          <w:marLeft w:val="0"/>
          <w:marRight w:val="0"/>
          <w:marTop w:val="0"/>
          <w:marBottom w:val="0"/>
          <w:divBdr>
            <w:top w:val="none" w:sz="0" w:space="0" w:color="auto"/>
            <w:left w:val="none" w:sz="0" w:space="0" w:color="auto"/>
            <w:bottom w:val="none" w:sz="0" w:space="0" w:color="auto"/>
            <w:right w:val="none" w:sz="0" w:space="0" w:color="auto"/>
          </w:divBdr>
        </w:div>
      </w:divsChild>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2773450">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0839">
      <w:bodyDiv w:val="1"/>
      <w:marLeft w:val="0"/>
      <w:marRight w:val="0"/>
      <w:marTop w:val="0"/>
      <w:marBottom w:val="0"/>
      <w:divBdr>
        <w:top w:val="none" w:sz="0" w:space="0" w:color="auto"/>
        <w:left w:val="none" w:sz="0" w:space="0" w:color="auto"/>
        <w:bottom w:val="none" w:sz="0" w:space="0" w:color="auto"/>
        <w:right w:val="none" w:sz="0" w:space="0" w:color="auto"/>
      </w:divBdr>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1241722">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08352955">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07646">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031435">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7798057">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03465">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2966743">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0297290">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2527022">
      <w:bodyDiv w:val="1"/>
      <w:marLeft w:val="0"/>
      <w:marRight w:val="0"/>
      <w:marTop w:val="0"/>
      <w:marBottom w:val="0"/>
      <w:divBdr>
        <w:top w:val="none" w:sz="0" w:space="0" w:color="auto"/>
        <w:left w:val="none" w:sz="0" w:space="0" w:color="auto"/>
        <w:bottom w:val="none" w:sz="0" w:space="0" w:color="auto"/>
        <w:right w:val="none" w:sz="0" w:space="0" w:color="auto"/>
      </w:divBdr>
    </w:div>
    <w:div w:id="132721505">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3669743">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00211">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4783150">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098266">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680925">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2675673">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2039806">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311520">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09734629">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4317694">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5825531">
      <w:bodyDiv w:val="1"/>
      <w:marLeft w:val="0"/>
      <w:marRight w:val="0"/>
      <w:marTop w:val="0"/>
      <w:marBottom w:val="0"/>
      <w:divBdr>
        <w:top w:val="none" w:sz="0" w:space="0" w:color="auto"/>
        <w:left w:val="none" w:sz="0" w:space="0" w:color="auto"/>
        <w:bottom w:val="none" w:sz="0" w:space="0" w:color="auto"/>
        <w:right w:val="none" w:sz="0" w:space="0" w:color="auto"/>
      </w:divBdr>
    </w:div>
    <w:div w:id="218171018">
      <w:bodyDiv w:val="1"/>
      <w:marLeft w:val="0"/>
      <w:marRight w:val="0"/>
      <w:marTop w:val="0"/>
      <w:marBottom w:val="0"/>
      <w:divBdr>
        <w:top w:val="none" w:sz="0" w:space="0" w:color="auto"/>
        <w:left w:val="none" w:sz="0" w:space="0" w:color="auto"/>
        <w:bottom w:val="none" w:sz="0" w:space="0" w:color="auto"/>
        <w:right w:val="none" w:sz="0" w:space="0" w:color="auto"/>
      </w:divBdr>
    </w:div>
    <w:div w:id="218442607">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067808">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28927325">
      <w:bodyDiv w:val="1"/>
      <w:marLeft w:val="0"/>
      <w:marRight w:val="0"/>
      <w:marTop w:val="0"/>
      <w:marBottom w:val="0"/>
      <w:divBdr>
        <w:top w:val="none" w:sz="0" w:space="0" w:color="auto"/>
        <w:left w:val="none" w:sz="0" w:space="0" w:color="auto"/>
        <w:bottom w:val="none" w:sz="0" w:space="0" w:color="auto"/>
        <w:right w:val="none" w:sz="0" w:space="0" w:color="auto"/>
      </w:divBdr>
    </w:div>
    <w:div w:id="22973562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467621">
      <w:bodyDiv w:val="1"/>
      <w:marLeft w:val="0"/>
      <w:marRight w:val="0"/>
      <w:marTop w:val="0"/>
      <w:marBottom w:val="0"/>
      <w:divBdr>
        <w:top w:val="none" w:sz="0" w:space="0" w:color="auto"/>
        <w:left w:val="none" w:sz="0" w:space="0" w:color="auto"/>
        <w:bottom w:val="none" w:sz="0" w:space="0" w:color="auto"/>
        <w:right w:val="none" w:sz="0" w:space="0" w:color="auto"/>
      </w:divBdr>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717309">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1573278">
      <w:bodyDiv w:val="1"/>
      <w:marLeft w:val="0"/>
      <w:marRight w:val="0"/>
      <w:marTop w:val="0"/>
      <w:marBottom w:val="0"/>
      <w:divBdr>
        <w:top w:val="none" w:sz="0" w:space="0" w:color="auto"/>
        <w:left w:val="none" w:sz="0" w:space="0" w:color="auto"/>
        <w:bottom w:val="none" w:sz="0" w:space="0" w:color="auto"/>
        <w:right w:val="none" w:sz="0" w:space="0" w:color="auto"/>
      </w:divBdr>
    </w:div>
    <w:div w:id="264651279">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67978571">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293672">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2418751">
      <w:bodyDiv w:val="1"/>
      <w:marLeft w:val="0"/>
      <w:marRight w:val="0"/>
      <w:marTop w:val="0"/>
      <w:marBottom w:val="0"/>
      <w:divBdr>
        <w:top w:val="none" w:sz="0" w:space="0" w:color="auto"/>
        <w:left w:val="none" w:sz="0" w:space="0" w:color="auto"/>
        <w:bottom w:val="none" w:sz="0" w:space="0" w:color="auto"/>
        <w:right w:val="none" w:sz="0" w:space="0" w:color="auto"/>
      </w:divBdr>
    </w:div>
    <w:div w:id="283314264">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580771">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193829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612341">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4358665">
      <w:bodyDiv w:val="1"/>
      <w:marLeft w:val="0"/>
      <w:marRight w:val="0"/>
      <w:marTop w:val="0"/>
      <w:marBottom w:val="0"/>
      <w:divBdr>
        <w:top w:val="none" w:sz="0" w:space="0" w:color="auto"/>
        <w:left w:val="none" w:sz="0" w:space="0" w:color="auto"/>
        <w:bottom w:val="none" w:sz="0" w:space="0" w:color="auto"/>
        <w:right w:val="none" w:sz="0" w:space="0" w:color="auto"/>
      </w:divBdr>
    </w:div>
    <w:div w:id="345640122">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1757">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3121244">
      <w:bodyDiv w:val="1"/>
      <w:marLeft w:val="0"/>
      <w:marRight w:val="0"/>
      <w:marTop w:val="0"/>
      <w:marBottom w:val="0"/>
      <w:divBdr>
        <w:top w:val="none" w:sz="0" w:space="0" w:color="auto"/>
        <w:left w:val="none" w:sz="0" w:space="0" w:color="auto"/>
        <w:bottom w:val="none" w:sz="0" w:space="0" w:color="auto"/>
        <w:right w:val="none" w:sz="0" w:space="0" w:color="auto"/>
      </w:divBdr>
    </w:div>
    <w:div w:id="355891989">
      <w:bodyDiv w:val="1"/>
      <w:marLeft w:val="0"/>
      <w:marRight w:val="0"/>
      <w:marTop w:val="0"/>
      <w:marBottom w:val="0"/>
      <w:divBdr>
        <w:top w:val="none" w:sz="0" w:space="0" w:color="auto"/>
        <w:left w:val="none" w:sz="0" w:space="0" w:color="auto"/>
        <w:bottom w:val="none" w:sz="0" w:space="0" w:color="auto"/>
        <w:right w:val="none" w:sz="0" w:space="0" w:color="auto"/>
      </w:divBdr>
      <w:divsChild>
        <w:div w:id="385222424">
          <w:marLeft w:val="0"/>
          <w:marRight w:val="0"/>
          <w:marTop w:val="0"/>
          <w:marBottom w:val="0"/>
          <w:divBdr>
            <w:top w:val="none" w:sz="0" w:space="0" w:color="auto"/>
            <w:left w:val="none" w:sz="0" w:space="0" w:color="auto"/>
            <w:bottom w:val="none" w:sz="0" w:space="0" w:color="auto"/>
            <w:right w:val="none" w:sz="0" w:space="0" w:color="auto"/>
          </w:divBdr>
        </w:div>
        <w:div w:id="864251304">
          <w:marLeft w:val="0"/>
          <w:marRight w:val="0"/>
          <w:marTop w:val="0"/>
          <w:marBottom w:val="0"/>
          <w:divBdr>
            <w:top w:val="none" w:sz="0" w:space="0" w:color="auto"/>
            <w:left w:val="none" w:sz="0" w:space="0" w:color="auto"/>
            <w:bottom w:val="none" w:sz="0" w:space="0" w:color="auto"/>
            <w:right w:val="none" w:sz="0" w:space="0" w:color="auto"/>
          </w:divBdr>
        </w:div>
        <w:div w:id="1574699136">
          <w:marLeft w:val="0"/>
          <w:marRight w:val="0"/>
          <w:marTop w:val="0"/>
          <w:marBottom w:val="0"/>
          <w:divBdr>
            <w:top w:val="none" w:sz="0" w:space="0" w:color="auto"/>
            <w:left w:val="none" w:sz="0" w:space="0" w:color="auto"/>
            <w:bottom w:val="none" w:sz="0" w:space="0" w:color="auto"/>
            <w:right w:val="none" w:sz="0" w:space="0" w:color="auto"/>
          </w:divBdr>
        </w:div>
        <w:div w:id="938683235">
          <w:marLeft w:val="0"/>
          <w:marRight w:val="0"/>
          <w:marTop w:val="0"/>
          <w:marBottom w:val="0"/>
          <w:divBdr>
            <w:top w:val="none" w:sz="0" w:space="0" w:color="auto"/>
            <w:left w:val="none" w:sz="0" w:space="0" w:color="auto"/>
            <w:bottom w:val="none" w:sz="0" w:space="0" w:color="auto"/>
            <w:right w:val="none" w:sz="0" w:space="0" w:color="auto"/>
          </w:divBdr>
        </w:div>
      </w:divsChild>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59166589">
      <w:bodyDiv w:val="1"/>
      <w:marLeft w:val="0"/>
      <w:marRight w:val="0"/>
      <w:marTop w:val="0"/>
      <w:marBottom w:val="0"/>
      <w:divBdr>
        <w:top w:val="none" w:sz="0" w:space="0" w:color="auto"/>
        <w:left w:val="none" w:sz="0" w:space="0" w:color="auto"/>
        <w:bottom w:val="none" w:sz="0" w:space="0" w:color="auto"/>
        <w:right w:val="none" w:sz="0" w:space="0" w:color="auto"/>
      </w:divBdr>
    </w:div>
    <w:div w:id="361515209">
      <w:bodyDiv w:val="1"/>
      <w:marLeft w:val="0"/>
      <w:marRight w:val="0"/>
      <w:marTop w:val="0"/>
      <w:marBottom w:val="0"/>
      <w:divBdr>
        <w:top w:val="none" w:sz="0" w:space="0" w:color="auto"/>
        <w:left w:val="none" w:sz="0" w:space="0" w:color="auto"/>
        <w:bottom w:val="none" w:sz="0" w:space="0" w:color="auto"/>
        <w:right w:val="none" w:sz="0" w:space="0" w:color="auto"/>
      </w:divBdr>
    </w:div>
    <w:div w:id="362097483">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5831550">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69847123">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2967807">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4501837">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256144">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2557684">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5573014">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6050722">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102060">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085512">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1045641">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324832">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147571">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053263">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7026086">
      <w:bodyDiv w:val="1"/>
      <w:marLeft w:val="0"/>
      <w:marRight w:val="0"/>
      <w:marTop w:val="0"/>
      <w:marBottom w:val="0"/>
      <w:divBdr>
        <w:top w:val="none" w:sz="0" w:space="0" w:color="auto"/>
        <w:left w:val="none" w:sz="0" w:space="0" w:color="auto"/>
        <w:bottom w:val="none" w:sz="0" w:space="0" w:color="auto"/>
        <w:right w:val="none" w:sz="0" w:space="0" w:color="auto"/>
      </w:divBdr>
    </w:div>
    <w:div w:id="438455494">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3038149">
      <w:bodyDiv w:val="1"/>
      <w:marLeft w:val="0"/>
      <w:marRight w:val="0"/>
      <w:marTop w:val="0"/>
      <w:marBottom w:val="0"/>
      <w:divBdr>
        <w:top w:val="none" w:sz="0" w:space="0" w:color="auto"/>
        <w:left w:val="none" w:sz="0" w:space="0" w:color="auto"/>
        <w:bottom w:val="none" w:sz="0" w:space="0" w:color="auto"/>
        <w:right w:val="none" w:sz="0" w:space="0" w:color="auto"/>
      </w:divBdr>
    </w:div>
    <w:div w:id="444354001">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69787">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183267">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7991158">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59498609">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69981308">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354563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6019190">
      <w:bodyDiv w:val="1"/>
      <w:marLeft w:val="0"/>
      <w:marRight w:val="0"/>
      <w:marTop w:val="0"/>
      <w:marBottom w:val="0"/>
      <w:divBdr>
        <w:top w:val="none" w:sz="0" w:space="0" w:color="auto"/>
        <w:left w:val="none" w:sz="0" w:space="0" w:color="auto"/>
        <w:bottom w:val="none" w:sz="0" w:space="0" w:color="auto"/>
        <w:right w:val="none" w:sz="0" w:space="0" w:color="auto"/>
      </w:divBdr>
    </w:div>
    <w:div w:id="48713477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4762807">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6578562">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595101">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5707818">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1669540">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1965346">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2906188">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02878">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48958714">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1498044">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454663">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4973634">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3805454">
      <w:bodyDiv w:val="1"/>
      <w:marLeft w:val="0"/>
      <w:marRight w:val="0"/>
      <w:marTop w:val="0"/>
      <w:marBottom w:val="0"/>
      <w:divBdr>
        <w:top w:val="none" w:sz="0" w:space="0" w:color="auto"/>
        <w:left w:val="none" w:sz="0" w:space="0" w:color="auto"/>
        <w:bottom w:val="none" w:sz="0" w:space="0" w:color="auto"/>
        <w:right w:val="none" w:sz="0" w:space="0" w:color="auto"/>
      </w:divBdr>
    </w:div>
    <w:div w:id="584805696">
      <w:bodyDiv w:val="1"/>
      <w:marLeft w:val="0"/>
      <w:marRight w:val="0"/>
      <w:marTop w:val="0"/>
      <w:marBottom w:val="0"/>
      <w:divBdr>
        <w:top w:val="none" w:sz="0" w:space="0" w:color="auto"/>
        <w:left w:val="none" w:sz="0" w:space="0" w:color="auto"/>
        <w:bottom w:val="none" w:sz="0" w:space="0" w:color="auto"/>
        <w:right w:val="none" w:sz="0" w:space="0" w:color="auto"/>
      </w:divBdr>
    </w:div>
    <w:div w:id="585306921">
      <w:bodyDiv w:val="1"/>
      <w:marLeft w:val="0"/>
      <w:marRight w:val="0"/>
      <w:marTop w:val="0"/>
      <w:marBottom w:val="0"/>
      <w:divBdr>
        <w:top w:val="none" w:sz="0" w:space="0" w:color="auto"/>
        <w:left w:val="none" w:sz="0" w:space="0" w:color="auto"/>
        <w:bottom w:val="none" w:sz="0" w:space="0" w:color="auto"/>
        <w:right w:val="none" w:sz="0" w:space="0" w:color="auto"/>
      </w:divBdr>
    </w:div>
    <w:div w:id="585502069">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156166">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24255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18606328">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775216">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392468">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38220487">
      <w:bodyDiv w:val="1"/>
      <w:marLeft w:val="0"/>
      <w:marRight w:val="0"/>
      <w:marTop w:val="0"/>
      <w:marBottom w:val="0"/>
      <w:divBdr>
        <w:top w:val="none" w:sz="0" w:space="0" w:color="auto"/>
        <w:left w:val="none" w:sz="0" w:space="0" w:color="auto"/>
        <w:bottom w:val="none" w:sz="0" w:space="0" w:color="auto"/>
        <w:right w:val="none" w:sz="0" w:space="0" w:color="auto"/>
      </w:divBdr>
      <w:divsChild>
        <w:div w:id="2010716413">
          <w:marLeft w:val="240"/>
          <w:marRight w:val="0"/>
          <w:marTop w:val="240"/>
          <w:marBottom w:val="240"/>
          <w:divBdr>
            <w:top w:val="none" w:sz="0" w:space="0" w:color="auto"/>
            <w:left w:val="none" w:sz="0" w:space="0" w:color="auto"/>
            <w:bottom w:val="none" w:sz="0" w:space="0" w:color="auto"/>
            <w:right w:val="none" w:sz="0" w:space="0" w:color="auto"/>
          </w:divBdr>
        </w:div>
      </w:divsChild>
    </w:div>
    <w:div w:id="640428461">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4890288">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59037424">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265900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801826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5617179">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79358151">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406912">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072628">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017512">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4334797">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37048">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350945">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1834004">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732390">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384975">
      <w:bodyDiv w:val="1"/>
      <w:marLeft w:val="0"/>
      <w:marRight w:val="0"/>
      <w:marTop w:val="0"/>
      <w:marBottom w:val="0"/>
      <w:divBdr>
        <w:top w:val="none" w:sz="0" w:space="0" w:color="auto"/>
        <w:left w:val="none" w:sz="0" w:space="0" w:color="auto"/>
        <w:bottom w:val="none" w:sz="0" w:space="0" w:color="auto"/>
        <w:right w:val="none" w:sz="0" w:space="0" w:color="auto"/>
      </w:divBdr>
    </w:div>
    <w:div w:id="732434045">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584656">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204969">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860757">
      <w:bodyDiv w:val="1"/>
      <w:marLeft w:val="0"/>
      <w:marRight w:val="0"/>
      <w:marTop w:val="0"/>
      <w:marBottom w:val="0"/>
      <w:divBdr>
        <w:top w:val="none" w:sz="0" w:space="0" w:color="auto"/>
        <w:left w:val="none" w:sz="0" w:space="0" w:color="auto"/>
        <w:bottom w:val="none" w:sz="0" w:space="0" w:color="auto"/>
        <w:right w:val="none" w:sz="0" w:space="0" w:color="auto"/>
      </w:divBdr>
    </w:div>
    <w:div w:id="735207422">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182112">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0906700">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203936">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7212332">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4521744">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287686">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0228155">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382276">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393134">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124823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3356573">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335935">
      <w:bodyDiv w:val="1"/>
      <w:marLeft w:val="0"/>
      <w:marRight w:val="0"/>
      <w:marTop w:val="0"/>
      <w:marBottom w:val="0"/>
      <w:divBdr>
        <w:top w:val="none" w:sz="0" w:space="0" w:color="auto"/>
        <w:left w:val="none" w:sz="0" w:space="0" w:color="auto"/>
        <w:bottom w:val="none" w:sz="0" w:space="0" w:color="auto"/>
        <w:right w:val="none" w:sz="0" w:space="0" w:color="auto"/>
      </w:divBdr>
      <w:divsChild>
        <w:div w:id="1389299073">
          <w:marLeft w:val="0"/>
          <w:marRight w:val="0"/>
          <w:marTop w:val="0"/>
          <w:marBottom w:val="0"/>
          <w:divBdr>
            <w:top w:val="none" w:sz="0" w:space="0" w:color="auto"/>
            <w:left w:val="none" w:sz="0" w:space="0" w:color="auto"/>
            <w:bottom w:val="none" w:sz="0" w:space="0" w:color="auto"/>
            <w:right w:val="none" w:sz="0" w:space="0" w:color="auto"/>
          </w:divBdr>
        </w:div>
      </w:divsChild>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29441563">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2523535">
      <w:bodyDiv w:val="1"/>
      <w:marLeft w:val="0"/>
      <w:marRight w:val="0"/>
      <w:marTop w:val="0"/>
      <w:marBottom w:val="0"/>
      <w:divBdr>
        <w:top w:val="none" w:sz="0" w:space="0" w:color="auto"/>
        <w:left w:val="none" w:sz="0" w:space="0" w:color="auto"/>
        <w:bottom w:val="none" w:sz="0" w:space="0" w:color="auto"/>
        <w:right w:val="none" w:sz="0" w:space="0" w:color="auto"/>
      </w:divBdr>
    </w:div>
    <w:div w:id="835149108">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6925191">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2496186">
      <w:bodyDiv w:val="1"/>
      <w:marLeft w:val="0"/>
      <w:marRight w:val="0"/>
      <w:marTop w:val="0"/>
      <w:marBottom w:val="0"/>
      <w:divBdr>
        <w:top w:val="none" w:sz="0" w:space="0" w:color="auto"/>
        <w:left w:val="none" w:sz="0" w:space="0" w:color="auto"/>
        <w:bottom w:val="none" w:sz="0" w:space="0" w:color="auto"/>
        <w:right w:val="none" w:sz="0" w:space="0" w:color="auto"/>
      </w:divBdr>
    </w:div>
    <w:div w:id="85334427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2985993">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67521511">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2880984">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4272270">
      <w:bodyDiv w:val="1"/>
      <w:marLeft w:val="0"/>
      <w:marRight w:val="0"/>
      <w:marTop w:val="0"/>
      <w:marBottom w:val="0"/>
      <w:divBdr>
        <w:top w:val="none" w:sz="0" w:space="0" w:color="auto"/>
        <w:left w:val="none" w:sz="0" w:space="0" w:color="auto"/>
        <w:bottom w:val="none" w:sz="0" w:space="0" w:color="auto"/>
        <w:right w:val="none" w:sz="0" w:space="0" w:color="auto"/>
      </w:divBdr>
    </w:div>
    <w:div w:id="877202508">
      <w:bodyDiv w:val="1"/>
      <w:marLeft w:val="0"/>
      <w:marRight w:val="0"/>
      <w:marTop w:val="0"/>
      <w:marBottom w:val="0"/>
      <w:divBdr>
        <w:top w:val="none" w:sz="0" w:space="0" w:color="auto"/>
        <w:left w:val="none" w:sz="0" w:space="0" w:color="auto"/>
        <w:bottom w:val="none" w:sz="0" w:space="0" w:color="auto"/>
        <w:right w:val="none" w:sz="0" w:space="0" w:color="auto"/>
      </w:divBdr>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79514997">
      <w:bodyDiv w:val="1"/>
      <w:marLeft w:val="0"/>
      <w:marRight w:val="0"/>
      <w:marTop w:val="0"/>
      <w:marBottom w:val="0"/>
      <w:divBdr>
        <w:top w:val="none" w:sz="0" w:space="0" w:color="auto"/>
        <w:left w:val="none" w:sz="0" w:space="0" w:color="auto"/>
        <w:bottom w:val="none" w:sz="0" w:space="0" w:color="auto"/>
        <w:right w:val="none" w:sz="0" w:space="0" w:color="auto"/>
      </w:divBdr>
    </w:div>
    <w:div w:id="879821423">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156382">
      <w:bodyDiv w:val="1"/>
      <w:marLeft w:val="0"/>
      <w:marRight w:val="0"/>
      <w:marTop w:val="0"/>
      <w:marBottom w:val="0"/>
      <w:divBdr>
        <w:top w:val="none" w:sz="0" w:space="0" w:color="auto"/>
        <w:left w:val="none" w:sz="0" w:space="0" w:color="auto"/>
        <w:bottom w:val="none" w:sz="0" w:space="0" w:color="auto"/>
        <w:right w:val="none" w:sz="0" w:space="0" w:color="auto"/>
      </w:divBdr>
      <w:divsChild>
        <w:div w:id="2090467626">
          <w:marLeft w:val="240"/>
          <w:marRight w:val="0"/>
          <w:marTop w:val="240"/>
          <w:marBottom w:val="240"/>
          <w:divBdr>
            <w:top w:val="none" w:sz="0" w:space="0" w:color="auto"/>
            <w:left w:val="none" w:sz="0" w:space="0" w:color="auto"/>
            <w:bottom w:val="none" w:sz="0" w:space="0" w:color="auto"/>
            <w:right w:val="none" w:sz="0" w:space="0" w:color="auto"/>
          </w:divBdr>
        </w:div>
      </w:divsChild>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98473">
      <w:bodyDiv w:val="1"/>
      <w:marLeft w:val="0"/>
      <w:marRight w:val="0"/>
      <w:marTop w:val="0"/>
      <w:marBottom w:val="0"/>
      <w:divBdr>
        <w:top w:val="none" w:sz="0" w:space="0" w:color="auto"/>
        <w:left w:val="none" w:sz="0" w:space="0" w:color="auto"/>
        <w:bottom w:val="none" w:sz="0" w:space="0" w:color="auto"/>
        <w:right w:val="none" w:sz="0" w:space="0" w:color="auto"/>
      </w:divBdr>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6669675">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39415079">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1387">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2155547">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1977434">
      <w:bodyDiv w:val="1"/>
      <w:marLeft w:val="0"/>
      <w:marRight w:val="0"/>
      <w:marTop w:val="0"/>
      <w:marBottom w:val="0"/>
      <w:divBdr>
        <w:top w:val="none" w:sz="0" w:space="0" w:color="auto"/>
        <w:left w:val="none" w:sz="0" w:space="0" w:color="auto"/>
        <w:bottom w:val="none" w:sz="0" w:space="0" w:color="auto"/>
        <w:right w:val="none" w:sz="0" w:space="0" w:color="auto"/>
      </w:divBdr>
    </w:div>
    <w:div w:id="955453748">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7642441">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841619">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3535657">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124014">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282748">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7540268">
      <w:bodyDiv w:val="1"/>
      <w:marLeft w:val="0"/>
      <w:marRight w:val="0"/>
      <w:marTop w:val="0"/>
      <w:marBottom w:val="0"/>
      <w:divBdr>
        <w:top w:val="none" w:sz="0" w:space="0" w:color="auto"/>
        <w:left w:val="none" w:sz="0" w:space="0" w:color="auto"/>
        <w:bottom w:val="none" w:sz="0" w:space="0" w:color="auto"/>
        <w:right w:val="none" w:sz="0" w:space="0" w:color="auto"/>
      </w:divBdr>
    </w:div>
    <w:div w:id="977881811">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6279982">
      <w:bodyDiv w:val="1"/>
      <w:marLeft w:val="0"/>
      <w:marRight w:val="0"/>
      <w:marTop w:val="0"/>
      <w:marBottom w:val="0"/>
      <w:divBdr>
        <w:top w:val="none" w:sz="0" w:space="0" w:color="auto"/>
        <w:left w:val="none" w:sz="0" w:space="0" w:color="auto"/>
        <w:bottom w:val="none" w:sz="0" w:space="0" w:color="auto"/>
        <w:right w:val="none" w:sz="0" w:space="0" w:color="auto"/>
      </w:divBdr>
    </w:div>
    <w:div w:id="987172884">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7904469">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1717775">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32319">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2585113">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068012">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379593">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3700">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3116821">
      <w:bodyDiv w:val="1"/>
      <w:marLeft w:val="0"/>
      <w:marRight w:val="0"/>
      <w:marTop w:val="0"/>
      <w:marBottom w:val="0"/>
      <w:divBdr>
        <w:top w:val="none" w:sz="0" w:space="0" w:color="auto"/>
        <w:left w:val="none" w:sz="0" w:space="0" w:color="auto"/>
        <w:bottom w:val="none" w:sz="0" w:space="0" w:color="auto"/>
        <w:right w:val="none" w:sz="0" w:space="0" w:color="auto"/>
      </w:divBdr>
    </w:div>
    <w:div w:id="1053196263">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3234960">
      <w:bodyDiv w:val="1"/>
      <w:marLeft w:val="0"/>
      <w:marRight w:val="0"/>
      <w:marTop w:val="0"/>
      <w:marBottom w:val="0"/>
      <w:divBdr>
        <w:top w:val="none" w:sz="0" w:space="0" w:color="auto"/>
        <w:left w:val="none" w:sz="0" w:space="0" w:color="auto"/>
        <w:bottom w:val="none" w:sz="0" w:space="0" w:color="auto"/>
        <w:right w:val="none" w:sz="0" w:space="0" w:color="auto"/>
      </w:divBdr>
    </w:div>
    <w:div w:id="107330986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6055408">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000312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670585">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4396471">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096826300">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301005">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7851108">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09855787">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3015997">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6696588">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6878091">
      <w:bodyDiv w:val="1"/>
      <w:marLeft w:val="0"/>
      <w:marRight w:val="0"/>
      <w:marTop w:val="0"/>
      <w:marBottom w:val="0"/>
      <w:divBdr>
        <w:top w:val="none" w:sz="0" w:space="0" w:color="auto"/>
        <w:left w:val="none" w:sz="0" w:space="0" w:color="auto"/>
        <w:bottom w:val="none" w:sz="0" w:space="0" w:color="auto"/>
        <w:right w:val="none" w:sz="0" w:space="0" w:color="auto"/>
      </w:divBdr>
    </w:div>
    <w:div w:id="1137451163">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842463">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807767">
      <w:bodyDiv w:val="1"/>
      <w:marLeft w:val="0"/>
      <w:marRight w:val="0"/>
      <w:marTop w:val="0"/>
      <w:marBottom w:val="0"/>
      <w:divBdr>
        <w:top w:val="none" w:sz="0" w:space="0" w:color="auto"/>
        <w:left w:val="none" w:sz="0" w:space="0" w:color="auto"/>
        <w:bottom w:val="none" w:sz="0" w:space="0" w:color="auto"/>
        <w:right w:val="none" w:sz="0" w:space="0" w:color="auto"/>
      </w:divBdr>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755286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49130111">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8769604">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3935871">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4688998">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517393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405067">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333781">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01820">
      <w:bodyDiv w:val="1"/>
      <w:marLeft w:val="0"/>
      <w:marRight w:val="0"/>
      <w:marTop w:val="0"/>
      <w:marBottom w:val="0"/>
      <w:divBdr>
        <w:top w:val="none" w:sz="0" w:space="0" w:color="auto"/>
        <w:left w:val="none" w:sz="0" w:space="0" w:color="auto"/>
        <w:bottom w:val="none" w:sz="0" w:space="0" w:color="auto"/>
        <w:right w:val="none" w:sz="0" w:space="0" w:color="auto"/>
      </w:divBdr>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68921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5968752">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6137054">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549865">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5749143">
      <w:bodyDiv w:val="1"/>
      <w:marLeft w:val="0"/>
      <w:marRight w:val="0"/>
      <w:marTop w:val="0"/>
      <w:marBottom w:val="0"/>
      <w:divBdr>
        <w:top w:val="none" w:sz="0" w:space="0" w:color="auto"/>
        <w:left w:val="none" w:sz="0" w:space="0" w:color="auto"/>
        <w:bottom w:val="none" w:sz="0" w:space="0" w:color="auto"/>
        <w:right w:val="none" w:sz="0" w:space="0" w:color="auto"/>
      </w:divBdr>
    </w:div>
    <w:div w:id="1235815714">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38631844">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1525823">
      <w:bodyDiv w:val="1"/>
      <w:marLeft w:val="0"/>
      <w:marRight w:val="0"/>
      <w:marTop w:val="0"/>
      <w:marBottom w:val="0"/>
      <w:divBdr>
        <w:top w:val="none" w:sz="0" w:space="0" w:color="auto"/>
        <w:left w:val="none" w:sz="0" w:space="0" w:color="auto"/>
        <w:bottom w:val="none" w:sz="0" w:space="0" w:color="auto"/>
        <w:right w:val="none" w:sz="0" w:space="0" w:color="auto"/>
      </w:divBdr>
    </w:div>
    <w:div w:id="1241865099">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4148673">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7927504">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19947">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6695491">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89707207">
      <w:bodyDiv w:val="1"/>
      <w:marLeft w:val="0"/>
      <w:marRight w:val="0"/>
      <w:marTop w:val="0"/>
      <w:marBottom w:val="0"/>
      <w:divBdr>
        <w:top w:val="none" w:sz="0" w:space="0" w:color="auto"/>
        <w:left w:val="none" w:sz="0" w:space="0" w:color="auto"/>
        <w:bottom w:val="none" w:sz="0" w:space="0" w:color="auto"/>
        <w:right w:val="none" w:sz="0" w:space="0" w:color="auto"/>
      </w:divBdr>
      <w:divsChild>
        <w:div w:id="1171488659">
          <w:marLeft w:val="0"/>
          <w:marRight w:val="0"/>
          <w:marTop w:val="0"/>
          <w:marBottom w:val="0"/>
          <w:divBdr>
            <w:top w:val="none" w:sz="0" w:space="0" w:color="auto"/>
            <w:left w:val="none" w:sz="0" w:space="0" w:color="auto"/>
            <w:bottom w:val="none" w:sz="0" w:space="0" w:color="auto"/>
            <w:right w:val="none" w:sz="0" w:space="0" w:color="auto"/>
          </w:divBdr>
        </w:div>
        <w:div w:id="1493715383">
          <w:marLeft w:val="0"/>
          <w:marRight w:val="0"/>
          <w:marTop w:val="0"/>
          <w:marBottom w:val="0"/>
          <w:divBdr>
            <w:top w:val="none" w:sz="0" w:space="0" w:color="auto"/>
            <w:left w:val="none" w:sz="0" w:space="0" w:color="auto"/>
            <w:bottom w:val="none" w:sz="0" w:space="0" w:color="auto"/>
            <w:right w:val="none" w:sz="0" w:space="0" w:color="auto"/>
          </w:divBdr>
        </w:div>
        <w:div w:id="165753082">
          <w:marLeft w:val="0"/>
          <w:marRight w:val="0"/>
          <w:marTop w:val="0"/>
          <w:marBottom w:val="0"/>
          <w:divBdr>
            <w:top w:val="none" w:sz="0" w:space="0" w:color="auto"/>
            <w:left w:val="none" w:sz="0" w:space="0" w:color="auto"/>
            <w:bottom w:val="none" w:sz="0" w:space="0" w:color="auto"/>
            <w:right w:val="none" w:sz="0" w:space="0" w:color="auto"/>
          </w:divBdr>
        </w:div>
        <w:div w:id="227962838">
          <w:marLeft w:val="0"/>
          <w:marRight w:val="0"/>
          <w:marTop w:val="0"/>
          <w:marBottom w:val="0"/>
          <w:divBdr>
            <w:top w:val="none" w:sz="0" w:space="0" w:color="auto"/>
            <w:left w:val="none" w:sz="0" w:space="0" w:color="auto"/>
            <w:bottom w:val="none" w:sz="0" w:space="0" w:color="auto"/>
            <w:right w:val="none" w:sz="0" w:space="0" w:color="auto"/>
          </w:divBdr>
        </w:div>
        <w:div w:id="305402256">
          <w:marLeft w:val="0"/>
          <w:marRight w:val="0"/>
          <w:marTop w:val="0"/>
          <w:marBottom w:val="0"/>
          <w:divBdr>
            <w:top w:val="none" w:sz="0" w:space="0" w:color="auto"/>
            <w:left w:val="none" w:sz="0" w:space="0" w:color="auto"/>
            <w:bottom w:val="none" w:sz="0" w:space="0" w:color="auto"/>
            <w:right w:val="none" w:sz="0" w:space="0" w:color="auto"/>
          </w:divBdr>
        </w:div>
        <w:div w:id="1459058731">
          <w:marLeft w:val="0"/>
          <w:marRight w:val="0"/>
          <w:marTop w:val="0"/>
          <w:marBottom w:val="0"/>
          <w:divBdr>
            <w:top w:val="none" w:sz="0" w:space="0" w:color="auto"/>
            <w:left w:val="none" w:sz="0" w:space="0" w:color="auto"/>
            <w:bottom w:val="none" w:sz="0" w:space="0" w:color="auto"/>
            <w:right w:val="none" w:sz="0" w:space="0" w:color="auto"/>
          </w:divBdr>
        </w:div>
        <w:div w:id="1150101726">
          <w:marLeft w:val="0"/>
          <w:marRight w:val="0"/>
          <w:marTop w:val="0"/>
          <w:marBottom w:val="0"/>
          <w:divBdr>
            <w:top w:val="none" w:sz="0" w:space="0" w:color="auto"/>
            <w:left w:val="none" w:sz="0" w:space="0" w:color="auto"/>
            <w:bottom w:val="none" w:sz="0" w:space="0" w:color="auto"/>
            <w:right w:val="none" w:sz="0" w:space="0" w:color="auto"/>
          </w:divBdr>
        </w:div>
        <w:div w:id="1800146144">
          <w:marLeft w:val="0"/>
          <w:marRight w:val="0"/>
          <w:marTop w:val="0"/>
          <w:marBottom w:val="0"/>
          <w:divBdr>
            <w:top w:val="none" w:sz="0" w:space="0" w:color="auto"/>
            <w:left w:val="none" w:sz="0" w:space="0" w:color="auto"/>
            <w:bottom w:val="none" w:sz="0" w:space="0" w:color="auto"/>
            <w:right w:val="none" w:sz="0" w:space="0" w:color="auto"/>
          </w:divBdr>
        </w:div>
        <w:div w:id="1948999045">
          <w:marLeft w:val="0"/>
          <w:marRight w:val="0"/>
          <w:marTop w:val="0"/>
          <w:marBottom w:val="0"/>
          <w:divBdr>
            <w:top w:val="none" w:sz="0" w:space="0" w:color="auto"/>
            <w:left w:val="none" w:sz="0" w:space="0" w:color="auto"/>
            <w:bottom w:val="none" w:sz="0" w:space="0" w:color="auto"/>
            <w:right w:val="none" w:sz="0" w:space="0" w:color="auto"/>
          </w:divBdr>
        </w:div>
      </w:divsChild>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533283">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110931">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610719">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345153">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3854098">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486338">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796505">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2737809">
      <w:bodyDiv w:val="1"/>
      <w:marLeft w:val="0"/>
      <w:marRight w:val="0"/>
      <w:marTop w:val="0"/>
      <w:marBottom w:val="0"/>
      <w:divBdr>
        <w:top w:val="none" w:sz="0" w:space="0" w:color="auto"/>
        <w:left w:val="none" w:sz="0" w:space="0" w:color="auto"/>
        <w:bottom w:val="none" w:sz="0" w:space="0" w:color="auto"/>
        <w:right w:val="none" w:sz="0" w:space="0" w:color="auto"/>
      </w:divBdr>
    </w:div>
    <w:div w:id="1323655565">
      <w:bodyDiv w:val="1"/>
      <w:marLeft w:val="0"/>
      <w:marRight w:val="0"/>
      <w:marTop w:val="0"/>
      <w:marBottom w:val="0"/>
      <w:divBdr>
        <w:top w:val="none" w:sz="0" w:space="0" w:color="auto"/>
        <w:left w:val="none" w:sz="0" w:space="0" w:color="auto"/>
        <w:bottom w:val="none" w:sz="0" w:space="0" w:color="auto"/>
        <w:right w:val="none" w:sz="0" w:space="0" w:color="auto"/>
      </w:divBdr>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8145741">
      <w:bodyDiv w:val="1"/>
      <w:marLeft w:val="0"/>
      <w:marRight w:val="0"/>
      <w:marTop w:val="0"/>
      <w:marBottom w:val="0"/>
      <w:divBdr>
        <w:top w:val="none" w:sz="0" w:space="0" w:color="auto"/>
        <w:left w:val="none" w:sz="0" w:space="0" w:color="auto"/>
        <w:bottom w:val="none" w:sz="0" w:space="0" w:color="auto"/>
        <w:right w:val="none" w:sz="0" w:space="0" w:color="auto"/>
      </w:divBdr>
    </w:div>
    <w:div w:id="1338342189">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03212">
      <w:bodyDiv w:val="1"/>
      <w:marLeft w:val="0"/>
      <w:marRight w:val="0"/>
      <w:marTop w:val="0"/>
      <w:marBottom w:val="0"/>
      <w:divBdr>
        <w:top w:val="none" w:sz="0" w:space="0" w:color="auto"/>
        <w:left w:val="none" w:sz="0" w:space="0" w:color="auto"/>
        <w:bottom w:val="none" w:sz="0" w:space="0" w:color="auto"/>
        <w:right w:val="none" w:sz="0" w:space="0" w:color="auto"/>
      </w:divBdr>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27469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07301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3727529">
      <w:bodyDiv w:val="1"/>
      <w:marLeft w:val="0"/>
      <w:marRight w:val="0"/>
      <w:marTop w:val="0"/>
      <w:marBottom w:val="0"/>
      <w:divBdr>
        <w:top w:val="none" w:sz="0" w:space="0" w:color="auto"/>
        <w:left w:val="none" w:sz="0" w:space="0" w:color="auto"/>
        <w:bottom w:val="none" w:sz="0" w:space="0" w:color="auto"/>
        <w:right w:val="none" w:sz="0" w:space="0" w:color="auto"/>
      </w:divBdr>
    </w:div>
    <w:div w:id="1374116055">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5132348">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600658">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87874">
      <w:bodyDiv w:val="1"/>
      <w:marLeft w:val="0"/>
      <w:marRight w:val="0"/>
      <w:marTop w:val="0"/>
      <w:marBottom w:val="0"/>
      <w:divBdr>
        <w:top w:val="none" w:sz="0" w:space="0" w:color="auto"/>
        <w:left w:val="none" w:sz="0" w:space="0" w:color="auto"/>
        <w:bottom w:val="none" w:sz="0" w:space="0" w:color="auto"/>
        <w:right w:val="none" w:sz="0" w:space="0" w:color="auto"/>
      </w:divBdr>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203692">
      <w:bodyDiv w:val="1"/>
      <w:marLeft w:val="0"/>
      <w:marRight w:val="0"/>
      <w:marTop w:val="0"/>
      <w:marBottom w:val="0"/>
      <w:divBdr>
        <w:top w:val="none" w:sz="0" w:space="0" w:color="auto"/>
        <w:left w:val="none" w:sz="0" w:space="0" w:color="auto"/>
        <w:bottom w:val="none" w:sz="0" w:space="0" w:color="auto"/>
        <w:right w:val="none" w:sz="0" w:space="0" w:color="auto"/>
      </w:divBdr>
    </w:div>
    <w:div w:id="1395470417">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399204403">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094312">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544270">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1006826">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008067">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1193521">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087801">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403640">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3817600">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459885">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2989876">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47963394">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4403457">
      <w:bodyDiv w:val="1"/>
      <w:marLeft w:val="0"/>
      <w:marRight w:val="0"/>
      <w:marTop w:val="0"/>
      <w:marBottom w:val="0"/>
      <w:divBdr>
        <w:top w:val="none" w:sz="0" w:space="0" w:color="auto"/>
        <w:left w:val="none" w:sz="0" w:space="0" w:color="auto"/>
        <w:bottom w:val="none" w:sz="0" w:space="0" w:color="auto"/>
        <w:right w:val="none" w:sz="0" w:space="0" w:color="auto"/>
      </w:divBdr>
      <w:divsChild>
        <w:div w:id="1302998561">
          <w:marLeft w:val="0"/>
          <w:marRight w:val="0"/>
          <w:marTop w:val="180"/>
          <w:marBottom w:val="0"/>
          <w:divBdr>
            <w:top w:val="none" w:sz="0" w:space="0" w:color="auto"/>
            <w:left w:val="none" w:sz="0" w:space="0" w:color="auto"/>
            <w:bottom w:val="none" w:sz="0" w:space="0" w:color="auto"/>
            <w:right w:val="none" w:sz="0" w:space="0" w:color="auto"/>
          </w:divBdr>
          <w:divsChild>
            <w:div w:id="1357385646">
              <w:marLeft w:val="0"/>
              <w:marRight w:val="0"/>
              <w:marTop w:val="0"/>
              <w:marBottom w:val="180"/>
              <w:divBdr>
                <w:top w:val="none" w:sz="0" w:space="0" w:color="auto"/>
                <w:left w:val="none" w:sz="0" w:space="0" w:color="auto"/>
                <w:bottom w:val="none" w:sz="0" w:space="0" w:color="auto"/>
                <w:right w:val="none" w:sz="0" w:space="0" w:color="auto"/>
              </w:divBdr>
            </w:div>
            <w:div w:id="441455131">
              <w:marLeft w:val="0"/>
              <w:marRight w:val="0"/>
              <w:marTop w:val="0"/>
              <w:marBottom w:val="180"/>
              <w:divBdr>
                <w:top w:val="none" w:sz="0" w:space="0" w:color="auto"/>
                <w:left w:val="none" w:sz="0" w:space="0" w:color="auto"/>
                <w:bottom w:val="none" w:sz="0" w:space="0" w:color="auto"/>
                <w:right w:val="none" w:sz="0" w:space="0" w:color="auto"/>
              </w:divBdr>
            </w:div>
            <w:div w:id="609896964">
              <w:marLeft w:val="0"/>
              <w:marRight w:val="0"/>
              <w:marTop w:val="0"/>
              <w:marBottom w:val="180"/>
              <w:divBdr>
                <w:top w:val="none" w:sz="0" w:space="0" w:color="auto"/>
                <w:left w:val="none" w:sz="0" w:space="0" w:color="auto"/>
                <w:bottom w:val="none" w:sz="0" w:space="0" w:color="auto"/>
                <w:right w:val="none" w:sz="0" w:space="0" w:color="auto"/>
              </w:divBdr>
            </w:div>
            <w:div w:id="707681829">
              <w:marLeft w:val="0"/>
              <w:marRight w:val="0"/>
              <w:marTop w:val="0"/>
              <w:marBottom w:val="180"/>
              <w:divBdr>
                <w:top w:val="none" w:sz="0" w:space="0" w:color="auto"/>
                <w:left w:val="none" w:sz="0" w:space="0" w:color="auto"/>
                <w:bottom w:val="none" w:sz="0" w:space="0" w:color="auto"/>
                <w:right w:val="none" w:sz="0" w:space="0" w:color="auto"/>
              </w:divBdr>
            </w:div>
            <w:div w:id="1201210272">
              <w:marLeft w:val="0"/>
              <w:marRight w:val="0"/>
              <w:marTop w:val="0"/>
              <w:marBottom w:val="180"/>
              <w:divBdr>
                <w:top w:val="none" w:sz="0" w:space="0" w:color="auto"/>
                <w:left w:val="none" w:sz="0" w:space="0" w:color="auto"/>
                <w:bottom w:val="none" w:sz="0" w:space="0" w:color="auto"/>
                <w:right w:val="none" w:sz="0" w:space="0" w:color="auto"/>
              </w:divBdr>
            </w:div>
            <w:div w:id="259026146">
              <w:marLeft w:val="0"/>
              <w:marRight w:val="0"/>
              <w:marTop w:val="0"/>
              <w:marBottom w:val="180"/>
              <w:divBdr>
                <w:top w:val="none" w:sz="0" w:space="0" w:color="auto"/>
                <w:left w:val="none" w:sz="0" w:space="0" w:color="auto"/>
                <w:bottom w:val="none" w:sz="0" w:space="0" w:color="auto"/>
                <w:right w:val="none" w:sz="0" w:space="0" w:color="auto"/>
              </w:divBdr>
            </w:div>
          </w:divsChild>
        </w:div>
        <w:div w:id="1230071739">
          <w:marLeft w:val="0"/>
          <w:marRight w:val="0"/>
          <w:marTop w:val="0"/>
          <w:marBottom w:val="180"/>
          <w:divBdr>
            <w:top w:val="none" w:sz="0" w:space="0" w:color="auto"/>
            <w:left w:val="none" w:sz="0" w:space="0" w:color="auto"/>
            <w:bottom w:val="none" w:sz="0" w:space="0" w:color="auto"/>
            <w:right w:val="none" w:sz="0" w:space="0" w:color="auto"/>
          </w:divBdr>
        </w:div>
        <w:div w:id="479201190">
          <w:marLeft w:val="0"/>
          <w:marRight w:val="0"/>
          <w:marTop w:val="0"/>
          <w:marBottom w:val="180"/>
          <w:divBdr>
            <w:top w:val="none" w:sz="0" w:space="0" w:color="auto"/>
            <w:left w:val="none" w:sz="0" w:space="0" w:color="auto"/>
            <w:bottom w:val="none" w:sz="0" w:space="0" w:color="auto"/>
            <w:right w:val="none" w:sz="0" w:space="0" w:color="auto"/>
          </w:divBdr>
        </w:div>
        <w:div w:id="1849515771">
          <w:marLeft w:val="0"/>
          <w:marRight w:val="0"/>
          <w:marTop w:val="0"/>
          <w:marBottom w:val="180"/>
          <w:divBdr>
            <w:top w:val="none" w:sz="0" w:space="0" w:color="auto"/>
            <w:left w:val="none" w:sz="0" w:space="0" w:color="auto"/>
            <w:bottom w:val="none" w:sz="0" w:space="0" w:color="auto"/>
            <w:right w:val="none" w:sz="0" w:space="0" w:color="auto"/>
          </w:divBdr>
        </w:div>
        <w:div w:id="2001613610">
          <w:marLeft w:val="0"/>
          <w:marRight w:val="0"/>
          <w:marTop w:val="0"/>
          <w:marBottom w:val="0"/>
          <w:divBdr>
            <w:top w:val="none" w:sz="0" w:space="0" w:color="auto"/>
            <w:left w:val="none" w:sz="0" w:space="0" w:color="auto"/>
            <w:bottom w:val="none" w:sz="0" w:space="0" w:color="auto"/>
            <w:right w:val="none" w:sz="0" w:space="0" w:color="auto"/>
          </w:divBdr>
        </w:div>
      </w:divsChild>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68275403">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436863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013680">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397840">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1677544">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483041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499808038">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26751">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7787296">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0487215">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34609">
      <w:bodyDiv w:val="1"/>
      <w:marLeft w:val="0"/>
      <w:marRight w:val="0"/>
      <w:marTop w:val="0"/>
      <w:marBottom w:val="0"/>
      <w:divBdr>
        <w:top w:val="none" w:sz="0" w:space="0" w:color="auto"/>
        <w:left w:val="none" w:sz="0" w:space="0" w:color="auto"/>
        <w:bottom w:val="none" w:sz="0" w:space="0" w:color="auto"/>
        <w:right w:val="none" w:sz="0" w:space="0" w:color="auto"/>
      </w:divBdr>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0971432">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297529">
      <w:bodyDiv w:val="1"/>
      <w:marLeft w:val="0"/>
      <w:marRight w:val="0"/>
      <w:marTop w:val="0"/>
      <w:marBottom w:val="0"/>
      <w:divBdr>
        <w:top w:val="none" w:sz="0" w:space="0" w:color="auto"/>
        <w:left w:val="none" w:sz="0" w:space="0" w:color="auto"/>
        <w:bottom w:val="none" w:sz="0" w:space="0" w:color="auto"/>
        <w:right w:val="none" w:sz="0" w:space="0" w:color="auto"/>
      </w:divBdr>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101911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439901">
      <w:bodyDiv w:val="1"/>
      <w:marLeft w:val="0"/>
      <w:marRight w:val="0"/>
      <w:marTop w:val="0"/>
      <w:marBottom w:val="0"/>
      <w:divBdr>
        <w:top w:val="none" w:sz="0" w:space="0" w:color="auto"/>
        <w:left w:val="none" w:sz="0" w:space="0" w:color="auto"/>
        <w:bottom w:val="none" w:sz="0" w:space="0" w:color="auto"/>
        <w:right w:val="none" w:sz="0" w:space="0" w:color="auto"/>
      </w:divBdr>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8615813">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00804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074680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487066">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8709727">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348861">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09969394">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5360489">
      <w:bodyDiv w:val="1"/>
      <w:marLeft w:val="0"/>
      <w:marRight w:val="0"/>
      <w:marTop w:val="0"/>
      <w:marBottom w:val="0"/>
      <w:divBdr>
        <w:top w:val="none" w:sz="0" w:space="0" w:color="auto"/>
        <w:left w:val="none" w:sz="0" w:space="0" w:color="auto"/>
        <w:bottom w:val="none" w:sz="0" w:space="0" w:color="auto"/>
        <w:right w:val="none" w:sz="0" w:space="0" w:color="auto"/>
      </w:divBdr>
    </w:div>
    <w:div w:id="1615598304">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444705">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60731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28007060">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2203595">
      <w:bodyDiv w:val="1"/>
      <w:marLeft w:val="0"/>
      <w:marRight w:val="0"/>
      <w:marTop w:val="0"/>
      <w:marBottom w:val="0"/>
      <w:divBdr>
        <w:top w:val="none" w:sz="0" w:space="0" w:color="auto"/>
        <w:left w:val="none" w:sz="0" w:space="0" w:color="auto"/>
        <w:bottom w:val="none" w:sz="0" w:space="0" w:color="auto"/>
        <w:right w:val="none" w:sz="0" w:space="0" w:color="auto"/>
      </w:divBdr>
    </w:div>
    <w:div w:id="163467787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0305579">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5599883">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118407">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423061">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2513581">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7440156">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2468">
      <w:bodyDiv w:val="1"/>
      <w:marLeft w:val="0"/>
      <w:marRight w:val="0"/>
      <w:marTop w:val="0"/>
      <w:marBottom w:val="0"/>
      <w:divBdr>
        <w:top w:val="none" w:sz="0" w:space="0" w:color="auto"/>
        <w:left w:val="none" w:sz="0" w:space="0" w:color="auto"/>
        <w:bottom w:val="none" w:sz="0" w:space="0" w:color="auto"/>
        <w:right w:val="none" w:sz="0" w:space="0" w:color="auto"/>
      </w:divBdr>
      <w:divsChild>
        <w:div w:id="133374330">
          <w:marLeft w:val="0"/>
          <w:marRight w:val="0"/>
          <w:marTop w:val="0"/>
          <w:marBottom w:val="0"/>
          <w:divBdr>
            <w:top w:val="none" w:sz="0" w:space="0" w:color="auto"/>
            <w:left w:val="none" w:sz="0" w:space="0" w:color="auto"/>
            <w:bottom w:val="none" w:sz="0" w:space="0" w:color="auto"/>
            <w:right w:val="none" w:sz="0" w:space="0" w:color="auto"/>
          </w:divBdr>
        </w:div>
        <w:div w:id="1149982749">
          <w:marLeft w:val="0"/>
          <w:marRight w:val="0"/>
          <w:marTop w:val="0"/>
          <w:marBottom w:val="0"/>
          <w:divBdr>
            <w:top w:val="none" w:sz="0" w:space="0" w:color="auto"/>
            <w:left w:val="none" w:sz="0" w:space="0" w:color="auto"/>
            <w:bottom w:val="none" w:sz="0" w:space="0" w:color="auto"/>
            <w:right w:val="none" w:sz="0" w:space="0" w:color="auto"/>
          </w:divBdr>
        </w:div>
        <w:div w:id="1797525650">
          <w:marLeft w:val="0"/>
          <w:marRight w:val="0"/>
          <w:marTop w:val="0"/>
          <w:marBottom w:val="0"/>
          <w:divBdr>
            <w:top w:val="none" w:sz="0" w:space="0" w:color="auto"/>
            <w:left w:val="none" w:sz="0" w:space="0" w:color="auto"/>
            <w:bottom w:val="none" w:sz="0" w:space="0" w:color="auto"/>
            <w:right w:val="none" w:sz="0" w:space="0" w:color="auto"/>
          </w:divBdr>
        </w:div>
        <w:div w:id="1052509104">
          <w:marLeft w:val="0"/>
          <w:marRight w:val="0"/>
          <w:marTop w:val="0"/>
          <w:marBottom w:val="0"/>
          <w:divBdr>
            <w:top w:val="none" w:sz="0" w:space="0" w:color="auto"/>
            <w:left w:val="none" w:sz="0" w:space="0" w:color="auto"/>
            <w:bottom w:val="none" w:sz="0" w:space="0" w:color="auto"/>
            <w:right w:val="none" w:sz="0" w:space="0" w:color="auto"/>
          </w:divBdr>
        </w:div>
        <w:div w:id="2028435731">
          <w:marLeft w:val="0"/>
          <w:marRight w:val="0"/>
          <w:marTop w:val="0"/>
          <w:marBottom w:val="0"/>
          <w:divBdr>
            <w:top w:val="none" w:sz="0" w:space="0" w:color="auto"/>
            <w:left w:val="none" w:sz="0" w:space="0" w:color="auto"/>
            <w:bottom w:val="none" w:sz="0" w:space="0" w:color="auto"/>
            <w:right w:val="none" w:sz="0" w:space="0" w:color="auto"/>
          </w:divBdr>
        </w:div>
        <w:div w:id="192769540">
          <w:marLeft w:val="0"/>
          <w:marRight w:val="0"/>
          <w:marTop w:val="0"/>
          <w:marBottom w:val="0"/>
          <w:divBdr>
            <w:top w:val="none" w:sz="0" w:space="0" w:color="auto"/>
            <w:left w:val="none" w:sz="0" w:space="0" w:color="auto"/>
            <w:bottom w:val="none" w:sz="0" w:space="0" w:color="auto"/>
            <w:right w:val="none" w:sz="0" w:space="0" w:color="auto"/>
          </w:divBdr>
        </w:div>
        <w:div w:id="1024405616">
          <w:marLeft w:val="0"/>
          <w:marRight w:val="0"/>
          <w:marTop w:val="0"/>
          <w:marBottom w:val="0"/>
          <w:divBdr>
            <w:top w:val="none" w:sz="0" w:space="0" w:color="auto"/>
            <w:left w:val="none" w:sz="0" w:space="0" w:color="auto"/>
            <w:bottom w:val="none" w:sz="0" w:space="0" w:color="auto"/>
            <w:right w:val="none" w:sz="0" w:space="0" w:color="auto"/>
          </w:divBdr>
        </w:div>
        <w:div w:id="1236890783">
          <w:marLeft w:val="0"/>
          <w:marRight w:val="0"/>
          <w:marTop w:val="0"/>
          <w:marBottom w:val="0"/>
          <w:divBdr>
            <w:top w:val="none" w:sz="0" w:space="0" w:color="auto"/>
            <w:left w:val="none" w:sz="0" w:space="0" w:color="auto"/>
            <w:bottom w:val="none" w:sz="0" w:space="0" w:color="auto"/>
            <w:right w:val="none" w:sz="0" w:space="0" w:color="auto"/>
          </w:divBdr>
        </w:div>
        <w:div w:id="289090664">
          <w:marLeft w:val="0"/>
          <w:marRight w:val="0"/>
          <w:marTop w:val="0"/>
          <w:marBottom w:val="0"/>
          <w:divBdr>
            <w:top w:val="none" w:sz="0" w:space="0" w:color="auto"/>
            <w:left w:val="none" w:sz="0" w:space="0" w:color="auto"/>
            <w:bottom w:val="none" w:sz="0" w:space="0" w:color="auto"/>
            <w:right w:val="none" w:sz="0" w:space="0" w:color="auto"/>
          </w:divBdr>
        </w:div>
        <w:div w:id="710038096">
          <w:marLeft w:val="0"/>
          <w:marRight w:val="0"/>
          <w:marTop w:val="0"/>
          <w:marBottom w:val="0"/>
          <w:divBdr>
            <w:top w:val="none" w:sz="0" w:space="0" w:color="auto"/>
            <w:left w:val="none" w:sz="0" w:space="0" w:color="auto"/>
            <w:bottom w:val="none" w:sz="0" w:space="0" w:color="auto"/>
            <w:right w:val="none" w:sz="0" w:space="0" w:color="auto"/>
          </w:divBdr>
        </w:div>
      </w:divsChild>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7684344">
      <w:bodyDiv w:val="1"/>
      <w:marLeft w:val="0"/>
      <w:marRight w:val="0"/>
      <w:marTop w:val="0"/>
      <w:marBottom w:val="0"/>
      <w:divBdr>
        <w:top w:val="none" w:sz="0" w:space="0" w:color="auto"/>
        <w:left w:val="none" w:sz="0" w:space="0" w:color="auto"/>
        <w:bottom w:val="none" w:sz="0" w:space="0" w:color="auto"/>
        <w:right w:val="none" w:sz="0" w:space="0" w:color="auto"/>
      </w:divBdr>
    </w:div>
    <w:div w:id="1727754722">
      <w:bodyDiv w:val="1"/>
      <w:marLeft w:val="0"/>
      <w:marRight w:val="0"/>
      <w:marTop w:val="0"/>
      <w:marBottom w:val="0"/>
      <w:divBdr>
        <w:top w:val="none" w:sz="0" w:space="0" w:color="auto"/>
        <w:left w:val="none" w:sz="0" w:space="0" w:color="auto"/>
        <w:bottom w:val="none" w:sz="0" w:space="0" w:color="auto"/>
        <w:right w:val="none" w:sz="0" w:space="0" w:color="auto"/>
      </w:divBdr>
    </w:div>
    <w:div w:id="1728450803">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7537">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57625706">
      <w:bodyDiv w:val="1"/>
      <w:marLeft w:val="0"/>
      <w:marRight w:val="0"/>
      <w:marTop w:val="0"/>
      <w:marBottom w:val="0"/>
      <w:divBdr>
        <w:top w:val="none" w:sz="0" w:space="0" w:color="auto"/>
        <w:left w:val="none" w:sz="0" w:space="0" w:color="auto"/>
        <w:bottom w:val="none" w:sz="0" w:space="0" w:color="auto"/>
        <w:right w:val="none" w:sz="0" w:space="0" w:color="auto"/>
      </w:divBdr>
    </w:div>
    <w:div w:id="1759910218">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0322746">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1702933">
      <w:bodyDiv w:val="1"/>
      <w:marLeft w:val="0"/>
      <w:marRight w:val="0"/>
      <w:marTop w:val="0"/>
      <w:marBottom w:val="0"/>
      <w:divBdr>
        <w:top w:val="none" w:sz="0" w:space="0" w:color="auto"/>
        <w:left w:val="none" w:sz="0" w:space="0" w:color="auto"/>
        <w:bottom w:val="none" w:sz="0" w:space="0" w:color="auto"/>
        <w:right w:val="none" w:sz="0" w:space="0" w:color="auto"/>
      </w:divBdr>
    </w:div>
    <w:div w:id="1771703076">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0515490">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5899779">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8838913">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2917608">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729525">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08279377">
      <w:bodyDiv w:val="1"/>
      <w:marLeft w:val="0"/>
      <w:marRight w:val="0"/>
      <w:marTop w:val="0"/>
      <w:marBottom w:val="0"/>
      <w:divBdr>
        <w:top w:val="none" w:sz="0" w:space="0" w:color="auto"/>
        <w:left w:val="none" w:sz="0" w:space="0" w:color="auto"/>
        <w:bottom w:val="none" w:sz="0" w:space="0" w:color="auto"/>
        <w:right w:val="none" w:sz="0" w:space="0" w:color="auto"/>
      </w:divBdr>
    </w:div>
    <w:div w:id="1808618615">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9809400">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157975">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7550269">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05573">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8685661">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461100">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15168">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49372321">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3181203">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336343">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58814135">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7058399">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69250115">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8083431">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0505592">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3250397">
      <w:bodyDiv w:val="1"/>
      <w:marLeft w:val="0"/>
      <w:marRight w:val="0"/>
      <w:marTop w:val="0"/>
      <w:marBottom w:val="0"/>
      <w:divBdr>
        <w:top w:val="none" w:sz="0" w:space="0" w:color="auto"/>
        <w:left w:val="none" w:sz="0" w:space="0" w:color="auto"/>
        <w:bottom w:val="none" w:sz="0" w:space="0" w:color="auto"/>
        <w:right w:val="none" w:sz="0" w:space="0" w:color="auto"/>
      </w:divBdr>
    </w:div>
    <w:div w:id="1886718994">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2250441">
      <w:bodyDiv w:val="1"/>
      <w:marLeft w:val="0"/>
      <w:marRight w:val="0"/>
      <w:marTop w:val="0"/>
      <w:marBottom w:val="0"/>
      <w:divBdr>
        <w:top w:val="none" w:sz="0" w:space="0" w:color="auto"/>
        <w:left w:val="none" w:sz="0" w:space="0" w:color="auto"/>
        <w:bottom w:val="none" w:sz="0" w:space="0" w:color="auto"/>
        <w:right w:val="none" w:sz="0" w:space="0" w:color="auto"/>
      </w:divBdr>
    </w:div>
    <w:div w:id="1902671696">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898633">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8978178">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0432104">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254685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6381943">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49922266">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2131584">
      <w:bodyDiv w:val="1"/>
      <w:marLeft w:val="0"/>
      <w:marRight w:val="0"/>
      <w:marTop w:val="0"/>
      <w:marBottom w:val="0"/>
      <w:divBdr>
        <w:top w:val="none" w:sz="0" w:space="0" w:color="auto"/>
        <w:left w:val="none" w:sz="0" w:space="0" w:color="auto"/>
        <w:bottom w:val="none" w:sz="0" w:space="0" w:color="auto"/>
        <w:right w:val="none" w:sz="0" w:space="0" w:color="auto"/>
      </w:divBdr>
    </w:div>
    <w:div w:id="1953898786">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56671834">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498573">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3687802">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7815555">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099119">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4430494">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6548340">
      <w:bodyDiv w:val="1"/>
      <w:marLeft w:val="0"/>
      <w:marRight w:val="0"/>
      <w:marTop w:val="0"/>
      <w:marBottom w:val="0"/>
      <w:divBdr>
        <w:top w:val="none" w:sz="0" w:space="0" w:color="auto"/>
        <w:left w:val="none" w:sz="0" w:space="0" w:color="auto"/>
        <w:bottom w:val="none" w:sz="0" w:space="0" w:color="auto"/>
        <w:right w:val="none" w:sz="0" w:space="0" w:color="auto"/>
      </w:divBdr>
    </w:div>
    <w:div w:id="1986935317">
      <w:bodyDiv w:val="1"/>
      <w:marLeft w:val="0"/>
      <w:marRight w:val="0"/>
      <w:marTop w:val="0"/>
      <w:marBottom w:val="0"/>
      <w:divBdr>
        <w:top w:val="none" w:sz="0" w:space="0" w:color="auto"/>
        <w:left w:val="none" w:sz="0" w:space="0" w:color="auto"/>
        <w:bottom w:val="none" w:sz="0" w:space="0" w:color="auto"/>
        <w:right w:val="none" w:sz="0" w:space="0" w:color="auto"/>
      </w:divBdr>
    </w:div>
    <w:div w:id="1987978008">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4984410">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7859157">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85246">
      <w:bodyDiv w:val="1"/>
      <w:marLeft w:val="0"/>
      <w:marRight w:val="0"/>
      <w:marTop w:val="0"/>
      <w:marBottom w:val="0"/>
      <w:divBdr>
        <w:top w:val="none" w:sz="0" w:space="0" w:color="auto"/>
        <w:left w:val="none" w:sz="0" w:space="0" w:color="auto"/>
        <w:bottom w:val="none" w:sz="0" w:space="0" w:color="auto"/>
        <w:right w:val="none" w:sz="0" w:space="0" w:color="auto"/>
      </w:divBdr>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030986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5522022">
      <w:bodyDiv w:val="1"/>
      <w:marLeft w:val="0"/>
      <w:marRight w:val="0"/>
      <w:marTop w:val="0"/>
      <w:marBottom w:val="0"/>
      <w:divBdr>
        <w:top w:val="none" w:sz="0" w:space="0" w:color="auto"/>
        <w:left w:val="none" w:sz="0" w:space="0" w:color="auto"/>
        <w:bottom w:val="none" w:sz="0" w:space="0" w:color="auto"/>
        <w:right w:val="none" w:sz="0" w:space="0" w:color="auto"/>
      </w:divBdr>
      <w:divsChild>
        <w:div w:id="1068383551">
          <w:marLeft w:val="0"/>
          <w:marRight w:val="0"/>
          <w:marTop w:val="0"/>
          <w:marBottom w:val="180"/>
          <w:divBdr>
            <w:top w:val="none" w:sz="0" w:space="0" w:color="auto"/>
            <w:left w:val="none" w:sz="0" w:space="0" w:color="auto"/>
            <w:bottom w:val="none" w:sz="0" w:space="0" w:color="auto"/>
            <w:right w:val="none" w:sz="0" w:space="0" w:color="auto"/>
          </w:divBdr>
        </w:div>
        <w:div w:id="1185435603">
          <w:marLeft w:val="0"/>
          <w:marRight w:val="0"/>
          <w:marTop w:val="0"/>
          <w:marBottom w:val="180"/>
          <w:divBdr>
            <w:top w:val="none" w:sz="0" w:space="0" w:color="auto"/>
            <w:left w:val="none" w:sz="0" w:space="0" w:color="auto"/>
            <w:bottom w:val="none" w:sz="0" w:space="0" w:color="auto"/>
            <w:right w:val="none" w:sz="0" w:space="0" w:color="auto"/>
          </w:divBdr>
        </w:div>
        <w:div w:id="1640261877">
          <w:marLeft w:val="0"/>
          <w:marRight w:val="0"/>
          <w:marTop w:val="0"/>
          <w:marBottom w:val="180"/>
          <w:divBdr>
            <w:top w:val="none" w:sz="0" w:space="0" w:color="auto"/>
            <w:left w:val="none" w:sz="0" w:space="0" w:color="auto"/>
            <w:bottom w:val="none" w:sz="0" w:space="0" w:color="auto"/>
            <w:right w:val="none" w:sz="0" w:space="0" w:color="auto"/>
          </w:divBdr>
        </w:div>
        <w:div w:id="622809093">
          <w:marLeft w:val="0"/>
          <w:marRight w:val="0"/>
          <w:marTop w:val="0"/>
          <w:marBottom w:val="180"/>
          <w:divBdr>
            <w:top w:val="none" w:sz="0" w:space="0" w:color="auto"/>
            <w:left w:val="none" w:sz="0" w:space="0" w:color="auto"/>
            <w:bottom w:val="none" w:sz="0" w:space="0" w:color="auto"/>
            <w:right w:val="none" w:sz="0" w:space="0" w:color="auto"/>
          </w:divBdr>
        </w:div>
      </w:divsChild>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7294340">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0354953">
      <w:bodyDiv w:val="1"/>
      <w:marLeft w:val="0"/>
      <w:marRight w:val="0"/>
      <w:marTop w:val="0"/>
      <w:marBottom w:val="0"/>
      <w:divBdr>
        <w:top w:val="none" w:sz="0" w:space="0" w:color="auto"/>
        <w:left w:val="none" w:sz="0" w:space="0" w:color="auto"/>
        <w:bottom w:val="none" w:sz="0" w:space="0" w:color="auto"/>
        <w:right w:val="none" w:sz="0" w:space="0" w:color="auto"/>
      </w:divBdr>
    </w:div>
    <w:div w:id="2041010150">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240046">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7019067">
      <w:bodyDiv w:val="1"/>
      <w:marLeft w:val="0"/>
      <w:marRight w:val="0"/>
      <w:marTop w:val="0"/>
      <w:marBottom w:val="0"/>
      <w:divBdr>
        <w:top w:val="none" w:sz="0" w:space="0" w:color="auto"/>
        <w:left w:val="none" w:sz="0" w:space="0" w:color="auto"/>
        <w:bottom w:val="none" w:sz="0" w:space="0" w:color="auto"/>
        <w:right w:val="none" w:sz="0" w:space="0" w:color="auto"/>
      </w:divBdr>
    </w:div>
    <w:div w:id="2047481834">
      <w:bodyDiv w:val="1"/>
      <w:marLeft w:val="0"/>
      <w:marRight w:val="0"/>
      <w:marTop w:val="0"/>
      <w:marBottom w:val="0"/>
      <w:divBdr>
        <w:top w:val="none" w:sz="0" w:space="0" w:color="auto"/>
        <w:left w:val="none" w:sz="0" w:space="0" w:color="auto"/>
        <w:bottom w:val="none" w:sz="0" w:space="0" w:color="auto"/>
        <w:right w:val="none" w:sz="0" w:space="0" w:color="auto"/>
      </w:divBdr>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0087537">
      <w:bodyDiv w:val="1"/>
      <w:marLeft w:val="0"/>
      <w:marRight w:val="0"/>
      <w:marTop w:val="0"/>
      <w:marBottom w:val="0"/>
      <w:divBdr>
        <w:top w:val="none" w:sz="0" w:space="0" w:color="auto"/>
        <w:left w:val="none" w:sz="0" w:space="0" w:color="auto"/>
        <w:bottom w:val="none" w:sz="0" w:space="0" w:color="auto"/>
        <w:right w:val="none" w:sz="0" w:space="0" w:color="auto"/>
      </w:divBdr>
      <w:divsChild>
        <w:div w:id="1769082505">
          <w:marLeft w:val="0"/>
          <w:marRight w:val="0"/>
          <w:marTop w:val="0"/>
          <w:marBottom w:val="180"/>
          <w:divBdr>
            <w:top w:val="none" w:sz="0" w:space="0" w:color="auto"/>
            <w:left w:val="none" w:sz="0" w:space="0" w:color="auto"/>
            <w:bottom w:val="none" w:sz="0" w:space="0" w:color="auto"/>
            <w:right w:val="none" w:sz="0" w:space="0" w:color="auto"/>
          </w:divBdr>
        </w:div>
        <w:div w:id="958994600">
          <w:marLeft w:val="0"/>
          <w:marRight w:val="0"/>
          <w:marTop w:val="0"/>
          <w:marBottom w:val="180"/>
          <w:divBdr>
            <w:top w:val="none" w:sz="0" w:space="0" w:color="auto"/>
            <w:left w:val="none" w:sz="0" w:space="0" w:color="auto"/>
            <w:bottom w:val="none" w:sz="0" w:space="0" w:color="auto"/>
            <w:right w:val="none" w:sz="0" w:space="0" w:color="auto"/>
          </w:divBdr>
        </w:div>
        <w:div w:id="62259900">
          <w:marLeft w:val="0"/>
          <w:marRight w:val="0"/>
          <w:marTop w:val="0"/>
          <w:marBottom w:val="180"/>
          <w:divBdr>
            <w:top w:val="none" w:sz="0" w:space="0" w:color="auto"/>
            <w:left w:val="none" w:sz="0" w:space="0" w:color="auto"/>
            <w:bottom w:val="none" w:sz="0" w:space="0" w:color="auto"/>
            <w:right w:val="none" w:sz="0" w:space="0" w:color="auto"/>
          </w:divBdr>
        </w:div>
        <w:div w:id="1969192284">
          <w:marLeft w:val="0"/>
          <w:marRight w:val="0"/>
          <w:marTop w:val="0"/>
          <w:marBottom w:val="180"/>
          <w:divBdr>
            <w:top w:val="none" w:sz="0" w:space="0" w:color="auto"/>
            <w:left w:val="none" w:sz="0" w:space="0" w:color="auto"/>
            <w:bottom w:val="none" w:sz="0" w:space="0" w:color="auto"/>
            <w:right w:val="none" w:sz="0" w:space="0" w:color="auto"/>
          </w:divBdr>
        </w:div>
        <w:div w:id="1691639867">
          <w:marLeft w:val="0"/>
          <w:marRight w:val="0"/>
          <w:marTop w:val="0"/>
          <w:marBottom w:val="180"/>
          <w:divBdr>
            <w:top w:val="none" w:sz="0" w:space="0" w:color="auto"/>
            <w:left w:val="none" w:sz="0" w:space="0" w:color="auto"/>
            <w:bottom w:val="none" w:sz="0" w:space="0" w:color="auto"/>
            <w:right w:val="none" w:sz="0" w:space="0" w:color="auto"/>
          </w:divBdr>
        </w:div>
        <w:div w:id="1319576849">
          <w:marLeft w:val="0"/>
          <w:marRight w:val="0"/>
          <w:marTop w:val="0"/>
          <w:marBottom w:val="180"/>
          <w:divBdr>
            <w:top w:val="none" w:sz="0" w:space="0" w:color="auto"/>
            <w:left w:val="none" w:sz="0" w:space="0" w:color="auto"/>
            <w:bottom w:val="none" w:sz="0" w:space="0" w:color="auto"/>
            <w:right w:val="none" w:sz="0" w:space="0" w:color="auto"/>
          </w:divBdr>
        </w:div>
        <w:div w:id="341442683">
          <w:marLeft w:val="0"/>
          <w:marRight w:val="0"/>
          <w:marTop w:val="0"/>
          <w:marBottom w:val="180"/>
          <w:divBdr>
            <w:top w:val="none" w:sz="0" w:space="0" w:color="auto"/>
            <w:left w:val="none" w:sz="0" w:space="0" w:color="auto"/>
            <w:bottom w:val="none" w:sz="0" w:space="0" w:color="auto"/>
            <w:right w:val="none" w:sz="0" w:space="0" w:color="auto"/>
          </w:divBdr>
        </w:div>
        <w:div w:id="1681734425">
          <w:marLeft w:val="0"/>
          <w:marRight w:val="0"/>
          <w:marTop w:val="0"/>
          <w:marBottom w:val="180"/>
          <w:divBdr>
            <w:top w:val="none" w:sz="0" w:space="0" w:color="auto"/>
            <w:left w:val="none" w:sz="0" w:space="0" w:color="auto"/>
            <w:bottom w:val="none" w:sz="0" w:space="0" w:color="auto"/>
            <w:right w:val="none" w:sz="0" w:space="0" w:color="auto"/>
          </w:divBdr>
        </w:div>
        <w:div w:id="1402211965">
          <w:marLeft w:val="0"/>
          <w:marRight w:val="0"/>
          <w:marTop w:val="0"/>
          <w:marBottom w:val="180"/>
          <w:divBdr>
            <w:top w:val="none" w:sz="0" w:space="0" w:color="auto"/>
            <w:left w:val="none" w:sz="0" w:space="0" w:color="auto"/>
            <w:bottom w:val="none" w:sz="0" w:space="0" w:color="auto"/>
            <w:right w:val="none" w:sz="0" w:space="0" w:color="auto"/>
          </w:divBdr>
        </w:div>
        <w:div w:id="1286429107">
          <w:marLeft w:val="0"/>
          <w:marRight w:val="0"/>
          <w:marTop w:val="0"/>
          <w:marBottom w:val="180"/>
          <w:divBdr>
            <w:top w:val="none" w:sz="0" w:space="0" w:color="auto"/>
            <w:left w:val="none" w:sz="0" w:space="0" w:color="auto"/>
            <w:bottom w:val="none" w:sz="0" w:space="0" w:color="auto"/>
            <w:right w:val="none" w:sz="0" w:space="0" w:color="auto"/>
          </w:divBdr>
        </w:div>
        <w:div w:id="1521892122">
          <w:marLeft w:val="0"/>
          <w:marRight w:val="0"/>
          <w:marTop w:val="0"/>
          <w:marBottom w:val="0"/>
          <w:divBdr>
            <w:top w:val="none" w:sz="0" w:space="0" w:color="auto"/>
            <w:left w:val="none" w:sz="0" w:space="0" w:color="auto"/>
            <w:bottom w:val="none" w:sz="0" w:space="0" w:color="auto"/>
            <w:right w:val="none" w:sz="0" w:space="0" w:color="auto"/>
          </w:divBdr>
        </w:div>
      </w:divsChild>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4697377">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0783873">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1728239">
      <w:bodyDiv w:val="1"/>
      <w:marLeft w:val="0"/>
      <w:marRight w:val="0"/>
      <w:marTop w:val="0"/>
      <w:marBottom w:val="0"/>
      <w:divBdr>
        <w:top w:val="none" w:sz="0" w:space="0" w:color="auto"/>
        <w:left w:val="none" w:sz="0" w:space="0" w:color="auto"/>
        <w:bottom w:val="none" w:sz="0" w:space="0" w:color="auto"/>
        <w:right w:val="none" w:sz="0" w:space="0" w:color="auto"/>
      </w:divBdr>
    </w:div>
    <w:div w:id="2096318786">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1755547">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140246">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19137475">
      <w:bodyDiv w:val="1"/>
      <w:marLeft w:val="0"/>
      <w:marRight w:val="0"/>
      <w:marTop w:val="0"/>
      <w:marBottom w:val="0"/>
      <w:divBdr>
        <w:top w:val="none" w:sz="0" w:space="0" w:color="auto"/>
        <w:left w:val="none" w:sz="0" w:space="0" w:color="auto"/>
        <w:bottom w:val="none" w:sz="0" w:space="0" w:color="auto"/>
        <w:right w:val="none" w:sz="0" w:space="0" w:color="auto"/>
      </w:divBdr>
    </w:div>
    <w:div w:id="2119372234">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0777520">
      <w:bodyDiv w:val="1"/>
      <w:marLeft w:val="0"/>
      <w:marRight w:val="0"/>
      <w:marTop w:val="0"/>
      <w:marBottom w:val="0"/>
      <w:divBdr>
        <w:top w:val="none" w:sz="0" w:space="0" w:color="auto"/>
        <w:left w:val="none" w:sz="0" w:space="0" w:color="auto"/>
        <w:bottom w:val="none" w:sz="0" w:space="0" w:color="auto"/>
        <w:right w:val="none" w:sz="0" w:space="0" w:color="auto"/>
      </w:divBdr>
    </w:div>
    <w:div w:id="2130929495">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023961">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66190">
      <w:bodyDiv w:val="1"/>
      <w:marLeft w:val="0"/>
      <w:marRight w:val="0"/>
      <w:marTop w:val="0"/>
      <w:marBottom w:val="0"/>
      <w:divBdr>
        <w:top w:val="none" w:sz="0" w:space="0" w:color="auto"/>
        <w:left w:val="none" w:sz="0" w:space="0" w:color="auto"/>
        <w:bottom w:val="none" w:sz="0" w:space="0" w:color="auto"/>
        <w:right w:val="none" w:sz="0" w:space="0" w:color="auto"/>
      </w:divBdr>
    </w:div>
    <w:div w:id="2138259148">
      <w:bodyDiv w:val="1"/>
      <w:marLeft w:val="0"/>
      <w:marRight w:val="0"/>
      <w:marTop w:val="0"/>
      <w:marBottom w:val="0"/>
      <w:divBdr>
        <w:top w:val="none" w:sz="0" w:space="0" w:color="auto"/>
        <w:left w:val="none" w:sz="0" w:space="0" w:color="auto"/>
        <w:bottom w:val="none" w:sz="0" w:space="0" w:color="auto"/>
        <w:right w:val="none" w:sz="0" w:space="0" w:color="auto"/>
      </w:divBdr>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 w:id="21419221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DE7485-90F8-4207-9ED5-53EE0D6E3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1208</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Christensen</dc:creator>
  <cp:keywords/>
  <dc:description/>
  <cp:lastModifiedBy>Connie Nomann</cp:lastModifiedBy>
  <cp:revision>2</cp:revision>
  <cp:lastPrinted>2023-01-13T19:45:00Z</cp:lastPrinted>
  <dcterms:created xsi:type="dcterms:W3CDTF">2023-02-03T17:28:00Z</dcterms:created>
  <dcterms:modified xsi:type="dcterms:W3CDTF">2023-02-03T17:28:00Z</dcterms:modified>
</cp:coreProperties>
</file>