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090" w:rsidRPr="003D5531" w:rsidRDefault="00D92090" w:rsidP="00F33FD6">
      <w:pPr>
        <w:spacing w:after="0" w:line="240" w:lineRule="auto"/>
        <w:rPr>
          <w:rFonts w:ascii="Century Gothic" w:hAnsi="Century Gothic"/>
          <w:sz w:val="24"/>
          <w:szCs w:val="24"/>
        </w:rPr>
      </w:pPr>
    </w:p>
    <w:p w:rsidR="00F33FD6" w:rsidRPr="00F33FD6" w:rsidRDefault="00F33FD6" w:rsidP="00EA2457">
      <w:pPr>
        <w:pStyle w:val="NormalWeb"/>
        <w:spacing w:beforeLines="0" w:afterLines="0" w:after="0"/>
        <w:jc w:val="center"/>
        <w:rPr>
          <w:rFonts w:ascii="Century Gothic" w:hAnsi="Century Gothic"/>
          <w:sz w:val="24"/>
          <w:szCs w:val="24"/>
        </w:rPr>
      </w:pPr>
      <w:r w:rsidRPr="00F33FD6">
        <w:rPr>
          <w:rFonts w:ascii="Century Gothic" w:hAnsi="Century Gothic" w:cs="Arial"/>
          <w:b/>
          <w:bCs/>
          <w:color w:val="000000"/>
          <w:sz w:val="24"/>
          <w:szCs w:val="24"/>
        </w:rPr>
        <w:t xml:space="preserve">Sound: </w:t>
      </w:r>
      <w:r w:rsidR="00EA2457">
        <w:rPr>
          <w:rFonts w:ascii="Century Gothic" w:hAnsi="Century Gothic" w:cs="Arial"/>
          <w:b/>
          <w:bCs/>
          <w:color w:val="000000"/>
          <w:sz w:val="24"/>
          <w:szCs w:val="24"/>
        </w:rPr>
        <w:t>Carl Adams</w:t>
      </w:r>
      <w:r w:rsidRPr="00F33FD6">
        <w:rPr>
          <w:rFonts w:ascii="Century Gothic" w:hAnsi="Century Gothic" w:cs="Arial"/>
          <w:b/>
          <w:bCs/>
          <w:color w:val="000000"/>
          <w:sz w:val="24"/>
          <w:szCs w:val="24"/>
        </w:rPr>
        <w:t>, Music: Jani Gamble, Shelley McCall</w:t>
      </w:r>
    </w:p>
    <w:p w:rsidR="00F33FD6" w:rsidRPr="00EA2457" w:rsidRDefault="00F33FD6" w:rsidP="00F33FD6">
      <w:pPr>
        <w:spacing w:after="0" w:line="240" w:lineRule="auto"/>
        <w:rPr>
          <w:rFonts w:ascii="Century Gothic" w:hAnsi="Century Gothic"/>
          <w:sz w:val="28"/>
          <w:szCs w:val="28"/>
        </w:rPr>
      </w:pPr>
    </w:p>
    <w:p w:rsidR="00F33FD6" w:rsidRPr="00EA2457" w:rsidRDefault="00F33FD6" w:rsidP="00F33FD6">
      <w:pPr>
        <w:pStyle w:val="NormalWeb"/>
        <w:spacing w:beforeLines="0" w:afterLines="0" w:after="0"/>
        <w:jc w:val="center"/>
        <w:rPr>
          <w:rFonts w:ascii="Century Gothic" w:hAnsi="Century Gothic"/>
          <w:sz w:val="28"/>
          <w:szCs w:val="28"/>
        </w:rPr>
      </w:pPr>
      <w:r w:rsidRPr="00EA2457">
        <w:rPr>
          <w:rFonts w:ascii="Century Gothic" w:hAnsi="Century Gothic" w:cs="Arial"/>
          <w:b/>
          <w:bCs/>
          <w:color w:val="1D2226"/>
          <w:sz w:val="28"/>
          <w:szCs w:val="28"/>
          <w:shd w:val="clear" w:color="auto" w:fill="FFFFFF"/>
        </w:rPr>
        <w:t>February 22, 2023</w:t>
      </w:r>
    </w:p>
    <w:p w:rsidR="00F33FD6" w:rsidRPr="00EA2457" w:rsidRDefault="00F33FD6" w:rsidP="00F33FD6">
      <w:pPr>
        <w:pStyle w:val="NormalWeb"/>
        <w:spacing w:beforeLines="0" w:afterLines="0" w:after="0"/>
        <w:jc w:val="center"/>
        <w:rPr>
          <w:rFonts w:ascii="Century Gothic" w:hAnsi="Century Gothic"/>
          <w:sz w:val="28"/>
          <w:szCs w:val="28"/>
        </w:rPr>
      </w:pPr>
      <w:r w:rsidRPr="00EA2457">
        <w:rPr>
          <w:rFonts w:ascii="Century Gothic" w:hAnsi="Century Gothic" w:cs="Arial"/>
          <w:b/>
          <w:bCs/>
          <w:color w:val="000000"/>
          <w:sz w:val="28"/>
          <w:szCs w:val="28"/>
        </w:rPr>
        <w:t>Ash Wednesday</w:t>
      </w:r>
    </w:p>
    <w:p w:rsidR="00F33FD6" w:rsidRPr="00EA2457" w:rsidRDefault="00F33FD6" w:rsidP="00F33FD6">
      <w:pPr>
        <w:pStyle w:val="NormalWeb"/>
        <w:spacing w:beforeLines="0" w:afterLines="0" w:after="0"/>
        <w:jc w:val="center"/>
        <w:rPr>
          <w:rFonts w:ascii="Century Gothic" w:hAnsi="Century Gothic"/>
          <w:sz w:val="28"/>
          <w:szCs w:val="28"/>
        </w:rPr>
      </w:pPr>
      <w:r w:rsidRPr="00EA2457">
        <w:rPr>
          <w:rFonts w:ascii="Century Gothic" w:hAnsi="Century Gothic" w:cs="Arial"/>
          <w:b/>
          <w:bCs/>
          <w:color w:val="000000"/>
          <w:sz w:val="28"/>
          <w:szCs w:val="28"/>
        </w:rPr>
        <w:t>The Fast We Choose</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jc w:val="center"/>
        <w:rPr>
          <w:rFonts w:ascii="Century Gothic" w:hAnsi="Century Gothic"/>
          <w:sz w:val="24"/>
          <w:szCs w:val="24"/>
        </w:rPr>
      </w:pPr>
      <w:r w:rsidRPr="00F33FD6">
        <w:rPr>
          <w:rFonts w:ascii="Century Gothic" w:hAnsi="Century Gothic" w:cs="Arial"/>
          <w:b/>
          <w:bCs/>
          <w:color w:val="000000"/>
          <w:sz w:val="24"/>
          <w:szCs w:val="24"/>
        </w:rPr>
        <w:t>~LIVESTREAMED TO FACEBOOK~</w:t>
      </w:r>
    </w:p>
    <w:p w:rsidR="00F33FD6" w:rsidRPr="00F33FD6" w:rsidRDefault="00F33FD6" w:rsidP="00F33FD6">
      <w:pPr>
        <w:pStyle w:val="NormalWeb"/>
        <w:shd w:val="clear" w:color="auto" w:fill="FFFFFF"/>
        <w:spacing w:beforeLines="0" w:afterLines="0" w:after="0"/>
        <w:jc w:val="center"/>
        <w:rPr>
          <w:rFonts w:ascii="Century Gothic" w:hAnsi="Century Gothic"/>
          <w:sz w:val="24"/>
          <w:szCs w:val="24"/>
        </w:rPr>
      </w:pPr>
      <w:r w:rsidRPr="00F33FD6">
        <w:rPr>
          <w:rFonts w:ascii="Century Gothic" w:hAnsi="Century Gothic" w:cs="Arial"/>
          <w:b/>
          <w:bCs/>
          <w:i/>
          <w:iCs/>
          <w:color w:val="000000"/>
          <w:sz w:val="24"/>
          <w:szCs w:val="24"/>
        </w:rPr>
        <w:t>We are live streaming today’s worship service on Facebook, so we want you to know that your presence here today is your agreement and consent to being part of that recording.</w:t>
      </w:r>
    </w:p>
    <w:p w:rsidR="00F33FD6" w:rsidRPr="00F33FD6" w:rsidRDefault="00F33FD6" w:rsidP="00F33FD6">
      <w:pPr>
        <w:pStyle w:val="NormalWeb"/>
        <w:shd w:val="clear" w:color="auto" w:fill="FFFFFF"/>
        <w:spacing w:beforeLines="0" w:afterLines="0" w:after="0"/>
        <w:rPr>
          <w:rFonts w:ascii="Century Gothic" w:hAnsi="Century Gothic"/>
          <w:sz w:val="24"/>
          <w:szCs w:val="24"/>
        </w:rPr>
      </w:pPr>
    </w:p>
    <w:p w:rsidR="00F33FD6" w:rsidRPr="00F33FD6" w:rsidRDefault="00F33FD6" w:rsidP="00F33FD6">
      <w:pPr>
        <w:pStyle w:val="NormalWeb"/>
        <w:spacing w:beforeLines="0" w:afterLines="0" w:after="0"/>
        <w:jc w:val="center"/>
        <w:rPr>
          <w:rFonts w:ascii="Century Gothic" w:hAnsi="Century Gothic"/>
          <w:sz w:val="24"/>
          <w:szCs w:val="24"/>
        </w:rPr>
      </w:pPr>
      <w:r w:rsidRPr="00F33FD6">
        <w:rPr>
          <w:rFonts w:ascii="Century Gothic" w:hAnsi="Century Gothic" w:cs="Arial"/>
          <w:b/>
          <w:bCs/>
          <w:color w:val="000000"/>
          <w:sz w:val="24"/>
          <w:szCs w:val="24"/>
        </w:rPr>
        <w:t>~Masks are optional~</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jc w:val="center"/>
        <w:rPr>
          <w:rFonts w:ascii="Century Gothic" w:hAnsi="Century Gothic"/>
          <w:sz w:val="24"/>
          <w:szCs w:val="24"/>
        </w:rPr>
      </w:pPr>
      <w:r w:rsidRPr="00F33FD6">
        <w:rPr>
          <w:rFonts w:ascii="Century Gothic" w:hAnsi="Century Gothic" w:cs="Arial"/>
          <w:color w:val="000000"/>
          <w:sz w:val="24"/>
          <w:szCs w:val="24"/>
        </w:rPr>
        <w:t>↑</w:t>
      </w:r>
      <w:r w:rsidRPr="00F33FD6">
        <w:rPr>
          <w:rFonts w:ascii="Century Gothic" w:hAnsi="Century Gothic" w:cs="Arial"/>
          <w:i/>
          <w:iCs/>
          <w:color w:val="000000"/>
          <w:sz w:val="24"/>
          <w:szCs w:val="24"/>
        </w:rPr>
        <w:t>(Indicates a time when you are requested to stand in body or spirit.)</w:t>
      </w:r>
    </w:p>
    <w:p w:rsidR="00F33FD6" w:rsidRPr="00F33FD6" w:rsidRDefault="00F33FD6" w:rsidP="00F33FD6">
      <w:pPr>
        <w:spacing w:after="0" w:line="240" w:lineRule="auto"/>
        <w:rPr>
          <w:rFonts w:ascii="Century Gothic" w:hAnsi="Century Gothic"/>
          <w:sz w:val="24"/>
          <w:szCs w:val="24"/>
        </w:rPr>
      </w:pPr>
    </w:p>
    <w:p w:rsidR="00F33FD6" w:rsidRPr="00EA2457" w:rsidRDefault="00F33FD6" w:rsidP="00F33FD6">
      <w:pPr>
        <w:pStyle w:val="NormalWeb"/>
        <w:spacing w:beforeLines="0" w:afterLines="0" w:after="0"/>
        <w:rPr>
          <w:rFonts w:ascii="Century Gothic" w:hAnsi="Century Gothic"/>
          <w:sz w:val="24"/>
          <w:szCs w:val="24"/>
        </w:rPr>
      </w:pPr>
      <w:r w:rsidRPr="00EA2457">
        <w:rPr>
          <w:rFonts w:ascii="Century Gothic" w:hAnsi="Century Gothic" w:cs="Arial"/>
          <w:i/>
          <w:iCs/>
          <w:sz w:val="24"/>
          <w:szCs w:val="24"/>
        </w:rPr>
        <w:t>Music</w:t>
      </w:r>
      <w:r w:rsidR="006B59CB">
        <w:rPr>
          <w:rFonts w:ascii="Century Gothic" w:hAnsi="Century Gothic" w:cs="Arial"/>
          <w:i/>
          <w:iCs/>
          <w:sz w:val="24"/>
          <w:szCs w:val="24"/>
        </w:rPr>
        <w:tab/>
      </w:r>
      <w:r w:rsidRPr="00EA2457">
        <w:rPr>
          <w:rStyle w:val="apple-tab-span"/>
          <w:rFonts w:ascii="Century Gothic" w:hAnsi="Century Gothic" w:cs="Arial"/>
          <w:i/>
          <w:iCs/>
          <w:sz w:val="24"/>
          <w:szCs w:val="24"/>
        </w:rPr>
        <w:tab/>
      </w:r>
      <w:r w:rsidRPr="00EA2457">
        <w:rPr>
          <w:rStyle w:val="apple-tab-span"/>
          <w:rFonts w:ascii="Century Gothic" w:hAnsi="Century Gothic" w:cs="Arial"/>
          <w:i/>
          <w:iCs/>
          <w:sz w:val="24"/>
          <w:szCs w:val="24"/>
        </w:rPr>
        <w:tab/>
      </w:r>
      <w:r w:rsidRPr="00EA2457">
        <w:rPr>
          <w:rFonts w:ascii="Century Gothic" w:hAnsi="Century Gothic" w:cs="Arial"/>
          <w:i/>
          <w:iCs/>
          <w:sz w:val="24"/>
          <w:szCs w:val="24"/>
        </w:rPr>
        <w:t>“Gently Let The Evening’s Peace”</w:t>
      </w:r>
    </w:p>
    <w:p w:rsidR="00F33FD6" w:rsidRPr="00EA2457" w:rsidRDefault="00F33FD6" w:rsidP="00F33FD6">
      <w:pPr>
        <w:pStyle w:val="NormalWeb"/>
        <w:spacing w:beforeLines="0" w:afterLines="0" w:after="0"/>
        <w:jc w:val="center"/>
        <w:rPr>
          <w:rFonts w:ascii="Century Gothic" w:hAnsi="Century Gothic"/>
          <w:sz w:val="24"/>
          <w:szCs w:val="24"/>
        </w:rPr>
      </w:pPr>
      <w:r w:rsidRPr="00EA2457">
        <w:rPr>
          <w:rFonts w:ascii="Century Gothic" w:hAnsi="Century Gothic" w:cs="Arial"/>
          <w:b/>
          <w:bCs/>
          <w:sz w:val="24"/>
          <w:szCs w:val="24"/>
        </w:rPr>
        <w:t>Gently let the evening’s peace</w:t>
      </w:r>
    </w:p>
    <w:p w:rsidR="00F33FD6" w:rsidRPr="00EA2457" w:rsidRDefault="00F33FD6" w:rsidP="00F33FD6">
      <w:pPr>
        <w:pStyle w:val="NormalWeb"/>
        <w:spacing w:beforeLines="0" w:afterLines="0" w:after="0"/>
        <w:jc w:val="center"/>
        <w:rPr>
          <w:rFonts w:ascii="Century Gothic" w:hAnsi="Century Gothic"/>
          <w:sz w:val="24"/>
          <w:szCs w:val="24"/>
        </w:rPr>
      </w:pPr>
      <w:r w:rsidRPr="00EA2457">
        <w:rPr>
          <w:rFonts w:ascii="Century Gothic" w:hAnsi="Century Gothic" w:cs="Arial"/>
          <w:b/>
          <w:bCs/>
          <w:sz w:val="24"/>
          <w:szCs w:val="24"/>
        </w:rPr>
        <w:t>Earth in darkness shelter</w:t>
      </w:r>
    </w:p>
    <w:p w:rsidR="00F33FD6" w:rsidRPr="00EA2457" w:rsidRDefault="00F33FD6" w:rsidP="00F33FD6">
      <w:pPr>
        <w:pStyle w:val="NormalWeb"/>
        <w:spacing w:beforeLines="0" w:afterLines="0" w:after="0"/>
        <w:jc w:val="center"/>
        <w:rPr>
          <w:rFonts w:ascii="Century Gothic" w:hAnsi="Century Gothic"/>
          <w:sz w:val="24"/>
          <w:szCs w:val="24"/>
        </w:rPr>
      </w:pPr>
      <w:r w:rsidRPr="00EA2457">
        <w:rPr>
          <w:rFonts w:ascii="Century Gothic" w:hAnsi="Century Gothic" w:cs="Arial"/>
          <w:b/>
          <w:bCs/>
          <w:sz w:val="24"/>
          <w:szCs w:val="24"/>
        </w:rPr>
        <w:t>For this night thy cares release</w:t>
      </w:r>
    </w:p>
    <w:p w:rsidR="00F33FD6" w:rsidRPr="00EA2457" w:rsidRDefault="00F33FD6" w:rsidP="00F33FD6">
      <w:pPr>
        <w:pStyle w:val="NormalWeb"/>
        <w:spacing w:beforeLines="0" w:afterLines="0" w:after="0"/>
        <w:jc w:val="center"/>
        <w:rPr>
          <w:rFonts w:ascii="Century Gothic" w:hAnsi="Century Gothic"/>
          <w:sz w:val="24"/>
          <w:szCs w:val="24"/>
        </w:rPr>
      </w:pPr>
      <w:r w:rsidRPr="00EA2457">
        <w:rPr>
          <w:rFonts w:ascii="Century Gothic" w:hAnsi="Century Gothic" w:cs="Arial"/>
          <w:b/>
          <w:bCs/>
          <w:sz w:val="24"/>
          <w:szCs w:val="24"/>
        </w:rPr>
        <w:t>Unto life surrender</w:t>
      </w:r>
    </w:p>
    <w:p w:rsidR="00F33FD6" w:rsidRPr="00F33FD6" w:rsidRDefault="00F33FD6" w:rsidP="00EA2457">
      <w:pPr>
        <w:pStyle w:val="NormalWeb"/>
        <w:spacing w:beforeLines="0" w:afterLines="0" w:after="0"/>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Call to Worship (Genesis 2:7; 3: 19 Psalm 104: 29-30; John 1: 18)</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One: Friends, tonight we pause to observe Ash Wednesday together as a faith community.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All: We remember that God made us from fragile, blessed dust and breathes through us the breath of life and love.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One: From dust we are created in God’s image and to God’s good dust we shall return.</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All: With dust and oil we claim the mark of God’s beloved creature.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One: Tonight we begin our 40-day Lenten journey to discover who we are created to be as God’s beloved.</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All: In daily practices of prayer and service we will embark upon this Lenten journey.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One: We follow Jesus, God’s Beloved Child,</w:t>
      </w:r>
      <w:r w:rsidR="00EA2457">
        <w:rPr>
          <w:rFonts w:ascii="Tahoma" w:hAnsi="Tahoma" w:cs="Tahoma"/>
          <w:i/>
          <w:iCs/>
          <w:color w:val="000000"/>
          <w:sz w:val="24"/>
          <w:szCs w:val="24"/>
        </w:rPr>
        <w:t xml:space="preserve"> </w:t>
      </w:r>
      <w:r w:rsidRPr="00F33FD6">
        <w:rPr>
          <w:rFonts w:ascii="Century Gothic" w:hAnsi="Century Gothic" w:cs="Arial"/>
          <w:i/>
          <w:iCs/>
          <w:color w:val="000000"/>
          <w:sz w:val="24"/>
          <w:szCs w:val="24"/>
        </w:rPr>
        <w:t>bone of our bone and flesh of our flesh in whom we see God’s image most clearly.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lastRenderedPageBreak/>
        <w:t>All: So come, let us pray for strength and imagination to follow Jesus wherever he will lead us this Lent.</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Scripture Reading (Isaiah 58:6-12) [Chelsea]</w:t>
      </w:r>
    </w:p>
    <w:p w:rsidR="00F33FD6" w:rsidRPr="00F33FD6" w:rsidRDefault="00F33FD6" w:rsidP="003D5531">
      <w:pPr>
        <w:pStyle w:val="NormalWeb"/>
        <w:spacing w:beforeLines="0" w:afterLines="0" w:after="0"/>
        <w:ind w:firstLine="540"/>
        <w:rPr>
          <w:rFonts w:ascii="Century Gothic" w:hAnsi="Century Gothic"/>
          <w:sz w:val="24"/>
          <w:szCs w:val="24"/>
        </w:rPr>
      </w:pPr>
      <w:r w:rsidRPr="00F33FD6">
        <w:rPr>
          <w:rFonts w:ascii="Century Gothic" w:hAnsi="Century Gothic" w:cs="Arial"/>
          <w:i/>
          <w:iCs/>
          <w:color w:val="000000"/>
          <w:sz w:val="24"/>
          <w:szCs w:val="24"/>
        </w:rPr>
        <w:t>Is not this the fast that I choose: to loose the bonds of injustice, to undo the straps of the yoke, to let the oppressed go free, and to break every yoke?</w:t>
      </w:r>
    </w:p>
    <w:p w:rsidR="00F33FD6" w:rsidRPr="00F33FD6" w:rsidRDefault="00F33FD6" w:rsidP="003D5531">
      <w:pPr>
        <w:pStyle w:val="NormalWeb"/>
        <w:spacing w:beforeLines="0" w:afterLines="0" w:after="0"/>
        <w:ind w:firstLine="540"/>
        <w:rPr>
          <w:rFonts w:ascii="Century Gothic" w:hAnsi="Century Gothic"/>
          <w:sz w:val="24"/>
          <w:szCs w:val="24"/>
        </w:rPr>
      </w:pPr>
      <w:r w:rsidRPr="00F33FD6">
        <w:rPr>
          <w:rFonts w:ascii="Century Gothic" w:hAnsi="Century Gothic" w:cs="Arial"/>
          <w:i/>
          <w:iCs/>
          <w:color w:val="000000"/>
          <w:sz w:val="24"/>
          <w:szCs w:val="24"/>
        </w:rPr>
        <w:t>Is it not to share your bread with the hungry and bring the homeless poor into your house; when you see the naked, to cover them and not to hide yourself from your own kin?</w:t>
      </w:r>
    </w:p>
    <w:p w:rsidR="00F33FD6" w:rsidRPr="00F33FD6" w:rsidRDefault="00F33FD6" w:rsidP="003D5531">
      <w:pPr>
        <w:pStyle w:val="NormalWeb"/>
        <w:spacing w:beforeLines="0" w:afterLines="0" w:after="0"/>
        <w:ind w:firstLine="540"/>
        <w:rPr>
          <w:rFonts w:ascii="Century Gothic" w:hAnsi="Century Gothic"/>
          <w:sz w:val="24"/>
          <w:szCs w:val="24"/>
        </w:rPr>
      </w:pPr>
      <w:r w:rsidRPr="00F33FD6">
        <w:rPr>
          <w:rFonts w:ascii="Century Gothic" w:hAnsi="Century Gothic" w:cs="Arial"/>
          <w:i/>
          <w:iCs/>
          <w:color w:val="000000"/>
          <w:sz w:val="24"/>
          <w:szCs w:val="24"/>
        </w:rPr>
        <w:t>Then your light shall break forth like the dawn, and your healing shall spring up quickly; your vindicator shall go before you; the glory of the Lord shall be your rear guard.</w:t>
      </w:r>
    </w:p>
    <w:p w:rsidR="00F33FD6" w:rsidRPr="00F33FD6" w:rsidRDefault="00F33FD6" w:rsidP="003D5531">
      <w:pPr>
        <w:pStyle w:val="NormalWeb"/>
        <w:spacing w:beforeLines="0" w:afterLines="0" w:after="0"/>
        <w:ind w:firstLine="540"/>
        <w:rPr>
          <w:rFonts w:ascii="Century Gothic" w:hAnsi="Century Gothic"/>
          <w:sz w:val="24"/>
          <w:szCs w:val="24"/>
        </w:rPr>
      </w:pPr>
      <w:r w:rsidRPr="00F33FD6">
        <w:rPr>
          <w:rFonts w:ascii="Century Gothic" w:hAnsi="Century Gothic" w:cs="Arial"/>
          <w:i/>
          <w:iCs/>
          <w:color w:val="000000"/>
          <w:sz w:val="24"/>
          <w:szCs w:val="24"/>
        </w:rPr>
        <w:t>Then you shall call, and the Lord will answer; you shall cry for help, and he will say, “Here I am.”</w:t>
      </w:r>
    </w:p>
    <w:p w:rsidR="00F33FD6" w:rsidRPr="00F33FD6" w:rsidRDefault="00F33FD6" w:rsidP="003D5531">
      <w:pPr>
        <w:pStyle w:val="NormalWeb"/>
        <w:spacing w:beforeLines="0" w:afterLines="0" w:after="0"/>
        <w:ind w:firstLine="540"/>
        <w:rPr>
          <w:rFonts w:ascii="Century Gothic" w:hAnsi="Century Gothic"/>
          <w:sz w:val="24"/>
          <w:szCs w:val="24"/>
        </w:rPr>
      </w:pPr>
      <w:r w:rsidRPr="00F33FD6">
        <w:rPr>
          <w:rFonts w:ascii="Century Gothic" w:hAnsi="Century Gothic" w:cs="Arial"/>
          <w:i/>
          <w:iCs/>
          <w:color w:val="000000"/>
          <w:sz w:val="24"/>
          <w:szCs w:val="24"/>
        </w:rPr>
        <w:t>If you remove the yoke from among you, the pointing of the finger, the speaking of evil,</w:t>
      </w:r>
      <w:r w:rsidR="003D5531">
        <w:rPr>
          <w:rFonts w:ascii="Century Gothic" w:hAnsi="Century Gothic"/>
          <w:sz w:val="24"/>
          <w:szCs w:val="24"/>
        </w:rPr>
        <w:t xml:space="preserve"> </w:t>
      </w:r>
      <w:r w:rsidRPr="00F33FD6">
        <w:rPr>
          <w:rFonts w:ascii="Century Gothic" w:hAnsi="Century Gothic" w:cs="Arial"/>
          <w:i/>
          <w:iCs/>
          <w:color w:val="000000"/>
          <w:sz w:val="24"/>
          <w:szCs w:val="24"/>
        </w:rPr>
        <w:t>if you offer your food to the hungry and satisfy the needs of the afflicted, then your light shall rise in the darkness and your gloom be like the noonday.</w:t>
      </w:r>
    </w:p>
    <w:p w:rsidR="00F33FD6" w:rsidRPr="00F33FD6" w:rsidRDefault="00F33FD6" w:rsidP="003D5531">
      <w:pPr>
        <w:pStyle w:val="NormalWeb"/>
        <w:spacing w:beforeLines="0" w:afterLines="0" w:after="0"/>
        <w:ind w:firstLine="540"/>
        <w:rPr>
          <w:rFonts w:ascii="Century Gothic" w:hAnsi="Century Gothic"/>
          <w:sz w:val="24"/>
          <w:szCs w:val="24"/>
        </w:rPr>
      </w:pPr>
      <w:r w:rsidRPr="00F33FD6">
        <w:rPr>
          <w:rFonts w:ascii="Century Gothic" w:hAnsi="Century Gothic" w:cs="Arial"/>
          <w:i/>
          <w:iCs/>
          <w:color w:val="000000"/>
          <w:sz w:val="24"/>
          <w:szCs w:val="24"/>
        </w:rPr>
        <w:t>The Lord will guide you continually and satisfy your needs in parched places and make your bones strong, and you shall be like a watered garden, like a spring of water whose waters never fail.</w:t>
      </w:r>
    </w:p>
    <w:p w:rsidR="00F33FD6" w:rsidRPr="00F33FD6" w:rsidRDefault="00F33FD6" w:rsidP="003D5531">
      <w:pPr>
        <w:pStyle w:val="NormalWeb"/>
        <w:spacing w:beforeLines="0" w:afterLines="0" w:after="0"/>
        <w:ind w:firstLine="540"/>
        <w:rPr>
          <w:rFonts w:ascii="Century Gothic" w:hAnsi="Century Gothic"/>
          <w:sz w:val="24"/>
          <w:szCs w:val="24"/>
        </w:rPr>
      </w:pPr>
      <w:r w:rsidRPr="00F33FD6">
        <w:rPr>
          <w:rFonts w:ascii="Century Gothic" w:hAnsi="Century Gothic" w:cs="Arial"/>
          <w:i/>
          <w:iCs/>
          <w:color w:val="000000"/>
          <w:sz w:val="24"/>
          <w:szCs w:val="24"/>
        </w:rPr>
        <w:t>Your ancient ruins shall be rebuilt; you shall raise up the foundations of many generations; you shall be called the repairer of the breach, the restorer of streets to live in.</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Four Meditations</w:t>
      </w:r>
    </w:p>
    <w:p w:rsidR="00F33FD6" w:rsidRPr="003D5531" w:rsidRDefault="00F33FD6" w:rsidP="00F33FD6">
      <w:pPr>
        <w:pStyle w:val="NormalWeb"/>
        <w:spacing w:beforeLines="0" w:afterLines="0" w:after="0"/>
        <w:rPr>
          <w:rFonts w:ascii="Century Gothic" w:hAnsi="Century Gothic"/>
          <w:color w:val="FF0000"/>
          <w:sz w:val="24"/>
          <w:szCs w:val="24"/>
        </w:rPr>
      </w:pPr>
      <w:r w:rsidRPr="003D5531">
        <w:rPr>
          <w:rFonts w:ascii="Century Gothic" w:hAnsi="Century Gothic" w:cs="Arial"/>
          <w:i/>
          <w:iCs/>
          <w:color w:val="FF0000"/>
          <w:sz w:val="24"/>
          <w:szCs w:val="24"/>
        </w:rPr>
        <w:t xml:space="preserve">[Have four stations set up around the sanctuary, one for each meditation. Invite the members of the congregation to make their way from station to station if they wish, in no particular order, or to choose one station and remain there. Have a leader or two assigned to each </w:t>
      </w:r>
      <w:r w:rsidR="003D5531" w:rsidRPr="003D5531">
        <w:rPr>
          <w:rFonts w:ascii="Century Gothic" w:hAnsi="Century Gothic" w:cs="Arial"/>
          <w:i/>
          <w:iCs/>
          <w:color w:val="FF0000"/>
          <w:sz w:val="24"/>
          <w:szCs w:val="24"/>
        </w:rPr>
        <w:t xml:space="preserve">station, ready to lead, assist, and </w:t>
      </w:r>
      <w:r w:rsidRPr="003D5531">
        <w:rPr>
          <w:rFonts w:ascii="Century Gothic" w:hAnsi="Century Gothic" w:cs="Arial"/>
          <w:i/>
          <w:iCs/>
          <w:color w:val="FF0000"/>
          <w:sz w:val="24"/>
          <w:szCs w:val="24"/>
        </w:rPr>
        <w:t>make people comfortable. Schedule 3 minutes for each station, then 1 minute of “travel time” between stations. A simple song can signal the time to change stations.]</w:t>
      </w:r>
    </w:p>
    <w:p w:rsidR="00F33FD6" w:rsidRPr="00F33FD6" w:rsidRDefault="00F33FD6" w:rsidP="00F33FD6">
      <w:pPr>
        <w:spacing w:after="0" w:line="240" w:lineRule="auto"/>
        <w:rPr>
          <w:rFonts w:ascii="Century Gothic" w:hAnsi="Century Gothic"/>
          <w:sz w:val="24"/>
          <w:szCs w:val="24"/>
        </w:rPr>
      </w:pPr>
    </w:p>
    <w:p w:rsidR="00F33FD6" w:rsidRPr="003D5531" w:rsidRDefault="00F33FD6" w:rsidP="00F33FD6">
      <w:pPr>
        <w:pStyle w:val="NormalWeb"/>
        <w:spacing w:beforeLines="0" w:afterLines="0" w:after="0"/>
        <w:rPr>
          <w:rFonts w:ascii="Century Gothic" w:hAnsi="Century Gothic"/>
          <w:sz w:val="24"/>
          <w:szCs w:val="24"/>
        </w:rPr>
      </w:pPr>
      <w:r w:rsidRPr="003D5531">
        <w:rPr>
          <w:rFonts w:ascii="Century Gothic" w:hAnsi="Century Gothic" w:cs="Arial"/>
          <w:i/>
          <w:iCs/>
          <w:sz w:val="24"/>
          <w:szCs w:val="24"/>
        </w:rPr>
        <w:t>Song</w:t>
      </w:r>
      <w:r w:rsidR="003D5531" w:rsidRPr="003D5531">
        <w:rPr>
          <w:rFonts w:ascii="Century Gothic" w:hAnsi="Century Gothic" w:cs="Arial"/>
          <w:i/>
          <w:iCs/>
          <w:sz w:val="24"/>
          <w:szCs w:val="24"/>
        </w:rPr>
        <w:t xml:space="preserve"> t</w:t>
      </w:r>
      <w:r w:rsidRPr="003D5531">
        <w:rPr>
          <w:rFonts w:ascii="Century Gothic" w:hAnsi="Century Gothic" w:cs="Arial"/>
          <w:i/>
          <w:iCs/>
          <w:sz w:val="24"/>
          <w:szCs w:val="24"/>
        </w:rPr>
        <w:t>o Si</w:t>
      </w:r>
      <w:r w:rsidR="003D5531" w:rsidRPr="003D5531">
        <w:rPr>
          <w:rFonts w:ascii="Century Gothic" w:hAnsi="Century Gothic" w:cs="Arial"/>
          <w:i/>
          <w:iCs/>
          <w:sz w:val="24"/>
          <w:szCs w:val="24"/>
        </w:rPr>
        <w:t>gnal Movement to Next Station</w:t>
      </w:r>
      <w:r w:rsidR="003D5531" w:rsidRPr="003D5531">
        <w:rPr>
          <w:rFonts w:ascii="Century Gothic" w:hAnsi="Century Gothic" w:cs="Arial"/>
          <w:i/>
          <w:iCs/>
          <w:sz w:val="24"/>
          <w:szCs w:val="24"/>
        </w:rPr>
        <w:tab/>
      </w:r>
      <w:r w:rsidR="003D5531" w:rsidRPr="003D5531">
        <w:rPr>
          <w:rFonts w:ascii="Century Gothic" w:hAnsi="Century Gothic" w:cs="Arial"/>
          <w:i/>
          <w:iCs/>
          <w:sz w:val="24"/>
          <w:szCs w:val="24"/>
        </w:rPr>
        <w:tab/>
      </w:r>
      <w:r w:rsidRPr="003D5531">
        <w:rPr>
          <w:rFonts w:ascii="Century Gothic" w:hAnsi="Century Gothic" w:cs="Arial"/>
          <w:i/>
          <w:iCs/>
          <w:sz w:val="24"/>
          <w:szCs w:val="24"/>
        </w:rPr>
        <w:t>“Round and Round”</w:t>
      </w:r>
    </w:p>
    <w:p w:rsidR="00F33FD6" w:rsidRPr="003D5531" w:rsidRDefault="00F33FD6" w:rsidP="00F33FD6">
      <w:pPr>
        <w:pStyle w:val="NormalWeb"/>
        <w:spacing w:beforeLines="0" w:afterLines="0" w:after="0"/>
        <w:jc w:val="center"/>
        <w:rPr>
          <w:rFonts w:ascii="Century Gothic" w:hAnsi="Century Gothic"/>
          <w:sz w:val="24"/>
          <w:szCs w:val="24"/>
        </w:rPr>
      </w:pPr>
      <w:r w:rsidRPr="003D5531">
        <w:rPr>
          <w:rFonts w:ascii="Century Gothic" w:hAnsi="Century Gothic" w:cs="Arial"/>
          <w:b/>
          <w:bCs/>
          <w:sz w:val="24"/>
          <w:szCs w:val="24"/>
        </w:rPr>
        <w:t>Round and round the earth is turning</w:t>
      </w:r>
    </w:p>
    <w:p w:rsidR="00F33FD6" w:rsidRPr="003D5531" w:rsidRDefault="00F33FD6" w:rsidP="00F33FD6">
      <w:pPr>
        <w:pStyle w:val="NormalWeb"/>
        <w:spacing w:beforeLines="0" w:afterLines="0" w:after="0"/>
        <w:jc w:val="center"/>
        <w:rPr>
          <w:rFonts w:ascii="Century Gothic" w:hAnsi="Century Gothic"/>
          <w:sz w:val="24"/>
          <w:szCs w:val="24"/>
        </w:rPr>
      </w:pPr>
      <w:r w:rsidRPr="003D5531">
        <w:rPr>
          <w:rFonts w:ascii="Century Gothic" w:hAnsi="Century Gothic" w:cs="Arial"/>
          <w:b/>
          <w:bCs/>
          <w:sz w:val="24"/>
          <w:szCs w:val="24"/>
        </w:rPr>
        <w:lastRenderedPageBreak/>
        <w:t>Turning always into morning</w:t>
      </w:r>
    </w:p>
    <w:p w:rsidR="00F33FD6" w:rsidRPr="003D5531" w:rsidRDefault="00F33FD6" w:rsidP="00F33FD6">
      <w:pPr>
        <w:pStyle w:val="NormalWeb"/>
        <w:spacing w:beforeLines="0" w:afterLines="0" w:after="0"/>
        <w:jc w:val="center"/>
        <w:rPr>
          <w:rFonts w:ascii="Century Gothic" w:hAnsi="Century Gothic"/>
          <w:sz w:val="24"/>
          <w:szCs w:val="24"/>
        </w:rPr>
      </w:pPr>
      <w:r w:rsidRPr="003D5531">
        <w:rPr>
          <w:rFonts w:ascii="Century Gothic" w:hAnsi="Century Gothic" w:cs="Arial"/>
          <w:b/>
          <w:bCs/>
          <w:sz w:val="24"/>
          <w:szCs w:val="24"/>
        </w:rPr>
        <w:t>And from morning into night</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FF0000"/>
          <w:sz w:val="24"/>
          <w:szCs w:val="24"/>
        </w:rPr>
        <w:t>Station 1: Forgiveness</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Large table: White paper plates cut into wedges, markers, masking tape.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Instructions on table tent card: “Forgiveness: Put the plate back together and color the tape to make it beautiful. Pray for a relationship that needs healing.”</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Small table: Bowl of water for sensory play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Prayer cards with Psalm 51</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Have mercy, tender God, forget that I resisted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Wash away my sin, cleanse me from my guilt.</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 know my evil well, it stares me in the face,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Evil done to you alone before your very eyes.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How right your condemnation! Your verdict is clearly just.</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You see me for what I am: frail, a sinner.</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You love those centered in truth; teach me your hidden wisdom.</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Wash me with fresh water, wash me bright and clean.</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Fill me with happy songs! Let the bones you bruised now dance,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Shut your eyes to my sin, make my guilt disappear.</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Creator, reshape my heart, God, steady my spirit.</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Do not cast me aside stripped of your holy spirit.</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 xml:space="preserve">Save me, bring back my joy, support me, </w:t>
      </w:r>
      <w:r w:rsidR="003D5531" w:rsidRPr="00F33FD6">
        <w:rPr>
          <w:rFonts w:ascii="Century Gothic" w:hAnsi="Century Gothic" w:cs="Arial"/>
          <w:i/>
          <w:iCs/>
          <w:color w:val="FF0000"/>
          <w:sz w:val="24"/>
          <w:szCs w:val="24"/>
        </w:rPr>
        <w:t>and strengthen</w:t>
      </w:r>
      <w:r w:rsidRPr="00F33FD6">
        <w:rPr>
          <w:rFonts w:ascii="Century Gothic" w:hAnsi="Century Gothic" w:cs="Arial"/>
          <w:i/>
          <w:iCs/>
          <w:color w:val="FF0000"/>
          <w:sz w:val="24"/>
          <w:szCs w:val="24"/>
        </w:rPr>
        <w:t xml:space="preserve"> my will,</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Then I will teach your way and sinners will turn to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Help me, stop my tears, and I will sing your goodness.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Lord, give me words and I will shout your praise.</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Know that God loves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forgives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welcomes you and</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rejoices in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Let the coolness of this water</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refresh, remind, and reassure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of God’s transforming love.</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FF0000"/>
          <w:sz w:val="24"/>
          <w:szCs w:val="24"/>
        </w:rPr>
        <w:lastRenderedPageBreak/>
        <w:t>Station 2: Hunger</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Large table: White paper plates and crayons.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Instructions on table tent card: “Hunger: Draw healthy foods on the plate. Pray for those who are hungry.”</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Small table: Bowl of macaroni noodles for sensory play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Prayer cards with the words of Pope Francis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Do you want to Fast this Lent?</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In the words of Pope Francis…</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hurting words and use kind words.</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sadness and be filled with gratitude.</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anger and be filled with patience.</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pessimism and be filled with hope.</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worries and trust in God.</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complaints and contemplate simplicity.</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pressures and be prayerful.</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bitterness and fill your heart with joy.</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selfishness and be compassionate to others.</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grudges and be reconciled.</w:t>
      </w:r>
    </w:p>
    <w:p w:rsidR="00F33FD6" w:rsidRPr="00F33FD6" w:rsidRDefault="00F33FD6" w:rsidP="00F33FD6">
      <w:pPr>
        <w:pStyle w:val="NormalWeb"/>
        <w:numPr>
          <w:ilvl w:val="0"/>
          <w:numId w:val="50"/>
        </w:numPr>
        <w:spacing w:beforeLines="0" w:afterLines="0" w:after="0"/>
        <w:textAlignment w:val="baseline"/>
        <w:rPr>
          <w:rFonts w:ascii="Century Gothic" w:hAnsi="Century Gothic" w:cs="Arial"/>
          <w:i/>
          <w:iCs/>
          <w:color w:val="FF0000"/>
          <w:sz w:val="24"/>
          <w:szCs w:val="24"/>
        </w:rPr>
      </w:pPr>
      <w:r w:rsidRPr="00F33FD6">
        <w:rPr>
          <w:rFonts w:ascii="Century Gothic" w:hAnsi="Century Gothic" w:cs="Arial"/>
          <w:i/>
          <w:iCs/>
          <w:color w:val="FF0000"/>
          <w:sz w:val="24"/>
          <w:szCs w:val="24"/>
        </w:rPr>
        <w:t>Fast from words and be silent so you can listen.</w:t>
      </w:r>
    </w:p>
    <w:p w:rsidR="00F33FD6" w:rsidRPr="00F33FD6" w:rsidRDefault="00F33FD6" w:rsidP="00F33FD6">
      <w:pPr>
        <w:spacing w:after="0" w:line="240" w:lineRule="auto"/>
        <w:rPr>
          <w:rFonts w:ascii="Century Gothic" w:hAnsi="Century Gothic" w:cs="Times New Roman"/>
          <w:color w:val="auto"/>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FF0000"/>
          <w:sz w:val="24"/>
          <w:szCs w:val="24"/>
        </w:rPr>
        <w:t>Station 3: Loneliness</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Large table: White paper plates, cut-up yarn, and Elmers glue bottles.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Instructions on table tent card: “Loneliness: Make the face and head of someone you love on your plate. Pray for them.”</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Small table: Bowl of soil for sensory play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Prayer cards with Psalm 46:10a</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“Be still and know that I am God.” (Psalm 46:10a)</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God of grace and mercy, long ago you breathed life into soil</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and created us to be in relationship with one another and with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In time you sent Jesus here to be with us, and to restore our relationships with one another and with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We celebrate you as the one who connects us to each other in the web of life.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lastRenderedPageBreak/>
        <w:t>We bring before you all of our loved ones in their frailty.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In our loneliness, we ask you to touch our fear, our pain and our weakness with your tender loving presence.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Thank you for always being with us. Amen.</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“Be still and know that I am God.” (Psalm 46:10a)</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FF0000"/>
          <w:sz w:val="24"/>
          <w:szCs w:val="24"/>
        </w:rPr>
        <w:t>Station 4: Sorrow</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Large table: Pairs of white paper plates with happy face and sad face drawn on, colorful heart tiles.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Instructions on table tent card: “Sorrow: Put a heart on a plate that shows how you feel. Pray and tell God why you are happy or sad.”</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Small table: Bowl of glass beads with electric candle at bottom for sensory play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Prayer card with blessing by Jan Richardson</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All those days</w:t>
      </w:r>
      <w:r w:rsidRPr="00F33FD6">
        <w:rPr>
          <w:rFonts w:ascii="Century Gothic" w:hAnsi="Century Gothic" w:cs="Arial"/>
          <w:i/>
          <w:iCs/>
          <w:color w:val="FF0000"/>
          <w:sz w:val="24"/>
          <w:szCs w:val="24"/>
        </w:rPr>
        <w:br/>
        <w:t>you felt like dust,</w:t>
      </w:r>
      <w:r w:rsidRPr="00F33FD6">
        <w:rPr>
          <w:rFonts w:ascii="Century Gothic" w:hAnsi="Century Gothic" w:cs="Arial"/>
          <w:i/>
          <w:iCs/>
          <w:color w:val="FF0000"/>
          <w:sz w:val="24"/>
          <w:szCs w:val="24"/>
        </w:rPr>
        <w:br/>
        <w:t>like dirt,</w:t>
      </w:r>
      <w:r w:rsidRPr="00F33FD6">
        <w:rPr>
          <w:rFonts w:ascii="Century Gothic" w:hAnsi="Century Gothic" w:cs="Arial"/>
          <w:i/>
          <w:iCs/>
          <w:color w:val="FF0000"/>
          <w:sz w:val="24"/>
          <w:szCs w:val="24"/>
        </w:rPr>
        <w:br/>
        <w:t>as if all you had to do</w:t>
      </w:r>
      <w:r w:rsidRPr="00F33FD6">
        <w:rPr>
          <w:rFonts w:ascii="Century Gothic" w:hAnsi="Century Gothic" w:cs="Arial"/>
          <w:i/>
          <w:iCs/>
          <w:color w:val="FF0000"/>
          <w:sz w:val="24"/>
          <w:szCs w:val="24"/>
        </w:rPr>
        <w:br/>
        <w:t>was turn your face</w:t>
      </w:r>
      <w:r w:rsidRPr="00F33FD6">
        <w:rPr>
          <w:rFonts w:ascii="Century Gothic" w:hAnsi="Century Gothic" w:cs="Arial"/>
          <w:i/>
          <w:iCs/>
          <w:color w:val="FF0000"/>
          <w:sz w:val="24"/>
          <w:szCs w:val="24"/>
        </w:rPr>
        <w:br/>
        <w:t>toward the wind</w:t>
      </w:r>
      <w:r w:rsidRPr="00F33FD6">
        <w:rPr>
          <w:rFonts w:ascii="Century Gothic" w:hAnsi="Century Gothic" w:cs="Arial"/>
          <w:i/>
          <w:iCs/>
          <w:color w:val="FF0000"/>
          <w:sz w:val="24"/>
          <w:szCs w:val="24"/>
        </w:rPr>
        <w:br/>
        <w:t>and be scattered</w:t>
      </w:r>
      <w:r w:rsidRPr="00F33FD6">
        <w:rPr>
          <w:rFonts w:ascii="Century Gothic" w:hAnsi="Century Gothic" w:cs="Arial"/>
          <w:i/>
          <w:iCs/>
          <w:color w:val="FF0000"/>
          <w:sz w:val="24"/>
          <w:szCs w:val="24"/>
        </w:rPr>
        <w:br/>
        <w:t>to the four corners</w:t>
      </w:r>
      <w:r w:rsidRPr="00F33FD6">
        <w:rPr>
          <w:rFonts w:ascii="Century Gothic" w:hAnsi="Century Gothic" w:cs="Arial"/>
          <w:i/>
          <w:iCs/>
          <w:color w:val="FF0000"/>
          <w:sz w:val="24"/>
          <w:szCs w:val="24"/>
        </w:rPr>
        <w:br/>
        <w:t>or swept away</w:t>
      </w:r>
      <w:r w:rsidRPr="00F33FD6">
        <w:rPr>
          <w:rFonts w:ascii="Century Gothic" w:hAnsi="Century Gothic" w:cs="Arial"/>
          <w:i/>
          <w:iCs/>
          <w:color w:val="FF0000"/>
          <w:sz w:val="24"/>
          <w:szCs w:val="24"/>
        </w:rPr>
        <w:br/>
        <w:t>by the smallest breath</w:t>
      </w:r>
      <w:r w:rsidRPr="00F33FD6">
        <w:rPr>
          <w:rFonts w:ascii="Century Gothic" w:hAnsi="Century Gothic" w:cs="Arial"/>
          <w:i/>
          <w:iCs/>
          <w:color w:val="FF0000"/>
          <w:sz w:val="24"/>
          <w:szCs w:val="24"/>
        </w:rPr>
        <w:br/>
        <w:t>as insubstantial—</w:t>
      </w:r>
      <w:r w:rsidR="003D5531" w:rsidRPr="00F33FD6">
        <w:rPr>
          <w:rFonts w:ascii="Century Gothic" w:hAnsi="Century Gothic" w:cs="Arial"/>
          <w:i/>
          <w:iCs/>
          <w:color w:val="FF0000"/>
          <w:sz w:val="24"/>
          <w:szCs w:val="24"/>
        </w:rPr>
        <w:br/>
      </w:r>
      <w:r w:rsidRPr="00F33FD6">
        <w:rPr>
          <w:rFonts w:ascii="Century Gothic" w:hAnsi="Century Gothic" w:cs="Arial"/>
          <w:i/>
          <w:iCs/>
          <w:color w:val="FF0000"/>
          <w:sz w:val="24"/>
          <w:szCs w:val="24"/>
        </w:rPr>
        <w:t>did you not know</w:t>
      </w:r>
      <w:r w:rsidRPr="00F33FD6">
        <w:rPr>
          <w:rFonts w:ascii="Century Gothic" w:hAnsi="Century Gothic" w:cs="Arial"/>
          <w:i/>
          <w:iCs/>
          <w:color w:val="FF0000"/>
          <w:sz w:val="24"/>
          <w:szCs w:val="24"/>
        </w:rPr>
        <w:br/>
        <w:t>what the Holy One</w:t>
      </w:r>
      <w:r w:rsidRPr="00F33FD6">
        <w:rPr>
          <w:rFonts w:ascii="Century Gothic" w:hAnsi="Century Gothic" w:cs="Arial"/>
          <w:i/>
          <w:iCs/>
          <w:color w:val="FF0000"/>
          <w:sz w:val="24"/>
          <w:szCs w:val="24"/>
        </w:rPr>
        <w:br/>
        <w:t>can do with dust?</w:t>
      </w:r>
      <w:r w:rsidR="003D5531" w:rsidRPr="00F33FD6">
        <w:rPr>
          <w:rFonts w:ascii="Century Gothic" w:hAnsi="Century Gothic" w:cs="Arial"/>
          <w:i/>
          <w:iCs/>
          <w:color w:val="FF0000"/>
          <w:sz w:val="24"/>
          <w:szCs w:val="24"/>
        </w:rPr>
        <w:br/>
      </w:r>
      <w:r w:rsidRPr="00F33FD6">
        <w:rPr>
          <w:rFonts w:ascii="Century Gothic" w:hAnsi="Century Gothic" w:cs="Arial"/>
          <w:i/>
          <w:iCs/>
          <w:color w:val="FF0000"/>
          <w:sz w:val="24"/>
          <w:szCs w:val="24"/>
        </w:rPr>
        <w:t>This is the day</w:t>
      </w:r>
      <w:r w:rsidRPr="00F33FD6">
        <w:rPr>
          <w:rFonts w:ascii="Century Gothic" w:hAnsi="Century Gothic" w:cs="Arial"/>
          <w:i/>
          <w:iCs/>
          <w:color w:val="FF0000"/>
          <w:sz w:val="24"/>
          <w:szCs w:val="24"/>
        </w:rPr>
        <w:br/>
        <w:t>we freely say</w:t>
      </w:r>
      <w:r w:rsidRPr="00F33FD6">
        <w:rPr>
          <w:rFonts w:ascii="Century Gothic" w:hAnsi="Century Gothic" w:cs="Arial"/>
          <w:i/>
          <w:iCs/>
          <w:color w:val="FF0000"/>
          <w:sz w:val="24"/>
          <w:szCs w:val="24"/>
        </w:rPr>
        <w:br/>
        <w:t>we are scorched.</w:t>
      </w:r>
      <w:r w:rsidRPr="00F33FD6">
        <w:rPr>
          <w:rFonts w:ascii="Century Gothic" w:hAnsi="Century Gothic" w:cs="Arial"/>
          <w:i/>
          <w:iCs/>
          <w:color w:val="FF0000"/>
          <w:sz w:val="24"/>
          <w:szCs w:val="24"/>
        </w:rPr>
        <w:br/>
        <w:t>This is the hour</w:t>
      </w:r>
      <w:r w:rsidRPr="00F33FD6">
        <w:rPr>
          <w:rFonts w:ascii="Century Gothic" w:hAnsi="Century Gothic" w:cs="Arial"/>
          <w:i/>
          <w:iCs/>
          <w:color w:val="FF0000"/>
          <w:sz w:val="24"/>
          <w:szCs w:val="24"/>
        </w:rPr>
        <w:br/>
        <w:t>we are marked</w:t>
      </w:r>
      <w:r w:rsidRPr="00F33FD6">
        <w:rPr>
          <w:rFonts w:ascii="Century Gothic" w:hAnsi="Century Gothic" w:cs="Arial"/>
          <w:i/>
          <w:iCs/>
          <w:color w:val="FF0000"/>
          <w:sz w:val="24"/>
          <w:szCs w:val="24"/>
        </w:rPr>
        <w:br/>
        <w:t>by what has made it</w:t>
      </w:r>
      <w:r w:rsidRPr="00F33FD6">
        <w:rPr>
          <w:rFonts w:ascii="Century Gothic" w:hAnsi="Century Gothic" w:cs="Arial"/>
          <w:i/>
          <w:iCs/>
          <w:color w:val="FF0000"/>
          <w:sz w:val="24"/>
          <w:szCs w:val="24"/>
        </w:rPr>
        <w:br/>
        <w:t>through the burning.</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lastRenderedPageBreak/>
        <w:t>This is the moment</w:t>
      </w:r>
      <w:r w:rsidRPr="00F33FD6">
        <w:rPr>
          <w:rFonts w:ascii="Century Gothic" w:hAnsi="Century Gothic" w:cs="Arial"/>
          <w:i/>
          <w:iCs/>
          <w:color w:val="FF0000"/>
          <w:sz w:val="24"/>
          <w:szCs w:val="24"/>
        </w:rPr>
        <w:br/>
        <w:t>we ask for the blessing</w:t>
      </w:r>
      <w:r w:rsidRPr="00F33FD6">
        <w:rPr>
          <w:rFonts w:ascii="Century Gothic" w:hAnsi="Century Gothic" w:cs="Arial"/>
          <w:i/>
          <w:iCs/>
          <w:color w:val="FF0000"/>
          <w:sz w:val="24"/>
          <w:szCs w:val="24"/>
        </w:rPr>
        <w:br/>
        <w:t>that lives within</w:t>
      </w:r>
      <w:r w:rsidRPr="00F33FD6">
        <w:rPr>
          <w:rFonts w:ascii="Century Gothic" w:hAnsi="Century Gothic" w:cs="Arial"/>
          <w:i/>
          <w:iCs/>
          <w:color w:val="FF0000"/>
          <w:sz w:val="24"/>
          <w:szCs w:val="24"/>
        </w:rPr>
        <w:br/>
        <w:t>the ancient ashes,</w:t>
      </w:r>
      <w:r w:rsidRPr="00F33FD6">
        <w:rPr>
          <w:rFonts w:ascii="Century Gothic" w:hAnsi="Century Gothic" w:cs="Arial"/>
          <w:i/>
          <w:iCs/>
          <w:color w:val="FF0000"/>
          <w:sz w:val="24"/>
          <w:szCs w:val="24"/>
        </w:rPr>
        <w:br/>
        <w:t>that makes its home</w:t>
      </w:r>
      <w:r w:rsidRPr="00F33FD6">
        <w:rPr>
          <w:rFonts w:ascii="Century Gothic" w:hAnsi="Century Gothic" w:cs="Arial"/>
          <w:i/>
          <w:iCs/>
          <w:color w:val="FF0000"/>
          <w:sz w:val="24"/>
          <w:szCs w:val="24"/>
        </w:rPr>
        <w:br/>
        <w:t>inside the soil of</w:t>
      </w:r>
      <w:r w:rsidRPr="00F33FD6">
        <w:rPr>
          <w:rFonts w:ascii="Century Gothic" w:hAnsi="Century Gothic" w:cs="Arial"/>
          <w:i/>
          <w:iCs/>
          <w:color w:val="FF0000"/>
          <w:sz w:val="24"/>
          <w:szCs w:val="24"/>
        </w:rPr>
        <w:br/>
        <w:t>this sacred earth.</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FF0000"/>
          <w:sz w:val="24"/>
          <w:szCs w:val="24"/>
        </w:rPr>
        <w:t>So let us be marked</w:t>
      </w:r>
      <w:r w:rsidRPr="00F33FD6">
        <w:rPr>
          <w:rFonts w:ascii="Century Gothic" w:hAnsi="Century Gothic" w:cs="Arial"/>
          <w:i/>
          <w:iCs/>
          <w:color w:val="FF0000"/>
          <w:sz w:val="24"/>
          <w:szCs w:val="24"/>
        </w:rPr>
        <w:br/>
        <w:t>not for sorrow.</w:t>
      </w:r>
      <w:r w:rsidR="003D5531" w:rsidRPr="00F33FD6">
        <w:rPr>
          <w:rFonts w:ascii="Century Gothic" w:hAnsi="Century Gothic" w:cs="Arial"/>
          <w:i/>
          <w:iCs/>
          <w:color w:val="FF0000"/>
          <w:sz w:val="24"/>
          <w:szCs w:val="24"/>
        </w:rPr>
        <w:br/>
      </w:r>
      <w:r w:rsidRPr="00F33FD6">
        <w:rPr>
          <w:rFonts w:ascii="Century Gothic" w:hAnsi="Century Gothic" w:cs="Arial"/>
          <w:i/>
          <w:iCs/>
          <w:color w:val="FF0000"/>
          <w:sz w:val="24"/>
          <w:szCs w:val="24"/>
        </w:rPr>
        <w:t>And let us be marked</w:t>
      </w:r>
      <w:r w:rsidRPr="00F33FD6">
        <w:rPr>
          <w:rFonts w:ascii="Century Gothic" w:hAnsi="Century Gothic" w:cs="Arial"/>
          <w:i/>
          <w:iCs/>
          <w:color w:val="FF0000"/>
          <w:sz w:val="24"/>
          <w:szCs w:val="24"/>
        </w:rPr>
        <w:br/>
        <w:t>not for shame.</w:t>
      </w:r>
      <w:r w:rsidR="003D5531" w:rsidRPr="00F33FD6">
        <w:rPr>
          <w:rFonts w:ascii="Century Gothic" w:hAnsi="Century Gothic" w:cs="Arial"/>
          <w:i/>
          <w:iCs/>
          <w:color w:val="FF0000"/>
          <w:sz w:val="24"/>
          <w:szCs w:val="24"/>
        </w:rPr>
        <w:br/>
      </w:r>
      <w:r w:rsidRPr="00F33FD6">
        <w:rPr>
          <w:rFonts w:ascii="Century Gothic" w:hAnsi="Century Gothic" w:cs="Arial"/>
          <w:i/>
          <w:iCs/>
          <w:color w:val="FF0000"/>
          <w:sz w:val="24"/>
          <w:szCs w:val="24"/>
        </w:rPr>
        <w:t>Let us be marked</w:t>
      </w:r>
      <w:r w:rsidRPr="00F33FD6">
        <w:rPr>
          <w:rFonts w:ascii="Century Gothic" w:hAnsi="Century Gothic" w:cs="Arial"/>
          <w:i/>
          <w:iCs/>
          <w:color w:val="FF0000"/>
          <w:sz w:val="24"/>
          <w:szCs w:val="24"/>
        </w:rPr>
        <w:br/>
        <w:t>not for false humility</w:t>
      </w:r>
      <w:r w:rsidRPr="00F33FD6">
        <w:rPr>
          <w:rFonts w:ascii="Century Gothic" w:hAnsi="Century Gothic" w:cs="Arial"/>
          <w:i/>
          <w:iCs/>
          <w:color w:val="FF0000"/>
          <w:sz w:val="24"/>
          <w:szCs w:val="24"/>
        </w:rPr>
        <w:br/>
        <w:t>or for thinking</w:t>
      </w:r>
      <w:r w:rsidRPr="00F33FD6">
        <w:rPr>
          <w:rFonts w:ascii="Century Gothic" w:hAnsi="Century Gothic" w:cs="Arial"/>
          <w:i/>
          <w:iCs/>
          <w:color w:val="FF0000"/>
          <w:sz w:val="24"/>
          <w:szCs w:val="24"/>
        </w:rPr>
        <w:br/>
        <w:t>we are less</w:t>
      </w:r>
      <w:r w:rsidRPr="00F33FD6">
        <w:rPr>
          <w:rFonts w:ascii="Century Gothic" w:hAnsi="Century Gothic" w:cs="Arial"/>
          <w:i/>
          <w:iCs/>
          <w:color w:val="FF0000"/>
          <w:sz w:val="24"/>
          <w:szCs w:val="24"/>
        </w:rPr>
        <w:br/>
        <w:t>than we are</w:t>
      </w:r>
      <w:r w:rsidRPr="00F33FD6">
        <w:rPr>
          <w:rFonts w:ascii="Century Gothic" w:hAnsi="Century Gothic" w:cs="Arial"/>
          <w:i/>
          <w:iCs/>
          <w:color w:val="FF0000"/>
          <w:sz w:val="24"/>
          <w:szCs w:val="24"/>
        </w:rPr>
        <w:br/>
        <w:t>but for claiming</w:t>
      </w:r>
      <w:r w:rsidRPr="00F33FD6">
        <w:rPr>
          <w:rFonts w:ascii="Century Gothic" w:hAnsi="Century Gothic" w:cs="Arial"/>
          <w:i/>
          <w:iCs/>
          <w:color w:val="FF0000"/>
          <w:sz w:val="24"/>
          <w:szCs w:val="24"/>
        </w:rPr>
        <w:br/>
        <w:t>what God can do</w:t>
      </w:r>
      <w:r w:rsidRPr="00F33FD6">
        <w:rPr>
          <w:rFonts w:ascii="Century Gothic" w:hAnsi="Century Gothic" w:cs="Arial"/>
          <w:i/>
          <w:iCs/>
          <w:color w:val="FF0000"/>
          <w:sz w:val="24"/>
          <w:szCs w:val="24"/>
        </w:rPr>
        <w:br/>
        <w:t>within the dust,</w:t>
      </w:r>
      <w:r w:rsidR="003D5531" w:rsidRPr="00F33FD6">
        <w:rPr>
          <w:rFonts w:ascii="Century Gothic" w:hAnsi="Century Gothic" w:cs="Arial"/>
          <w:i/>
          <w:iCs/>
          <w:color w:val="FF0000"/>
          <w:sz w:val="24"/>
          <w:szCs w:val="24"/>
        </w:rPr>
        <w:br/>
      </w:r>
      <w:r w:rsidRPr="00F33FD6">
        <w:rPr>
          <w:rFonts w:ascii="Century Gothic" w:hAnsi="Century Gothic" w:cs="Arial"/>
          <w:i/>
          <w:iCs/>
          <w:color w:val="FF0000"/>
          <w:sz w:val="24"/>
          <w:szCs w:val="24"/>
        </w:rPr>
        <w:t>within the dirt,</w:t>
      </w:r>
      <w:r w:rsidR="003D5531" w:rsidRPr="00F33FD6">
        <w:rPr>
          <w:rFonts w:ascii="Century Gothic" w:hAnsi="Century Gothic" w:cs="Arial"/>
          <w:i/>
          <w:iCs/>
          <w:color w:val="FF0000"/>
          <w:sz w:val="24"/>
          <w:szCs w:val="24"/>
        </w:rPr>
        <w:br/>
      </w:r>
      <w:r w:rsidRPr="00F33FD6">
        <w:rPr>
          <w:rFonts w:ascii="Century Gothic" w:hAnsi="Century Gothic" w:cs="Arial"/>
          <w:i/>
          <w:iCs/>
          <w:color w:val="FF0000"/>
          <w:sz w:val="24"/>
          <w:szCs w:val="24"/>
        </w:rPr>
        <w:t>within the stuff</w:t>
      </w:r>
      <w:r w:rsidRPr="00F33FD6">
        <w:rPr>
          <w:rFonts w:ascii="Century Gothic" w:hAnsi="Century Gothic" w:cs="Arial"/>
          <w:i/>
          <w:iCs/>
          <w:color w:val="FF0000"/>
          <w:sz w:val="24"/>
          <w:szCs w:val="24"/>
        </w:rPr>
        <w:br/>
        <w:t>of which the world</w:t>
      </w:r>
      <w:r w:rsidRPr="00F33FD6">
        <w:rPr>
          <w:rFonts w:ascii="Century Gothic" w:hAnsi="Century Gothic" w:cs="Arial"/>
          <w:i/>
          <w:iCs/>
          <w:color w:val="FF0000"/>
          <w:sz w:val="24"/>
          <w:szCs w:val="24"/>
        </w:rPr>
        <w:br/>
        <w:t>is made</w:t>
      </w:r>
      <w:r w:rsidRPr="00F33FD6">
        <w:rPr>
          <w:rFonts w:ascii="Century Gothic" w:hAnsi="Century Gothic" w:cs="Arial"/>
          <w:i/>
          <w:iCs/>
          <w:color w:val="FF0000"/>
          <w:sz w:val="24"/>
          <w:szCs w:val="24"/>
        </w:rPr>
        <w:br/>
        <w:t>and the stars that blaze</w:t>
      </w:r>
      <w:r w:rsidRPr="00F33FD6">
        <w:rPr>
          <w:rFonts w:ascii="Century Gothic" w:hAnsi="Century Gothic" w:cs="Arial"/>
          <w:i/>
          <w:iCs/>
          <w:color w:val="FF0000"/>
          <w:sz w:val="24"/>
          <w:szCs w:val="24"/>
        </w:rPr>
        <w:br/>
        <w:t>in our bones</w:t>
      </w:r>
      <w:r w:rsidRPr="00F33FD6">
        <w:rPr>
          <w:rFonts w:ascii="Century Gothic" w:hAnsi="Century Gothic" w:cs="Arial"/>
          <w:i/>
          <w:iCs/>
          <w:color w:val="FF0000"/>
          <w:sz w:val="24"/>
          <w:szCs w:val="24"/>
        </w:rPr>
        <w:br/>
        <w:t>and the galaxies that spiral</w:t>
      </w:r>
      <w:r w:rsidRPr="00F33FD6">
        <w:rPr>
          <w:rFonts w:ascii="Century Gothic" w:hAnsi="Century Gothic" w:cs="Arial"/>
          <w:i/>
          <w:iCs/>
          <w:color w:val="FF0000"/>
          <w:sz w:val="24"/>
          <w:szCs w:val="24"/>
        </w:rPr>
        <w:br/>
        <w:t>inside the smudge</w:t>
      </w:r>
      <w:r w:rsidRPr="00F33FD6">
        <w:rPr>
          <w:rFonts w:ascii="Century Gothic" w:hAnsi="Century Gothic" w:cs="Arial"/>
          <w:i/>
          <w:iCs/>
          <w:color w:val="FF0000"/>
          <w:sz w:val="24"/>
          <w:szCs w:val="24"/>
        </w:rPr>
        <w:br/>
        <w:t>we bear.</w:t>
      </w:r>
      <w:r w:rsidR="003D5531" w:rsidRPr="00F33FD6">
        <w:rPr>
          <w:rFonts w:ascii="Century Gothic" w:hAnsi="Century Gothic" w:cs="Arial"/>
          <w:i/>
          <w:iCs/>
          <w:color w:val="FF0000"/>
          <w:sz w:val="24"/>
          <w:szCs w:val="24"/>
        </w:rPr>
        <w:br/>
      </w:r>
      <w:r w:rsidRPr="00F33FD6">
        <w:rPr>
          <w:rFonts w:ascii="Century Gothic" w:hAnsi="Century Gothic" w:cs="Arial"/>
          <w:i/>
          <w:iCs/>
          <w:color w:val="FF0000"/>
          <w:sz w:val="24"/>
          <w:szCs w:val="24"/>
        </w:rPr>
        <w:t xml:space="preserve">—Jan Richardson, from </w:t>
      </w:r>
      <w:hyperlink r:id="rId8" w:history="1">
        <w:r w:rsidRPr="00F33FD6">
          <w:rPr>
            <w:rStyle w:val="Hyperlink"/>
            <w:rFonts w:ascii="Century Gothic" w:hAnsi="Century Gothic" w:cs="Arial"/>
            <w:i/>
            <w:iCs/>
            <w:color w:val="FF0000"/>
            <w:sz w:val="24"/>
            <w:szCs w:val="24"/>
          </w:rPr>
          <w:t>Circle of Grace: A Book of Blessings for the Seasons</w:t>
        </w:r>
      </w:hyperlink>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(Prayer station ideas came from the first graders of Flame: Creative Children’s Ministry.)</w:t>
      </w:r>
    </w:p>
    <w:p w:rsidR="00F33FD6" w:rsidRPr="00F33FD6" w:rsidRDefault="00F33FD6" w:rsidP="00F33FD6">
      <w:pPr>
        <w:spacing w:after="0" w:line="240" w:lineRule="auto"/>
        <w:rPr>
          <w:rFonts w:ascii="Century Gothic" w:hAnsi="Century Gothic"/>
          <w:sz w:val="24"/>
          <w:szCs w:val="24"/>
        </w:rPr>
      </w:pPr>
    </w:p>
    <w:p w:rsidR="003D5531" w:rsidRPr="003D5531" w:rsidRDefault="00F33FD6" w:rsidP="00F33FD6">
      <w:pPr>
        <w:pStyle w:val="NormalWeb"/>
        <w:spacing w:beforeLines="0" w:afterLines="0" w:after="0"/>
        <w:rPr>
          <w:rFonts w:ascii="Century Gothic" w:hAnsi="Century Gothic" w:cs="Arial"/>
          <w:i/>
          <w:iCs/>
          <w:sz w:val="24"/>
          <w:szCs w:val="24"/>
        </w:rPr>
      </w:pPr>
      <w:r w:rsidRPr="003D5531">
        <w:rPr>
          <w:rFonts w:ascii="Century Gothic" w:hAnsi="Century Gothic" w:cs="Arial"/>
          <w:b/>
          <w:bCs/>
          <w:i/>
          <w:iCs/>
          <w:sz w:val="24"/>
          <w:szCs w:val="24"/>
        </w:rPr>
        <w:t>Music</w:t>
      </w:r>
      <w:r w:rsidRPr="003D5531">
        <w:rPr>
          <w:rStyle w:val="apple-tab-span"/>
          <w:rFonts w:ascii="Century Gothic" w:hAnsi="Century Gothic" w:cs="Arial"/>
          <w:b/>
          <w:bCs/>
          <w:i/>
          <w:iCs/>
          <w:sz w:val="24"/>
          <w:szCs w:val="24"/>
        </w:rPr>
        <w:tab/>
      </w:r>
      <w:r w:rsidR="003D5531" w:rsidRPr="003D5531">
        <w:rPr>
          <w:rStyle w:val="apple-tab-span"/>
          <w:rFonts w:ascii="Century Gothic" w:hAnsi="Century Gothic" w:cs="Arial"/>
          <w:b/>
          <w:bCs/>
          <w:i/>
          <w:iCs/>
          <w:sz w:val="24"/>
          <w:szCs w:val="24"/>
        </w:rPr>
        <w:tab/>
      </w:r>
      <w:r w:rsidR="003D5531" w:rsidRPr="003D5531">
        <w:rPr>
          <w:rStyle w:val="apple-tab-span"/>
          <w:rFonts w:ascii="Century Gothic" w:hAnsi="Century Gothic" w:cs="Arial"/>
          <w:b/>
          <w:bCs/>
          <w:i/>
          <w:iCs/>
          <w:sz w:val="24"/>
          <w:szCs w:val="24"/>
        </w:rPr>
        <w:tab/>
      </w:r>
      <w:r w:rsidR="003D5531" w:rsidRPr="003D5531">
        <w:rPr>
          <w:rStyle w:val="apple-tab-span"/>
          <w:rFonts w:ascii="Century Gothic" w:hAnsi="Century Gothic" w:cs="Arial"/>
          <w:b/>
          <w:bCs/>
          <w:i/>
          <w:iCs/>
          <w:sz w:val="24"/>
          <w:szCs w:val="24"/>
        </w:rPr>
        <w:tab/>
      </w:r>
      <w:r w:rsidRPr="003D5531">
        <w:rPr>
          <w:rFonts w:ascii="Century Gothic" w:hAnsi="Century Gothic" w:cs="Arial"/>
          <w:i/>
          <w:iCs/>
          <w:sz w:val="24"/>
          <w:szCs w:val="24"/>
        </w:rPr>
        <w:t>“Now I Walk in Beauty”</w:t>
      </w:r>
      <w:r w:rsidRPr="003D5531">
        <w:rPr>
          <w:rStyle w:val="apple-tab-span"/>
          <w:rFonts w:ascii="Century Gothic" w:hAnsi="Century Gothic" w:cs="Arial"/>
          <w:i/>
          <w:iCs/>
          <w:sz w:val="24"/>
          <w:szCs w:val="24"/>
        </w:rPr>
        <w:tab/>
      </w:r>
      <w:r w:rsidR="003D5531" w:rsidRPr="003D5531">
        <w:rPr>
          <w:rStyle w:val="apple-tab-span"/>
          <w:rFonts w:ascii="Century Gothic" w:hAnsi="Century Gothic" w:cs="Arial"/>
          <w:i/>
          <w:iCs/>
          <w:sz w:val="24"/>
          <w:szCs w:val="24"/>
        </w:rPr>
        <w:tab/>
      </w:r>
      <w:r w:rsidRPr="003D5531">
        <w:rPr>
          <w:rFonts w:ascii="Century Gothic" w:hAnsi="Century Gothic" w:cs="Arial"/>
          <w:i/>
          <w:iCs/>
          <w:sz w:val="24"/>
          <w:szCs w:val="24"/>
        </w:rPr>
        <w:t>Navajo Prayer</w:t>
      </w:r>
    </w:p>
    <w:p w:rsidR="00F33FD6" w:rsidRPr="003D5531" w:rsidRDefault="00F33FD6" w:rsidP="003D5531">
      <w:pPr>
        <w:pStyle w:val="NormalWeb"/>
        <w:spacing w:beforeLines="0" w:afterLines="0" w:after="0"/>
        <w:ind w:left="5040" w:firstLine="720"/>
        <w:rPr>
          <w:rFonts w:ascii="Century Gothic" w:hAnsi="Century Gothic"/>
          <w:sz w:val="24"/>
          <w:szCs w:val="24"/>
        </w:rPr>
      </w:pPr>
      <w:r w:rsidRPr="003D5531">
        <w:rPr>
          <w:rFonts w:ascii="Century Gothic" w:hAnsi="Century Gothic" w:cs="Arial"/>
          <w:i/>
          <w:iCs/>
          <w:sz w:val="24"/>
          <w:szCs w:val="24"/>
        </w:rPr>
        <w:t>music by Gregg Smith</w:t>
      </w:r>
    </w:p>
    <w:p w:rsidR="00F33FD6" w:rsidRPr="003D5531" w:rsidRDefault="00F33FD6" w:rsidP="00F33FD6">
      <w:pPr>
        <w:pStyle w:val="NormalWeb"/>
        <w:spacing w:beforeLines="0" w:afterLines="0" w:after="0"/>
        <w:jc w:val="center"/>
        <w:rPr>
          <w:rFonts w:ascii="Century Gothic" w:hAnsi="Century Gothic"/>
          <w:sz w:val="24"/>
          <w:szCs w:val="24"/>
        </w:rPr>
      </w:pPr>
      <w:r w:rsidRPr="003D5531">
        <w:rPr>
          <w:rFonts w:ascii="Century Gothic" w:hAnsi="Century Gothic" w:cs="Arial"/>
          <w:b/>
          <w:bCs/>
          <w:sz w:val="24"/>
          <w:szCs w:val="24"/>
        </w:rPr>
        <w:t>Now I walk in beauty</w:t>
      </w:r>
    </w:p>
    <w:p w:rsidR="00F33FD6" w:rsidRPr="003D5531" w:rsidRDefault="00F33FD6" w:rsidP="00F33FD6">
      <w:pPr>
        <w:pStyle w:val="NormalWeb"/>
        <w:spacing w:beforeLines="0" w:afterLines="0" w:after="0"/>
        <w:jc w:val="center"/>
        <w:rPr>
          <w:rFonts w:ascii="Century Gothic" w:hAnsi="Century Gothic"/>
          <w:sz w:val="24"/>
          <w:szCs w:val="24"/>
        </w:rPr>
      </w:pPr>
      <w:r w:rsidRPr="003D5531">
        <w:rPr>
          <w:rFonts w:ascii="Century Gothic" w:hAnsi="Century Gothic" w:cs="Arial"/>
          <w:b/>
          <w:bCs/>
          <w:sz w:val="24"/>
          <w:szCs w:val="24"/>
        </w:rPr>
        <w:lastRenderedPageBreak/>
        <w:t>Beauty is before me</w:t>
      </w:r>
    </w:p>
    <w:p w:rsidR="00F33FD6" w:rsidRPr="003D5531" w:rsidRDefault="00F33FD6" w:rsidP="00F33FD6">
      <w:pPr>
        <w:pStyle w:val="NormalWeb"/>
        <w:spacing w:beforeLines="0" w:afterLines="0" w:after="0"/>
        <w:jc w:val="center"/>
        <w:rPr>
          <w:rFonts w:ascii="Century Gothic" w:hAnsi="Century Gothic"/>
          <w:sz w:val="24"/>
          <w:szCs w:val="24"/>
        </w:rPr>
      </w:pPr>
      <w:r w:rsidRPr="003D5531">
        <w:rPr>
          <w:rFonts w:ascii="Century Gothic" w:hAnsi="Century Gothic" w:cs="Arial"/>
          <w:b/>
          <w:bCs/>
          <w:sz w:val="24"/>
          <w:szCs w:val="24"/>
        </w:rPr>
        <w:t>Beauty is behind me</w:t>
      </w:r>
    </w:p>
    <w:p w:rsidR="00F33FD6" w:rsidRPr="003D5531" w:rsidRDefault="00F33FD6" w:rsidP="00F33FD6">
      <w:pPr>
        <w:pStyle w:val="NormalWeb"/>
        <w:spacing w:beforeLines="0" w:afterLines="0" w:after="0"/>
        <w:jc w:val="center"/>
        <w:rPr>
          <w:rFonts w:ascii="Century Gothic" w:hAnsi="Century Gothic"/>
          <w:sz w:val="24"/>
          <w:szCs w:val="24"/>
        </w:rPr>
      </w:pPr>
      <w:r w:rsidRPr="003D5531">
        <w:rPr>
          <w:rFonts w:ascii="Century Gothic" w:hAnsi="Century Gothic" w:cs="Arial"/>
          <w:b/>
          <w:bCs/>
          <w:sz w:val="24"/>
          <w:szCs w:val="24"/>
        </w:rPr>
        <w:t>Above and below me</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Stations Concluding Prayer</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Let us pray.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Holy God, we pray that our common humanity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May soften and awaken us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To the hungers, joys, sorrows, difficulties, and transformations in life.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Help us to discover you</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in loneliness and in community,</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in emptiness and in fulfillment,</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in sadness and in laughter,</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In consolation and in challenge.</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Help us to find you when we ourselves are lost.</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May the ashes that we are about to be offered</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be a sign of the fragile and precious life that God has given us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And the reconciliation that God has offered to all of us.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May they be our invitation to love extravagantly, to live life to the fullest, and to appreciate the beauty that is all around us.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We thank you God, that you made us in the image of the one who is, was, and shall be forever more: Creator, Christ and Spirit. Amen.</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Marking with Ashes</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[All are invited to come forward to receive ashes on their foreheads or hands; the leaders say to each: “Remember that you are God’s beloved dust, and to God’s beloved dust you shall return.”]</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b/>
          <w:bCs/>
          <w:i/>
          <w:iCs/>
          <w:color w:val="000000"/>
          <w:sz w:val="24"/>
          <w:szCs w:val="24"/>
        </w:rPr>
        <w:t>Benediction</w:t>
      </w: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Blessings, like God’s love, are not one-way experiences. As you have been blessed with the mark of God’s love you are now called to go out from this place and bless others. May the God who created you create opportunities of serving others. May the Christ who teaches you teach you during Lent how to love all. And may the Spirit of Gentleness be your companion along this Lenten journey. Amen.</w:t>
      </w:r>
    </w:p>
    <w:p w:rsidR="00F33FD6" w:rsidRPr="00F33FD6" w:rsidRDefault="00F33FD6" w:rsidP="00F33FD6">
      <w:pPr>
        <w:spacing w:after="0" w:line="240" w:lineRule="auto"/>
        <w:rPr>
          <w:rFonts w:ascii="Century Gothic" w:hAnsi="Century Gothic"/>
          <w:sz w:val="24"/>
          <w:szCs w:val="24"/>
        </w:rPr>
      </w:pPr>
    </w:p>
    <w:p w:rsidR="005829C9" w:rsidRPr="005829C9" w:rsidRDefault="00F33FD6" w:rsidP="005829C9">
      <w:pPr>
        <w:pStyle w:val="NormalWeb"/>
        <w:spacing w:beforeLines="0" w:afterLines="0" w:after="0"/>
        <w:rPr>
          <w:rFonts w:ascii="Century Gothic" w:hAnsi="Century Gothic"/>
          <w:sz w:val="24"/>
          <w:szCs w:val="24"/>
        </w:rPr>
      </w:pPr>
      <w:r w:rsidRPr="005829C9">
        <w:rPr>
          <w:rFonts w:ascii="Century Gothic" w:hAnsi="Century Gothic" w:cs="Arial"/>
          <w:i/>
          <w:iCs/>
          <w:sz w:val="24"/>
          <w:szCs w:val="24"/>
        </w:rPr>
        <w:t>Music</w:t>
      </w:r>
      <w:r w:rsidRPr="005829C9">
        <w:rPr>
          <w:rStyle w:val="apple-tab-span"/>
          <w:rFonts w:ascii="Century Gothic" w:hAnsi="Century Gothic" w:cs="Arial"/>
          <w:i/>
          <w:iCs/>
          <w:sz w:val="24"/>
          <w:szCs w:val="24"/>
        </w:rPr>
        <w:tab/>
      </w:r>
      <w:r w:rsidR="005829C9" w:rsidRPr="005829C9">
        <w:rPr>
          <w:rStyle w:val="apple-tab-span"/>
          <w:rFonts w:ascii="Century Gothic" w:hAnsi="Century Gothic" w:cs="Arial"/>
          <w:i/>
          <w:iCs/>
          <w:sz w:val="24"/>
          <w:szCs w:val="24"/>
        </w:rPr>
        <w:tab/>
      </w:r>
      <w:r w:rsidRPr="005829C9">
        <w:rPr>
          <w:rFonts w:ascii="Century Gothic" w:hAnsi="Century Gothic" w:cs="Arial"/>
          <w:i/>
          <w:iCs/>
          <w:sz w:val="24"/>
          <w:szCs w:val="24"/>
        </w:rPr>
        <w:t>“When You Were Born”</w:t>
      </w:r>
      <w:r w:rsidRPr="005829C9">
        <w:rPr>
          <w:rStyle w:val="apple-tab-span"/>
          <w:rFonts w:ascii="Century Gothic" w:hAnsi="Century Gothic" w:cs="Arial"/>
          <w:i/>
          <w:iCs/>
          <w:sz w:val="24"/>
          <w:szCs w:val="24"/>
        </w:rPr>
        <w:tab/>
      </w:r>
      <w:r w:rsidR="005829C9" w:rsidRPr="005829C9">
        <w:rPr>
          <w:rStyle w:val="apple-tab-span"/>
          <w:rFonts w:ascii="Century Gothic" w:hAnsi="Century Gothic" w:cs="Arial"/>
          <w:i/>
          <w:iCs/>
          <w:sz w:val="24"/>
          <w:szCs w:val="24"/>
        </w:rPr>
        <w:tab/>
      </w:r>
      <w:r w:rsidRPr="005829C9">
        <w:rPr>
          <w:rFonts w:ascii="Century Gothic" w:hAnsi="Century Gothic" w:cs="Arial"/>
          <w:i/>
          <w:iCs/>
          <w:sz w:val="24"/>
          <w:szCs w:val="24"/>
        </w:rPr>
        <w:t>Native American Proverb</w:t>
      </w:r>
    </w:p>
    <w:p w:rsidR="00F33FD6" w:rsidRPr="005829C9" w:rsidRDefault="00F33FD6" w:rsidP="005829C9">
      <w:pPr>
        <w:pStyle w:val="NormalWeb"/>
        <w:spacing w:beforeLines="0" w:afterLines="0" w:after="0"/>
        <w:ind w:left="5040" w:firstLine="720"/>
        <w:rPr>
          <w:rFonts w:ascii="Century Gothic" w:hAnsi="Century Gothic"/>
          <w:sz w:val="24"/>
          <w:szCs w:val="24"/>
        </w:rPr>
      </w:pPr>
      <w:r w:rsidRPr="005829C9">
        <w:rPr>
          <w:rFonts w:ascii="Century Gothic" w:hAnsi="Century Gothic" w:cs="Arial"/>
          <w:i/>
          <w:iCs/>
          <w:sz w:val="24"/>
          <w:szCs w:val="24"/>
        </w:rPr>
        <w:lastRenderedPageBreak/>
        <w:t>music by Jody Healy</w:t>
      </w:r>
    </w:p>
    <w:p w:rsidR="00F33FD6" w:rsidRPr="005829C9" w:rsidRDefault="00F33FD6" w:rsidP="00F33FD6">
      <w:pPr>
        <w:pStyle w:val="NormalWeb"/>
        <w:spacing w:beforeLines="0" w:afterLines="0" w:after="0"/>
        <w:jc w:val="center"/>
        <w:rPr>
          <w:rFonts w:ascii="Century Gothic" w:hAnsi="Century Gothic"/>
          <w:sz w:val="24"/>
          <w:szCs w:val="24"/>
        </w:rPr>
      </w:pPr>
      <w:r w:rsidRPr="005829C9">
        <w:rPr>
          <w:rFonts w:ascii="Century Gothic" w:hAnsi="Century Gothic" w:cs="Arial"/>
          <w:b/>
          <w:bCs/>
          <w:sz w:val="24"/>
          <w:szCs w:val="24"/>
        </w:rPr>
        <w:t>When you were born you cried</w:t>
      </w:r>
    </w:p>
    <w:p w:rsidR="00F33FD6" w:rsidRPr="005829C9" w:rsidRDefault="00F33FD6" w:rsidP="00F33FD6">
      <w:pPr>
        <w:pStyle w:val="NormalWeb"/>
        <w:spacing w:beforeLines="0" w:afterLines="0" w:after="0"/>
        <w:jc w:val="center"/>
        <w:rPr>
          <w:rFonts w:ascii="Century Gothic" w:hAnsi="Century Gothic"/>
          <w:sz w:val="24"/>
          <w:szCs w:val="24"/>
        </w:rPr>
      </w:pPr>
      <w:r w:rsidRPr="005829C9">
        <w:rPr>
          <w:rFonts w:ascii="Century Gothic" w:hAnsi="Century Gothic" w:cs="Arial"/>
          <w:b/>
          <w:bCs/>
          <w:sz w:val="24"/>
          <w:szCs w:val="24"/>
        </w:rPr>
        <w:t>And the world rejoiced</w:t>
      </w:r>
    </w:p>
    <w:p w:rsidR="00F33FD6" w:rsidRPr="005829C9" w:rsidRDefault="00F33FD6" w:rsidP="00F33FD6">
      <w:pPr>
        <w:pStyle w:val="NormalWeb"/>
        <w:spacing w:beforeLines="0" w:afterLines="0" w:after="0"/>
        <w:jc w:val="center"/>
        <w:rPr>
          <w:rFonts w:ascii="Century Gothic" w:hAnsi="Century Gothic"/>
          <w:sz w:val="24"/>
          <w:szCs w:val="24"/>
        </w:rPr>
      </w:pPr>
      <w:r w:rsidRPr="005829C9">
        <w:rPr>
          <w:rFonts w:ascii="Century Gothic" w:hAnsi="Century Gothic" w:cs="Arial"/>
          <w:b/>
          <w:bCs/>
          <w:sz w:val="24"/>
          <w:szCs w:val="24"/>
        </w:rPr>
        <w:t>Live you life so that when you die</w:t>
      </w:r>
    </w:p>
    <w:p w:rsidR="00F33FD6" w:rsidRPr="005829C9" w:rsidRDefault="00F33FD6" w:rsidP="00F33FD6">
      <w:pPr>
        <w:pStyle w:val="NormalWeb"/>
        <w:spacing w:beforeLines="0" w:afterLines="0" w:after="0"/>
        <w:jc w:val="center"/>
        <w:rPr>
          <w:rFonts w:ascii="Century Gothic" w:hAnsi="Century Gothic"/>
          <w:sz w:val="24"/>
          <w:szCs w:val="24"/>
        </w:rPr>
      </w:pPr>
      <w:r w:rsidRPr="005829C9">
        <w:rPr>
          <w:rFonts w:ascii="Century Gothic" w:hAnsi="Century Gothic" w:cs="Arial"/>
          <w:b/>
          <w:bCs/>
          <w:sz w:val="24"/>
          <w:szCs w:val="24"/>
        </w:rPr>
        <w:t>The world cries and you rejoice</w:t>
      </w:r>
    </w:p>
    <w:p w:rsidR="00F33FD6" w:rsidRPr="00F33FD6" w:rsidRDefault="00F33FD6" w:rsidP="00F33FD6">
      <w:pPr>
        <w:spacing w:after="0" w:line="240" w:lineRule="auto"/>
        <w:rPr>
          <w:rFonts w:ascii="Century Gothic" w:hAnsi="Century Gothic"/>
          <w:sz w:val="24"/>
          <w:szCs w:val="24"/>
        </w:rPr>
      </w:pPr>
    </w:p>
    <w:p w:rsidR="00F33FD6" w:rsidRPr="00F33FD6" w:rsidRDefault="00F33FD6" w:rsidP="00F33FD6">
      <w:pPr>
        <w:pStyle w:val="NormalWeb"/>
        <w:spacing w:beforeLines="0" w:afterLines="0" w:after="0"/>
        <w:rPr>
          <w:rFonts w:ascii="Century Gothic" w:hAnsi="Century Gothic"/>
          <w:sz w:val="24"/>
          <w:szCs w:val="24"/>
        </w:rPr>
      </w:pPr>
      <w:r w:rsidRPr="00F33FD6">
        <w:rPr>
          <w:rFonts w:ascii="Century Gothic" w:hAnsi="Century Gothic" w:cs="Arial"/>
          <w:i/>
          <w:iCs/>
          <w:color w:val="000000"/>
          <w:sz w:val="24"/>
          <w:szCs w:val="24"/>
        </w:rPr>
        <w:t>(Call to Worship and Benediction adapted from Rev. Ginny Daniel, UCC Worship Ways)</w:t>
      </w:r>
    </w:p>
    <w:p w:rsidR="002C26EB" w:rsidRPr="00F33FD6" w:rsidRDefault="002C26EB" w:rsidP="00F33FD6">
      <w:pPr>
        <w:spacing w:after="0" w:line="240" w:lineRule="auto"/>
        <w:jc w:val="center"/>
        <w:rPr>
          <w:rFonts w:ascii="Century Gothic" w:eastAsia="Times New Roman" w:hAnsi="Century Gothic" w:cs="Times New Roman"/>
          <w:color w:val="auto"/>
          <w:sz w:val="24"/>
          <w:szCs w:val="24"/>
        </w:rPr>
      </w:pPr>
      <w:bookmarkStart w:id="0" w:name="_GoBack"/>
      <w:bookmarkEnd w:id="0"/>
    </w:p>
    <w:sectPr w:rsidR="002C26EB" w:rsidRPr="00F33FD6" w:rsidSect="00E9660A">
      <w:type w:val="continuous"/>
      <w:pgSz w:w="10080" w:h="12240" w:orient="landscape" w:code="5"/>
      <w:pgMar w:top="810" w:right="720" w:bottom="270" w:left="720" w:header="706" w:footer="706"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791" w:rsidRDefault="008A6791" w:rsidP="00FA7E83">
      <w:pPr>
        <w:spacing w:after="0" w:line="240" w:lineRule="auto"/>
      </w:pPr>
      <w:r>
        <w:separator/>
      </w:r>
    </w:p>
  </w:endnote>
  <w:endnote w:type="continuationSeparator" w:id="0">
    <w:p w:rsidR="008A6791" w:rsidRDefault="008A6791" w:rsidP="00FA7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791" w:rsidRDefault="008A6791" w:rsidP="00FA7E83">
      <w:pPr>
        <w:spacing w:after="0" w:line="240" w:lineRule="auto"/>
      </w:pPr>
      <w:r>
        <w:separator/>
      </w:r>
    </w:p>
  </w:footnote>
  <w:footnote w:type="continuationSeparator" w:id="0">
    <w:p w:rsidR="008A6791" w:rsidRDefault="008A6791" w:rsidP="00FA7E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352E6"/>
    <w:multiLevelType w:val="multilevel"/>
    <w:tmpl w:val="13C85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7609D9"/>
    <w:multiLevelType w:val="multilevel"/>
    <w:tmpl w:val="E2904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BD2A74"/>
    <w:multiLevelType w:val="multilevel"/>
    <w:tmpl w:val="A9CA5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434242"/>
    <w:multiLevelType w:val="multilevel"/>
    <w:tmpl w:val="30905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CA037B"/>
    <w:multiLevelType w:val="multilevel"/>
    <w:tmpl w:val="6F28D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E25E83"/>
    <w:multiLevelType w:val="multilevel"/>
    <w:tmpl w:val="1DDA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11"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9E17BD"/>
    <w:multiLevelType w:val="multilevel"/>
    <w:tmpl w:val="B664C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3F23D5"/>
    <w:multiLevelType w:val="multilevel"/>
    <w:tmpl w:val="991A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8F3ABE"/>
    <w:multiLevelType w:val="multilevel"/>
    <w:tmpl w:val="82D00B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C846DA"/>
    <w:multiLevelType w:val="multilevel"/>
    <w:tmpl w:val="BB42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D6897"/>
    <w:multiLevelType w:val="multilevel"/>
    <w:tmpl w:val="5C967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8AA168D"/>
    <w:multiLevelType w:val="multilevel"/>
    <w:tmpl w:val="BB486E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987CF3"/>
    <w:multiLevelType w:val="multilevel"/>
    <w:tmpl w:val="B5145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C223B2"/>
    <w:multiLevelType w:val="multilevel"/>
    <w:tmpl w:val="29143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D17A5E"/>
    <w:multiLevelType w:val="multilevel"/>
    <w:tmpl w:val="91AA94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A72D6A"/>
    <w:multiLevelType w:val="multilevel"/>
    <w:tmpl w:val="013CA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30" w15:restartNumberingAfterBreak="0">
    <w:nsid w:val="584A4D7E"/>
    <w:multiLevelType w:val="multilevel"/>
    <w:tmpl w:val="3BC41D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4C7F59"/>
    <w:multiLevelType w:val="multilevel"/>
    <w:tmpl w:val="AD82E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74606A"/>
    <w:multiLevelType w:val="multilevel"/>
    <w:tmpl w:val="013CA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DE7098"/>
    <w:multiLevelType w:val="multilevel"/>
    <w:tmpl w:val="A3C06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DB6FD6"/>
    <w:multiLevelType w:val="multilevel"/>
    <w:tmpl w:val="8A52DA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F44649"/>
    <w:multiLevelType w:val="multilevel"/>
    <w:tmpl w:val="67F454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AC6506"/>
    <w:multiLevelType w:val="multilevel"/>
    <w:tmpl w:val="D60AE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FC2F38"/>
    <w:multiLevelType w:val="multilevel"/>
    <w:tmpl w:val="75B04F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B33801"/>
    <w:multiLevelType w:val="multilevel"/>
    <w:tmpl w:val="7B3A02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13"/>
  </w:num>
  <w:num w:numId="3">
    <w:abstractNumId w:val="42"/>
  </w:num>
  <w:num w:numId="4">
    <w:abstractNumId w:val="41"/>
  </w:num>
  <w:num w:numId="5">
    <w:abstractNumId w:val="48"/>
  </w:num>
  <w:num w:numId="6">
    <w:abstractNumId w:val="29"/>
  </w:num>
  <w:num w:numId="7">
    <w:abstractNumId w:val="38"/>
  </w:num>
  <w:num w:numId="8">
    <w:abstractNumId w:val="25"/>
  </w:num>
  <w:num w:numId="9">
    <w:abstractNumId w:val="2"/>
  </w:num>
  <w:num w:numId="10">
    <w:abstractNumId w:val="6"/>
  </w:num>
  <w:num w:numId="11">
    <w:abstractNumId w:val="14"/>
  </w:num>
  <w:num w:numId="12">
    <w:abstractNumId w:val="47"/>
  </w:num>
  <w:num w:numId="13">
    <w:abstractNumId w:val="26"/>
  </w:num>
  <w:num w:numId="14">
    <w:abstractNumId w:val="36"/>
  </w:num>
  <w:num w:numId="15">
    <w:abstractNumId w:val="10"/>
  </w:num>
  <w:num w:numId="16">
    <w:abstractNumId w:val="34"/>
  </w:num>
  <w:num w:numId="17">
    <w:abstractNumId w:val="31"/>
  </w:num>
  <w:num w:numId="18">
    <w:abstractNumId w:val="44"/>
  </w:num>
  <w:num w:numId="19">
    <w:abstractNumId w:val="27"/>
  </w:num>
  <w:num w:numId="20">
    <w:abstractNumId w:val="39"/>
  </w:num>
  <w:num w:numId="21">
    <w:abstractNumId w:val="43"/>
  </w:num>
  <w:num w:numId="22">
    <w:abstractNumId w:val="0"/>
  </w:num>
  <w:num w:numId="23">
    <w:abstractNumId w:val="4"/>
  </w:num>
  <w:num w:numId="24">
    <w:abstractNumId w:val="9"/>
  </w:num>
  <w:num w:numId="25">
    <w:abstractNumId w:val="40"/>
    <w:lvlOverride w:ilvl="0">
      <w:lvl w:ilvl="0">
        <w:numFmt w:val="decimal"/>
        <w:lvlText w:val="%1."/>
        <w:lvlJc w:val="left"/>
      </w:lvl>
    </w:lvlOverride>
  </w:num>
  <w:num w:numId="26">
    <w:abstractNumId w:val="22"/>
    <w:lvlOverride w:ilvl="0">
      <w:lvl w:ilvl="0">
        <w:numFmt w:val="decimal"/>
        <w:lvlText w:val="%1."/>
        <w:lvlJc w:val="left"/>
      </w:lvl>
    </w:lvlOverride>
  </w:num>
  <w:num w:numId="27">
    <w:abstractNumId w:val="16"/>
  </w:num>
  <w:num w:numId="28">
    <w:abstractNumId w:val="1"/>
  </w:num>
  <w:num w:numId="29">
    <w:abstractNumId w:val="12"/>
    <w:lvlOverride w:ilvl="0">
      <w:lvl w:ilvl="0">
        <w:numFmt w:val="decimal"/>
        <w:lvlText w:val="%1."/>
        <w:lvlJc w:val="left"/>
      </w:lvl>
    </w:lvlOverride>
  </w:num>
  <w:num w:numId="30">
    <w:abstractNumId w:val="32"/>
  </w:num>
  <w:num w:numId="31">
    <w:abstractNumId w:val="18"/>
  </w:num>
  <w:num w:numId="32">
    <w:abstractNumId w:val="3"/>
  </w:num>
  <w:num w:numId="33">
    <w:abstractNumId w:val="46"/>
    <w:lvlOverride w:ilvl="0">
      <w:lvl w:ilvl="0">
        <w:numFmt w:val="decimal"/>
        <w:lvlText w:val="%1."/>
        <w:lvlJc w:val="left"/>
      </w:lvl>
    </w:lvlOverride>
  </w:num>
  <w:num w:numId="34">
    <w:abstractNumId w:val="17"/>
    <w:lvlOverride w:ilvl="0">
      <w:lvl w:ilvl="0">
        <w:numFmt w:val="decimal"/>
        <w:lvlText w:val="%1."/>
        <w:lvlJc w:val="left"/>
      </w:lvl>
    </w:lvlOverride>
  </w:num>
  <w:num w:numId="35">
    <w:abstractNumId w:val="37"/>
  </w:num>
  <w:num w:numId="36">
    <w:abstractNumId w:val="20"/>
  </w:num>
  <w:num w:numId="37">
    <w:abstractNumId w:val="21"/>
    <w:lvlOverride w:ilvl="0">
      <w:lvl w:ilvl="0">
        <w:numFmt w:val="decimal"/>
        <w:lvlText w:val="%1."/>
        <w:lvlJc w:val="left"/>
      </w:lvl>
    </w:lvlOverride>
  </w:num>
  <w:num w:numId="38">
    <w:abstractNumId w:val="35"/>
  </w:num>
  <w:num w:numId="39">
    <w:abstractNumId w:val="45"/>
    <w:lvlOverride w:ilvl="0">
      <w:lvl w:ilvl="0">
        <w:numFmt w:val="decimal"/>
        <w:lvlText w:val="%1."/>
        <w:lvlJc w:val="left"/>
      </w:lvl>
    </w:lvlOverride>
  </w:num>
  <w:num w:numId="40">
    <w:abstractNumId w:val="23"/>
  </w:num>
  <w:num w:numId="41">
    <w:abstractNumId w:val="28"/>
  </w:num>
  <w:num w:numId="42">
    <w:abstractNumId w:val="5"/>
  </w:num>
  <w:num w:numId="43">
    <w:abstractNumId w:val="24"/>
    <w:lvlOverride w:ilvl="0">
      <w:lvl w:ilvl="0">
        <w:numFmt w:val="decimal"/>
        <w:lvlText w:val="%1."/>
        <w:lvlJc w:val="left"/>
      </w:lvl>
    </w:lvlOverride>
  </w:num>
  <w:num w:numId="44">
    <w:abstractNumId w:val="30"/>
    <w:lvlOverride w:ilvl="0">
      <w:lvl w:ilvl="0">
        <w:numFmt w:val="decimal"/>
        <w:lvlText w:val="%1."/>
        <w:lvlJc w:val="left"/>
      </w:lvl>
    </w:lvlOverride>
  </w:num>
  <w:num w:numId="45">
    <w:abstractNumId w:val="11"/>
  </w:num>
  <w:num w:numId="46">
    <w:abstractNumId w:val="33"/>
  </w:num>
  <w:num w:numId="47">
    <w:abstractNumId w:val="8"/>
  </w:num>
  <w:num w:numId="48">
    <w:abstractNumId w:val="7"/>
  </w:num>
  <w:num w:numId="49">
    <w:abstractNumId w:val="15"/>
  </w:num>
  <w:num w:numId="50">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349"/>
    <w:rsid w:val="00001ACE"/>
    <w:rsid w:val="0000230E"/>
    <w:rsid w:val="00002399"/>
    <w:rsid w:val="00002B9D"/>
    <w:rsid w:val="00002DD3"/>
    <w:rsid w:val="00003004"/>
    <w:rsid w:val="00003105"/>
    <w:rsid w:val="00003277"/>
    <w:rsid w:val="000032A5"/>
    <w:rsid w:val="00003333"/>
    <w:rsid w:val="00003B78"/>
    <w:rsid w:val="00003D55"/>
    <w:rsid w:val="00003D61"/>
    <w:rsid w:val="00003EFA"/>
    <w:rsid w:val="00004537"/>
    <w:rsid w:val="000045DC"/>
    <w:rsid w:val="000051AA"/>
    <w:rsid w:val="0000581A"/>
    <w:rsid w:val="00005BE5"/>
    <w:rsid w:val="00006085"/>
    <w:rsid w:val="00006D3B"/>
    <w:rsid w:val="00006E07"/>
    <w:rsid w:val="00007504"/>
    <w:rsid w:val="000076E9"/>
    <w:rsid w:val="00011107"/>
    <w:rsid w:val="0001174E"/>
    <w:rsid w:val="00011A76"/>
    <w:rsid w:val="000125D3"/>
    <w:rsid w:val="00012750"/>
    <w:rsid w:val="00012AFA"/>
    <w:rsid w:val="00013C23"/>
    <w:rsid w:val="0001406B"/>
    <w:rsid w:val="00014084"/>
    <w:rsid w:val="000147E7"/>
    <w:rsid w:val="000158BD"/>
    <w:rsid w:val="000159F5"/>
    <w:rsid w:val="00015B72"/>
    <w:rsid w:val="000165E1"/>
    <w:rsid w:val="000166F1"/>
    <w:rsid w:val="00017136"/>
    <w:rsid w:val="0001727E"/>
    <w:rsid w:val="000173B1"/>
    <w:rsid w:val="000173B4"/>
    <w:rsid w:val="00020118"/>
    <w:rsid w:val="000204BF"/>
    <w:rsid w:val="0002204E"/>
    <w:rsid w:val="0002250F"/>
    <w:rsid w:val="000227EF"/>
    <w:rsid w:val="0002287C"/>
    <w:rsid w:val="00023836"/>
    <w:rsid w:val="0002429D"/>
    <w:rsid w:val="00025AB6"/>
    <w:rsid w:val="00025BC9"/>
    <w:rsid w:val="00025F26"/>
    <w:rsid w:val="00026463"/>
    <w:rsid w:val="00026772"/>
    <w:rsid w:val="000269FD"/>
    <w:rsid w:val="00027040"/>
    <w:rsid w:val="00027687"/>
    <w:rsid w:val="00027902"/>
    <w:rsid w:val="00027D98"/>
    <w:rsid w:val="00027E14"/>
    <w:rsid w:val="0003043B"/>
    <w:rsid w:val="0003084E"/>
    <w:rsid w:val="00030D21"/>
    <w:rsid w:val="0003123A"/>
    <w:rsid w:val="00031332"/>
    <w:rsid w:val="00031390"/>
    <w:rsid w:val="000337B4"/>
    <w:rsid w:val="00033CC6"/>
    <w:rsid w:val="000355E1"/>
    <w:rsid w:val="00036083"/>
    <w:rsid w:val="00036685"/>
    <w:rsid w:val="000366EB"/>
    <w:rsid w:val="00036AFE"/>
    <w:rsid w:val="000374C2"/>
    <w:rsid w:val="000374F3"/>
    <w:rsid w:val="00037900"/>
    <w:rsid w:val="00037AC8"/>
    <w:rsid w:val="00037FDB"/>
    <w:rsid w:val="0004099F"/>
    <w:rsid w:val="00041188"/>
    <w:rsid w:val="00041253"/>
    <w:rsid w:val="00041648"/>
    <w:rsid w:val="00041B6D"/>
    <w:rsid w:val="00041D9A"/>
    <w:rsid w:val="00041F2E"/>
    <w:rsid w:val="00041F92"/>
    <w:rsid w:val="0004254B"/>
    <w:rsid w:val="00042550"/>
    <w:rsid w:val="00042C4A"/>
    <w:rsid w:val="000439C0"/>
    <w:rsid w:val="00043F25"/>
    <w:rsid w:val="000449E8"/>
    <w:rsid w:val="00045264"/>
    <w:rsid w:val="00045802"/>
    <w:rsid w:val="000459A3"/>
    <w:rsid w:val="00045D9B"/>
    <w:rsid w:val="00045DEE"/>
    <w:rsid w:val="000463C0"/>
    <w:rsid w:val="00046C55"/>
    <w:rsid w:val="000470F7"/>
    <w:rsid w:val="000471A5"/>
    <w:rsid w:val="0004728A"/>
    <w:rsid w:val="00047E7C"/>
    <w:rsid w:val="00050244"/>
    <w:rsid w:val="0005058F"/>
    <w:rsid w:val="00051B0C"/>
    <w:rsid w:val="00052811"/>
    <w:rsid w:val="0005319F"/>
    <w:rsid w:val="000534E2"/>
    <w:rsid w:val="000539BC"/>
    <w:rsid w:val="00054138"/>
    <w:rsid w:val="0005450F"/>
    <w:rsid w:val="00054526"/>
    <w:rsid w:val="000547C8"/>
    <w:rsid w:val="00054D67"/>
    <w:rsid w:val="00055CCB"/>
    <w:rsid w:val="0005603D"/>
    <w:rsid w:val="0005638E"/>
    <w:rsid w:val="000563E6"/>
    <w:rsid w:val="0005675B"/>
    <w:rsid w:val="0005687F"/>
    <w:rsid w:val="000568C2"/>
    <w:rsid w:val="00056B09"/>
    <w:rsid w:val="00056BF5"/>
    <w:rsid w:val="000570AF"/>
    <w:rsid w:val="00057957"/>
    <w:rsid w:val="00061178"/>
    <w:rsid w:val="0006142A"/>
    <w:rsid w:val="000615DD"/>
    <w:rsid w:val="00061A8A"/>
    <w:rsid w:val="00061E75"/>
    <w:rsid w:val="00062207"/>
    <w:rsid w:val="0006294B"/>
    <w:rsid w:val="00062CBA"/>
    <w:rsid w:val="00062E4B"/>
    <w:rsid w:val="000630AD"/>
    <w:rsid w:val="00064227"/>
    <w:rsid w:val="000643BF"/>
    <w:rsid w:val="000643FD"/>
    <w:rsid w:val="000644AE"/>
    <w:rsid w:val="000645F4"/>
    <w:rsid w:val="000649C9"/>
    <w:rsid w:val="00064BE6"/>
    <w:rsid w:val="000655F2"/>
    <w:rsid w:val="00065609"/>
    <w:rsid w:val="0006584E"/>
    <w:rsid w:val="00065DFC"/>
    <w:rsid w:val="00065F59"/>
    <w:rsid w:val="00066003"/>
    <w:rsid w:val="00066E31"/>
    <w:rsid w:val="00067301"/>
    <w:rsid w:val="00067B8D"/>
    <w:rsid w:val="00067D08"/>
    <w:rsid w:val="00067DB7"/>
    <w:rsid w:val="00070584"/>
    <w:rsid w:val="00070DEA"/>
    <w:rsid w:val="00070EC0"/>
    <w:rsid w:val="00071656"/>
    <w:rsid w:val="00071702"/>
    <w:rsid w:val="00071D4D"/>
    <w:rsid w:val="00071D57"/>
    <w:rsid w:val="00072099"/>
    <w:rsid w:val="00072193"/>
    <w:rsid w:val="000728D8"/>
    <w:rsid w:val="00072FCE"/>
    <w:rsid w:val="000739E6"/>
    <w:rsid w:val="00073A75"/>
    <w:rsid w:val="00073EE3"/>
    <w:rsid w:val="000741B6"/>
    <w:rsid w:val="00074C3A"/>
    <w:rsid w:val="000757C0"/>
    <w:rsid w:val="00075D67"/>
    <w:rsid w:val="00075FF9"/>
    <w:rsid w:val="00076699"/>
    <w:rsid w:val="00076901"/>
    <w:rsid w:val="00076D78"/>
    <w:rsid w:val="00076E9C"/>
    <w:rsid w:val="00076F80"/>
    <w:rsid w:val="00080A41"/>
    <w:rsid w:val="00080D3A"/>
    <w:rsid w:val="00082A50"/>
    <w:rsid w:val="0008352D"/>
    <w:rsid w:val="00083952"/>
    <w:rsid w:val="00083EEE"/>
    <w:rsid w:val="00083F22"/>
    <w:rsid w:val="00084018"/>
    <w:rsid w:val="00084C36"/>
    <w:rsid w:val="00085550"/>
    <w:rsid w:val="00085596"/>
    <w:rsid w:val="00086417"/>
    <w:rsid w:val="000866F7"/>
    <w:rsid w:val="00086BF6"/>
    <w:rsid w:val="00086D4B"/>
    <w:rsid w:val="00086E83"/>
    <w:rsid w:val="0008754E"/>
    <w:rsid w:val="000876CD"/>
    <w:rsid w:val="00087754"/>
    <w:rsid w:val="00087CAA"/>
    <w:rsid w:val="000907BA"/>
    <w:rsid w:val="000911AD"/>
    <w:rsid w:val="00091AAB"/>
    <w:rsid w:val="00092020"/>
    <w:rsid w:val="00092348"/>
    <w:rsid w:val="00092DBE"/>
    <w:rsid w:val="00093304"/>
    <w:rsid w:val="00093E47"/>
    <w:rsid w:val="000944A2"/>
    <w:rsid w:val="000947BE"/>
    <w:rsid w:val="00094B61"/>
    <w:rsid w:val="00094BA1"/>
    <w:rsid w:val="00094EA9"/>
    <w:rsid w:val="0009540B"/>
    <w:rsid w:val="00095F84"/>
    <w:rsid w:val="00096EA5"/>
    <w:rsid w:val="00096EFA"/>
    <w:rsid w:val="00097208"/>
    <w:rsid w:val="0009773A"/>
    <w:rsid w:val="00097B59"/>
    <w:rsid w:val="00097DFE"/>
    <w:rsid w:val="000A00C3"/>
    <w:rsid w:val="000A0346"/>
    <w:rsid w:val="000A04D5"/>
    <w:rsid w:val="000A04EC"/>
    <w:rsid w:val="000A0ABE"/>
    <w:rsid w:val="000A0D81"/>
    <w:rsid w:val="000A0FC9"/>
    <w:rsid w:val="000A19FB"/>
    <w:rsid w:val="000A1A9A"/>
    <w:rsid w:val="000A21D7"/>
    <w:rsid w:val="000A24F8"/>
    <w:rsid w:val="000A26AB"/>
    <w:rsid w:val="000A287F"/>
    <w:rsid w:val="000A28A4"/>
    <w:rsid w:val="000A2E23"/>
    <w:rsid w:val="000A3203"/>
    <w:rsid w:val="000A327D"/>
    <w:rsid w:val="000A346E"/>
    <w:rsid w:val="000A3557"/>
    <w:rsid w:val="000A3B96"/>
    <w:rsid w:val="000A3D63"/>
    <w:rsid w:val="000A509E"/>
    <w:rsid w:val="000A5786"/>
    <w:rsid w:val="000A5984"/>
    <w:rsid w:val="000A5ED6"/>
    <w:rsid w:val="000A5F2C"/>
    <w:rsid w:val="000A60C0"/>
    <w:rsid w:val="000A63A0"/>
    <w:rsid w:val="000A6C81"/>
    <w:rsid w:val="000A6F23"/>
    <w:rsid w:val="000A793E"/>
    <w:rsid w:val="000A7E10"/>
    <w:rsid w:val="000B0BEC"/>
    <w:rsid w:val="000B0D03"/>
    <w:rsid w:val="000B1125"/>
    <w:rsid w:val="000B13EE"/>
    <w:rsid w:val="000B1823"/>
    <w:rsid w:val="000B1AFB"/>
    <w:rsid w:val="000B1F6D"/>
    <w:rsid w:val="000B232C"/>
    <w:rsid w:val="000B2369"/>
    <w:rsid w:val="000B23C5"/>
    <w:rsid w:val="000B26F3"/>
    <w:rsid w:val="000B31E1"/>
    <w:rsid w:val="000B36B8"/>
    <w:rsid w:val="000B38A1"/>
    <w:rsid w:val="000B3914"/>
    <w:rsid w:val="000B3BCB"/>
    <w:rsid w:val="000B3CA2"/>
    <w:rsid w:val="000B40DF"/>
    <w:rsid w:val="000B49EE"/>
    <w:rsid w:val="000B4DD8"/>
    <w:rsid w:val="000B529C"/>
    <w:rsid w:val="000B576C"/>
    <w:rsid w:val="000B5927"/>
    <w:rsid w:val="000B5D73"/>
    <w:rsid w:val="000B60DD"/>
    <w:rsid w:val="000B6160"/>
    <w:rsid w:val="000B71B3"/>
    <w:rsid w:val="000B7C02"/>
    <w:rsid w:val="000B7F39"/>
    <w:rsid w:val="000C0A49"/>
    <w:rsid w:val="000C0AAB"/>
    <w:rsid w:val="000C0F03"/>
    <w:rsid w:val="000C0FF4"/>
    <w:rsid w:val="000C1942"/>
    <w:rsid w:val="000C1A5A"/>
    <w:rsid w:val="000C1BC0"/>
    <w:rsid w:val="000C1C65"/>
    <w:rsid w:val="000C203E"/>
    <w:rsid w:val="000C281F"/>
    <w:rsid w:val="000C3970"/>
    <w:rsid w:val="000C3E25"/>
    <w:rsid w:val="000C4028"/>
    <w:rsid w:val="000C4073"/>
    <w:rsid w:val="000C4228"/>
    <w:rsid w:val="000C4750"/>
    <w:rsid w:val="000C5188"/>
    <w:rsid w:val="000C5339"/>
    <w:rsid w:val="000C5368"/>
    <w:rsid w:val="000C616E"/>
    <w:rsid w:val="000C62FC"/>
    <w:rsid w:val="000C6485"/>
    <w:rsid w:val="000C64EC"/>
    <w:rsid w:val="000C65F2"/>
    <w:rsid w:val="000C6799"/>
    <w:rsid w:val="000C683D"/>
    <w:rsid w:val="000C6A17"/>
    <w:rsid w:val="000C6EBF"/>
    <w:rsid w:val="000C748F"/>
    <w:rsid w:val="000D0051"/>
    <w:rsid w:val="000D0102"/>
    <w:rsid w:val="000D0162"/>
    <w:rsid w:val="000D0598"/>
    <w:rsid w:val="000D09D4"/>
    <w:rsid w:val="000D0DDF"/>
    <w:rsid w:val="000D1798"/>
    <w:rsid w:val="000D2189"/>
    <w:rsid w:val="000D25F3"/>
    <w:rsid w:val="000D374B"/>
    <w:rsid w:val="000D40A3"/>
    <w:rsid w:val="000D4DC5"/>
    <w:rsid w:val="000D5471"/>
    <w:rsid w:val="000D557F"/>
    <w:rsid w:val="000D5B03"/>
    <w:rsid w:val="000D5F65"/>
    <w:rsid w:val="000D64CC"/>
    <w:rsid w:val="000D6CFB"/>
    <w:rsid w:val="000D7338"/>
    <w:rsid w:val="000D78A9"/>
    <w:rsid w:val="000D7E06"/>
    <w:rsid w:val="000E02A9"/>
    <w:rsid w:val="000E0962"/>
    <w:rsid w:val="000E0990"/>
    <w:rsid w:val="000E0EB0"/>
    <w:rsid w:val="000E16AD"/>
    <w:rsid w:val="000E1727"/>
    <w:rsid w:val="000E1D8A"/>
    <w:rsid w:val="000E2151"/>
    <w:rsid w:val="000E290D"/>
    <w:rsid w:val="000E2961"/>
    <w:rsid w:val="000E2E85"/>
    <w:rsid w:val="000E3701"/>
    <w:rsid w:val="000E39C5"/>
    <w:rsid w:val="000E3B0D"/>
    <w:rsid w:val="000E3D3D"/>
    <w:rsid w:val="000E3ED9"/>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498"/>
    <w:rsid w:val="000F2BD4"/>
    <w:rsid w:val="000F2F8C"/>
    <w:rsid w:val="000F325D"/>
    <w:rsid w:val="000F3D4D"/>
    <w:rsid w:val="000F42C3"/>
    <w:rsid w:val="000F545E"/>
    <w:rsid w:val="000F66B7"/>
    <w:rsid w:val="000F6BBD"/>
    <w:rsid w:val="000F7108"/>
    <w:rsid w:val="000F79E9"/>
    <w:rsid w:val="0010006D"/>
    <w:rsid w:val="00100337"/>
    <w:rsid w:val="0010184A"/>
    <w:rsid w:val="001019E5"/>
    <w:rsid w:val="00101C41"/>
    <w:rsid w:val="0010227F"/>
    <w:rsid w:val="001026A6"/>
    <w:rsid w:val="001026DF"/>
    <w:rsid w:val="00102DC2"/>
    <w:rsid w:val="0010333C"/>
    <w:rsid w:val="001037B0"/>
    <w:rsid w:val="00103AD7"/>
    <w:rsid w:val="00103C30"/>
    <w:rsid w:val="00103E1D"/>
    <w:rsid w:val="001040C6"/>
    <w:rsid w:val="001041D5"/>
    <w:rsid w:val="00104304"/>
    <w:rsid w:val="00104654"/>
    <w:rsid w:val="0010494F"/>
    <w:rsid w:val="00104D50"/>
    <w:rsid w:val="00104D60"/>
    <w:rsid w:val="00105487"/>
    <w:rsid w:val="0010561D"/>
    <w:rsid w:val="00106297"/>
    <w:rsid w:val="00106485"/>
    <w:rsid w:val="00106702"/>
    <w:rsid w:val="001067A8"/>
    <w:rsid w:val="00107154"/>
    <w:rsid w:val="00107AF7"/>
    <w:rsid w:val="00110158"/>
    <w:rsid w:val="00110584"/>
    <w:rsid w:val="001107D8"/>
    <w:rsid w:val="00110C3C"/>
    <w:rsid w:val="00110CC3"/>
    <w:rsid w:val="00110DEE"/>
    <w:rsid w:val="001112DC"/>
    <w:rsid w:val="00111951"/>
    <w:rsid w:val="00112E6E"/>
    <w:rsid w:val="00112F4E"/>
    <w:rsid w:val="0011381A"/>
    <w:rsid w:val="00113D9E"/>
    <w:rsid w:val="00114084"/>
    <w:rsid w:val="001143DE"/>
    <w:rsid w:val="00114995"/>
    <w:rsid w:val="00114C6C"/>
    <w:rsid w:val="001152C4"/>
    <w:rsid w:val="00115C01"/>
    <w:rsid w:val="00115C5A"/>
    <w:rsid w:val="0011612A"/>
    <w:rsid w:val="0011614B"/>
    <w:rsid w:val="001169B9"/>
    <w:rsid w:val="00116ED1"/>
    <w:rsid w:val="00116EE6"/>
    <w:rsid w:val="00116F6D"/>
    <w:rsid w:val="0011775E"/>
    <w:rsid w:val="00117AB7"/>
    <w:rsid w:val="00117B49"/>
    <w:rsid w:val="00117DAE"/>
    <w:rsid w:val="0012083A"/>
    <w:rsid w:val="00120C93"/>
    <w:rsid w:val="00120D69"/>
    <w:rsid w:val="00120FDF"/>
    <w:rsid w:val="00121798"/>
    <w:rsid w:val="00121E7E"/>
    <w:rsid w:val="001223AA"/>
    <w:rsid w:val="0012348F"/>
    <w:rsid w:val="00124831"/>
    <w:rsid w:val="00124D5C"/>
    <w:rsid w:val="00124F85"/>
    <w:rsid w:val="00124F97"/>
    <w:rsid w:val="001254FE"/>
    <w:rsid w:val="00125B0B"/>
    <w:rsid w:val="00125ED4"/>
    <w:rsid w:val="00126291"/>
    <w:rsid w:val="001262DD"/>
    <w:rsid w:val="00126310"/>
    <w:rsid w:val="001267C5"/>
    <w:rsid w:val="00126D7F"/>
    <w:rsid w:val="00126F4A"/>
    <w:rsid w:val="001277CF"/>
    <w:rsid w:val="0012782F"/>
    <w:rsid w:val="00127910"/>
    <w:rsid w:val="00127CAF"/>
    <w:rsid w:val="001303DF"/>
    <w:rsid w:val="00130E56"/>
    <w:rsid w:val="00132C43"/>
    <w:rsid w:val="001341C3"/>
    <w:rsid w:val="001341DB"/>
    <w:rsid w:val="001347FD"/>
    <w:rsid w:val="00134CCA"/>
    <w:rsid w:val="00135348"/>
    <w:rsid w:val="001353E9"/>
    <w:rsid w:val="00135BEE"/>
    <w:rsid w:val="001366FD"/>
    <w:rsid w:val="001370F8"/>
    <w:rsid w:val="00137D54"/>
    <w:rsid w:val="00137DBA"/>
    <w:rsid w:val="00137F4A"/>
    <w:rsid w:val="00140263"/>
    <w:rsid w:val="00140744"/>
    <w:rsid w:val="00140C2B"/>
    <w:rsid w:val="00141242"/>
    <w:rsid w:val="00141B2B"/>
    <w:rsid w:val="00141B3F"/>
    <w:rsid w:val="001421A1"/>
    <w:rsid w:val="001428F0"/>
    <w:rsid w:val="00142E59"/>
    <w:rsid w:val="00142F3A"/>
    <w:rsid w:val="00143278"/>
    <w:rsid w:val="00143713"/>
    <w:rsid w:val="00143941"/>
    <w:rsid w:val="00143C34"/>
    <w:rsid w:val="00143DAA"/>
    <w:rsid w:val="001441D6"/>
    <w:rsid w:val="00144939"/>
    <w:rsid w:val="00144BAD"/>
    <w:rsid w:val="00144F97"/>
    <w:rsid w:val="00145C8C"/>
    <w:rsid w:val="0014616D"/>
    <w:rsid w:val="00146323"/>
    <w:rsid w:val="001467AB"/>
    <w:rsid w:val="001468F8"/>
    <w:rsid w:val="00146970"/>
    <w:rsid w:val="00146B02"/>
    <w:rsid w:val="00147265"/>
    <w:rsid w:val="00147B88"/>
    <w:rsid w:val="001503FF"/>
    <w:rsid w:val="001510B5"/>
    <w:rsid w:val="001512C3"/>
    <w:rsid w:val="001513DB"/>
    <w:rsid w:val="0015155C"/>
    <w:rsid w:val="001519BB"/>
    <w:rsid w:val="00151D47"/>
    <w:rsid w:val="001521DA"/>
    <w:rsid w:val="00152464"/>
    <w:rsid w:val="00152D84"/>
    <w:rsid w:val="001538F7"/>
    <w:rsid w:val="00153AC7"/>
    <w:rsid w:val="00153B32"/>
    <w:rsid w:val="00153E47"/>
    <w:rsid w:val="00154443"/>
    <w:rsid w:val="00155185"/>
    <w:rsid w:val="001557D7"/>
    <w:rsid w:val="00156304"/>
    <w:rsid w:val="0015657E"/>
    <w:rsid w:val="001566E8"/>
    <w:rsid w:val="00156BB7"/>
    <w:rsid w:val="00156E52"/>
    <w:rsid w:val="00157150"/>
    <w:rsid w:val="0015744C"/>
    <w:rsid w:val="001601DE"/>
    <w:rsid w:val="00160367"/>
    <w:rsid w:val="00160523"/>
    <w:rsid w:val="00160799"/>
    <w:rsid w:val="00160C38"/>
    <w:rsid w:val="00160C48"/>
    <w:rsid w:val="00161884"/>
    <w:rsid w:val="00161DD2"/>
    <w:rsid w:val="00162129"/>
    <w:rsid w:val="001621E0"/>
    <w:rsid w:val="0016227C"/>
    <w:rsid w:val="00162896"/>
    <w:rsid w:val="00162AC5"/>
    <w:rsid w:val="00162E1E"/>
    <w:rsid w:val="001631DA"/>
    <w:rsid w:val="00163CAF"/>
    <w:rsid w:val="00163F76"/>
    <w:rsid w:val="0016428C"/>
    <w:rsid w:val="00164367"/>
    <w:rsid w:val="0016548B"/>
    <w:rsid w:val="001657B7"/>
    <w:rsid w:val="0016581D"/>
    <w:rsid w:val="00165F38"/>
    <w:rsid w:val="00166176"/>
    <w:rsid w:val="001662B3"/>
    <w:rsid w:val="0016711E"/>
    <w:rsid w:val="00167575"/>
    <w:rsid w:val="00167731"/>
    <w:rsid w:val="00167DD9"/>
    <w:rsid w:val="001701A3"/>
    <w:rsid w:val="001702B5"/>
    <w:rsid w:val="001702FB"/>
    <w:rsid w:val="00170A5A"/>
    <w:rsid w:val="00171262"/>
    <w:rsid w:val="001713F4"/>
    <w:rsid w:val="001715CF"/>
    <w:rsid w:val="00171768"/>
    <w:rsid w:val="00171A6A"/>
    <w:rsid w:val="00171AAB"/>
    <w:rsid w:val="00171AD2"/>
    <w:rsid w:val="00171FD4"/>
    <w:rsid w:val="0017211C"/>
    <w:rsid w:val="00172243"/>
    <w:rsid w:val="001729DF"/>
    <w:rsid w:val="00172AA9"/>
    <w:rsid w:val="00172CBA"/>
    <w:rsid w:val="001734BB"/>
    <w:rsid w:val="00174D7C"/>
    <w:rsid w:val="00175CAB"/>
    <w:rsid w:val="001764A8"/>
    <w:rsid w:val="00176B0B"/>
    <w:rsid w:val="00176B51"/>
    <w:rsid w:val="00176DCC"/>
    <w:rsid w:val="001777DE"/>
    <w:rsid w:val="00177CB6"/>
    <w:rsid w:val="00177DB2"/>
    <w:rsid w:val="00181186"/>
    <w:rsid w:val="00181264"/>
    <w:rsid w:val="00181372"/>
    <w:rsid w:val="001819F5"/>
    <w:rsid w:val="00183160"/>
    <w:rsid w:val="00183458"/>
    <w:rsid w:val="00183996"/>
    <w:rsid w:val="00183AAC"/>
    <w:rsid w:val="00183DB7"/>
    <w:rsid w:val="00183FBF"/>
    <w:rsid w:val="001846EB"/>
    <w:rsid w:val="00184DD0"/>
    <w:rsid w:val="00185DE5"/>
    <w:rsid w:val="00185F2C"/>
    <w:rsid w:val="00186266"/>
    <w:rsid w:val="0018639B"/>
    <w:rsid w:val="00186791"/>
    <w:rsid w:val="00186DFF"/>
    <w:rsid w:val="00186FC9"/>
    <w:rsid w:val="0018727F"/>
    <w:rsid w:val="00187C5C"/>
    <w:rsid w:val="00187D62"/>
    <w:rsid w:val="00191029"/>
    <w:rsid w:val="00191245"/>
    <w:rsid w:val="0019129C"/>
    <w:rsid w:val="001912AA"/>
    <w:rsid w:val="001912D6"/>
    <w:rsid w:val="001913FE"/>
    <w:rsid w:val="001925D5"/>
    <w:rsid w:val="0019269C"/>
    <w:rsid w:val="001937FF"/>
    <w:rsid w:val="00193B99"/>
    <w:rsid w:val="00194A7F"/>
    <w:rsid w:val="00194E0F"/>
    <w:rsid w:val="00195595"/>
    <w:rsid w:val="00195873"/>
    <w:rsid w:val="00195C60"/>
    <w:rsid w:val="00195F43"/>
    <w:rsid w:val="00196ED9"/>
    <w:rsid w:val="00197A20"/>
    <w:rsid w:val="001A026A"/>
    <w:rsid w:val="001A0954"/>
    <w:rsid w:val="001A10A6"/>
    <w:rsid w:val="001A1B48"/>
    <w:rsid w:val="001A1C1E"/>
    <w:rsid w:val="001A20A3"/>
    <w:rsid w:val="001A21B2"/>
    <w:rsid w:val="001A263B"/>
    <w:rsid w:val="001A2E25"/>
    <w:rsid w:val="001A366E"/>
    <w:rsid w:val="001A3702"/>
    <w:rsid w:val="001A3AB1"/>
    <w:rsid w:val="001A3AFC"/>
    <w:rsid w:val="001A3D42"/>
    <w:rsid w:val="001A3FBE"/>
    <w:rsid w:val="001A4832"/>
    <w:rsid w:val="001A4974"/>
    <w:rsid w:val="001A49DC"/>
    <w:rsid w:val="001A4CA4"/>
    <w:rsid w:val="001A4FAA"/>
    <w:rsid w:val="001A55A4"/>
    <w:rsid w:val="001A5741"/>
    <w:rsid w:val="001A673F"/>
    <w:rsid w:val="001A6E42"/>
    <w:rsid w:val="001A7236"/>
    <w:rsid w:val="001A7838"/>
    <w:rsid w:val="001A7F1B"/>
    <w:rsid w:val="001B040A"/>
    <w:rsid w:val="001B0895"/>
    <w:rsid w:val="001B0D74"/>
    <w:rsid w:val="001B1151"/>
    <w:rsid w:val="001B1318"/>
    <w:rsid w:val="001B1488"/>
    <w:rsid w:val="001B1E92"/>
    <w:rsid w:val="001B22DA"/>
    <w:rsid w:val="001B244C"/>
    <w:rsid w:val="001B2A56"/>
    <w:rsid w:val="001B383B"/>
    <w:rsid w:val="001B4115"/>
    <w:rsid w:val="001B4755"/>
    <w:rsid w:val="001B4EF2"/>
    <w:rsid w:val="001B5424"/>
    <w:rsid w:val="001B58D1"/>
    <w:rsid w:val="001B5A31"/>
    <w:rsid w:val="001B672E"/>
    <w:rsid w:val="001B68EF"/>
    <w:rsid w:val="001B78FD"/>
    <w:rsid w:val="001B7EA1"/>
    <w:rsid w:val="001C0118"/>
    <w:rsid w:val="001C039C"/>
    <w:rsid w:val="001C06C7"/>
    <w:rsid w:val="001C0A13"/>
    <w:rsid w:val="001C0B0D"/>
    <w:rsid w:val="001C10C0"/>
    <w:rsid w:val="001C195E"/>
    <w:rsid w:val="001C20B3"/>
    <w:rsid w:val="001C296D"/>
    <w:rsid w:val="001C34DB"/>
    <w:rsid w:val="001C35E3"/>
    <w:rsid w:val="001C37B6"/>
    <w:rsid w:val="001C3AE1"/>
    <w:rsid w:val="001C41E7"/>
    <w:rsid w:val="001C4869"/>
    <w:rsid w:val="001C57AB"/>
    <w:rsid w:val="001C5E8B"/>
    <w:rsid w:val="001C6545"/>
    <w:rsid w:val="001C691F"/>
    <w:rsid w:val="001C714A"/>
    <w:rsid w:val="001C7859"/>
    <w:rsid w:val="001C7FC5"/>
    <w:rsid w:val="001D043D"/>
    <w:rsid w:val="001D0825"/>
    <w:rsid w:val="001D0847"/>
    <w:rsid w:val="001D090F"/>
    <w:rsid w:val="001D0ABA"/>
    <w:rsid w:val="001D1410"/>
    <w:rsid w:val="001D16B0"/>
    <w:rsid w:val="001D16BE"/>
    <w:rsid w:val="001D244B"/>
    <w:rsid w:val="001D24D0"/>
    <w:rsid w:val="001D254C"/>
    <w:rsid w:val="001D287D"/>
    <w:rsid w:val="001D312D"/>
    <w:rsid w:val="001D368E"/>
    <w:rsid w:val="001D440D"/>
    <w:rsid w:val="001D4767"/>
    <w:rsid w:val="001D534C"/>
    <w:rsid w:val="001D54DA"/>
    <w:rsid w:val="001D5F99"/>
    <w:rsid w:val="001D6C47"/>
    <w:rsid w:val="001D75C0"/>
    <w:rsid w:val="001D7966"/>
    <w:rsid w:val="001D79D1"/>
    <w:rsid w:val="001D7B91"/>
    <w:rsid w:val="001E0405"/>
    <w:rsid w:val="001E04CF"/>
    <w:rsid w:val="001E0F61"/>
    <w:rsid w:val="001E1347"/>
    <w:rsid w:val="001E1A88"/>
    <w:rsid w:val="001E1F9E"/>
    <w:rsid w:val="001E28EF"/>
    <w:rsid w:val="001E3463"/>
    <w:rsid w:val="001E3913"/>
    <w:rsid w:val="001E3FA6"/>
    <w:rsid w:val="001E50CE"/>
    <w:rsid w:val="001E58CE"/>
    <w:rsid w:val="001E58D0"/>
    <w:rsid w:val="001E5D3A"/>
    <w:rsid w:val="001E65D8"/>
    <w:rsid w:val="001E753A"/>
    <w:rsid w:val="001E75AD"/>
    <w:rsid w:val="001E77E6"/>
    <w:rsid w:val="001E7890"/>
    <w:rsid w:val="001E7ADF"/>
    <w:rsid w:val="001E7AFC"/>
    <w:rsid w:val="001F02DE"/>
    <w:rsid w:val="001F041A"/>
    <w:rsid w:val="001F05C2"/>
    <w:rsid w:val="001F07A1"/>
    <w:rsid w:val="001F07E1"/>
    <w:rsid w:val="001F09E5"/>
    <w:rsid w:val="001F11C5"/>
    <w:rsid w:val="001F15A9"/>
    <w:rsid w:val="001F217B"/>
    <w:rsid w:val="001F224F"/>
    <w:rsid w:val="001F2FD4"/>
    <w:rsid w:val="001F38A7"/>
    <w:rsid w:val="001F3A9C"/>
    <w:rsid w:val="001F3E9E"/>
    <w:rsid w:val="001F407F"/>
    <w:rsid w:val="001F4303"/>
    <w:rsid w:val="001F43DF"/>
    <w:rsid w:val="001F4539"/>
    <w:rsid w:val="001F4655"/>
    <w:rsid w:val="001F522F"/>
    <w:rsid w:val="001F57DF"/>
    <w:rsid w:val="001F5FCD"/>
    <w:rsid w:val="001F6267"/>
    <w:rsid w:val="001F664E"/>
    <w:rsid w:val="001F6CD4"/>
    <w:rsid w:val="001F6F06"/>
    <w:rsid w:val="001F74D4"/>
    <w:rsid w:val="001F7642"/>
    <w:rsid w:val="001F7886"/>
    <w:rsid w:val="001F7A2A"/>
    <w:rsid w:val="001F7B36"/>
    <w:rsid w:val="001F7B8D"/>
    <w:rsid w:val="001F7EB0"/>
    <w:rsid w:val="00200780"/>
    <w:rsid w:val="00200855"/>
    <w:rsid w:val="00200FD1"/>
    <w:rsid w:val="002013DA"/>
    <w:rsid w:val="0020174E"/>
    <w:rsid w:val="002019B8"/>
    <w:rsid w:val="00201FCA"/>
    <w:rsid w:val="002021CA"/>
    <w:rsid w:val="00202361"/>
    <w:rsid w:val="002025A3"/>
    <w:rsid w:val="0020265F"/>
    <w:rsid w:val="00202A4A"/>
    <w:rsid w:val="00202A89"/>
    <w:rsid w:val="00202C96"/>
    <w:rsid w:val="00202E5D"/>
    <w:rsid w:val="0020314F"/>
    <w:rsid w:val="00203205"/>
    <w:rsid w:val="00203B5E"/>
    <w:rsid w:val="00203EB9"/>
    <w:rsid w:val="00204389"/>
    <w:rsid w:val="00204654"/>
    <w:rsid w:val="00204687"/>
    <w:rsid w:val="00204C80"/>
    <w:rsid w:val="00205049"/>
    <w:rsid w:val="0020570F"/>
    <w:rsid w:val="002059C9"/>
    <w:rsid w:val="00205A8A"/>
    <w:rsid w:val="00206076"/>
    <w:rsid w:val="00206451"/>
    <w:rsid w:val="00206F80"/>
    <w:rsid w:val="00207C93"/>
    <w:rsid w:val="00207D17"/>
    <w:rsid w:val="0021002F"/>
    <w:rsid w:val="002100FA"/>
    <w:rsid w:val="002105F4"/>
    <w:rsid w:val="00210ABB"/>
    <w:rsid w:val="00210C2F"/>
    <w:rsid w:val="00210F44"/>
    <w:rsid w:val="002117B9"/>
    <w:rsid w:val="0021189C"/>
    <w:rsid w:val="00211B9C"/>
    <w:rsid w:val="002126A8"/>
    <w:rsid w:val="00212D38"/>
    <w:rsid w:val="0021353E"/>
    <w:rsid w:val="002136B3"/>
    <w:rsid w:val="00214E04"/>
    <w:rsid w:val="00215123"/>
    <w:rsid w:val="0021539E"/>
    <w:rsid w:val="002159F4"/>
    <w:rsid w:val="00215DA6"/>
    <w:rsid w:val="00215FD4"/>
    <w:rsid w:val="00216081"/>
    <w:rsid w:val="002160A4"/>
    <w:rsid w:val="00216765"/>
    <w:rsid w:val="00216F94"/>
    <w:rsid w:val="002170BF"/>
    <w:rsid w:val="00220301"/>
    <w:rsid w:val="002207BA"/>
    <w:rsid w:val="00220828"/>
    <w:rsid w:val="00221268"/>
    <w:rsid w:val="00221E73"/>
    <w:rsid w:val="00221FEC"/>
    <w:rsid w:val="00222339"/>
    <w:rsid w:val="0022247B"/>
    <w:rsid w:val="0022269D"/>
    <w:rsid w:val="002228A1"/>
    <w:rsid w:val="00222DB5"/>
    <w:rsid w:val="00222DC7"/>
    <w:rsid w:val="00222EFD"/>
    <w:rsid w:val="0022376D"/>
    <w:rsid w:val="002237BE"/>
    <w:rsid w:val="00223F64"/>
    <w:rsid w:val="0022410B"/>
    <w:rsid w:val="002255C8"/>
    <w:rsid w:val="00225782"/>
    <w:rsid w:val="00225A44"/>
    <w:rsid w:val="00225C6D"/>
    <w:rsid w:val="002260FB"/>
    <w:rsid w:val="0022623F"/>
    <w:rsid w:val="0022747C"/>
    <w:rsid w:val="0022792F"/>
    <w:rsid w:val="00230BEC"/>
    <w:rsid w:val="00231E5D"/>
    <w:rsid w:val="00232147"/>
    <w:rsid w:val="002327A2"/>
    <w:rsid w:val="00232C92"/>
    <w:rsid w:val="00233369"/>
    <w:rsid w:val="002339B4"/>
    <w:rsid w:val="00233BCA"/>
    <w:rsid w:val="00234347"/>
    <w:rsid w:val="00234623"/>
    <w:rsid w:val="00234775"/>
    <w:rsid w:val="00234BD8"/>
    <w:rsid w:val="00235554"/>
    <w:rsid w:val="002355DF"/>
    <w:rsid w:val="002368BF"/>
    <w:rsid w:val="00236B3B"/>
    <w:rsid w:val="00236E51"/>
    <w:rsid w:val="00236E92"/>
    <w:rsid w:val="00237566"/>
    <w:rsid w:val="00237750"/>
    <w:rsid w:val="002379D9"/>
    <w:rsid w:val="002404A6"/>
    <w:rsid w:val="00240F0C"/>
    <w:rsid w:val="00240F81"/>
    <w:rsid w:val="002410C2"/>
    <w:rsid w:val="0024203D"/>
    <w:rsid w:val="00242677"/>
    <w:rsid w:val="0024269B"/>
    <w:rsid w:val="00243234"/>
    <w:rsid w:val="0024337A"/>
    <w:rsid w:val="00244687"/>
    <w:rsid w:val="00244C20"/>
    <w:rsid w:val="0024530A"/>
    <w:rsid w:val="002453F6"/>
    <w:rsid w:val="0024592D"/>
    <w:rsid w:val="00245D01"/>
    <w:rsid w:val="002462DB"/>
    <w:rsid w:val="0024677F"/>
    <w:rsid w:val="00246C05"/>
    <w:rsid w:val="00250EFD"/>
    <w:rsid w:val="0025145F"/>
    <w:rsid w:val="002514B3"/>
    <w:rsid w:val="00251761"/>
    <w:rsid w:val="002517E8"/>
    <w:rsid w:val="00251856"/>
    <w:rsid w:val="00252093"/>
    <w:rsid w:val="00252B07"/>
    <w:rsid w:val="00252CDD"/>
    <w:rsid w:val="00252D6F"/>
    <w:rsid w:val="00252F83"/>
    <w:rsid w:val="00253B24"/>
    <w:rsid w:val="00254170"/>
    <w:rsid w:val="00254C7A"/>
    <w:rsid w:val="0025584A"/>
    <w:rsid w:val="002562B2"/>
    <w:rsid w:val="002565E7"/>
    <w:rsid w:val="00256BC3"/>
    <w:rsid w:val="00256DAB"/>
    <w:rsid w:val="00257757"/>
    <w:rsid w:val="002608BE"/>
    <w:rsid w:val="00260AB1"/>
    <w:rsid w:val="00261198"/>
    <w:rsid w:val="002615C1"/>
    <w:rsid w:val="00261DC8"/>
    <w:rsid w:val="0026230F"/>
    <w:rsid w:val="002623A3"/>
    <w:rsid w:val="00262AC7"/>
    <w:rsid w:val="00262FC1"/>
    <w:rsid w:val="002634B6"/>
    <w:rsid w:val="00263538"/>
    <w:rsid w:val="00263778"/>
    <w:rsid w:val="00263A28"/>
    <w:rsid w:val="00263BF4"/>
    <w:rsid w:val="00264CC7"/>
    <w:rsid w:val="0026579E"/>
    <w:rsid w:val="00265BA4"/>
    <w:rsid w:val="00266119"/>
    <w:rsid w:val="0026679B"/>
    <w:rsid w:val="0026762D"/>
    <w:rsid w:val="00267800"/>
    <w:rsid w:val="00267B2B"/>
    <w:rsid w:val="00267BC1"/>
    <w:rsid w:val="00267CAD"/>
    <w:rsid w:val="00270BBE"/>
    <w:rsid w:val="002710BF"/>
    <w:rsid w:val="002711D6"/>
    <w:rsid w:val="00271428"/>
    <w:rsid w:val="002716D5"/>
    <w:rsid w:val="00272016"/>
    <w:rsid w:val="00272884"/>
    <w:rsid w:val="00272EA1"/>
    <w:rsid w:val="00273283"/>
    <w:rsid w:val="002733CB"/>
    <w:rsid w:val="002733F8"/>
    <w:rsid w:val="002734EE"/>
    <w:rsid w:val="002735F7"/>
    <w:rsid w:val="00273D22"/>
    <w:rsid w:val="00274127"/>
    <w:rsid w:val="00274293"/>
    <w:rsid w:val="002749D2"/>
    <w:rsid w:val="00274C4D"/>
    <w:rsid w:val="00275CB7"/>
    <w:rsid w:val="00275E5F"/>
    <w:rsid w:val="00276192"/>
    <w:rsid w:val="002763A1"/>
    <w:rsid w:val="0027641A"/>
    <w:rsid w:val="0027653B"/>
    <w:rsid w:val="002776A5"/>
    <w:rsid w:val="002777F1"/>
    <w:rsid w:val="00280024"/>
    <w:rsid w:val="00280424"/>
    <w:rsid w:val="00280913"/>
    <w:rsid w:val="00280A5A"/>
    <w:rsid w:val="00280B4B"/>
    <w:rsid w:val="00280B8B"/>
    <w:rsid w:val="00280F7D"/>
    <w:rsid w:val="002816AF"/>
    <w:rsid w:val="0028255D"/>
    <w:rsid w:val="002826C6"/>
    <w:rsid w:val="00282824"/>
    <w:rsid w:val="00282AB2"/>
    <w:rsid w:val="00282AB9"/>
    <w:rsid w:val="00282CAD"/>
    <w:rsid w:val="0028324D"/>
    <w:rsid w:val="00283413"/>
    <w:rsid w:val="002834D4"/>
    <w:rsid w:val="00283948"/>
    <w:rsid w:val="00283C89"/>
    <w:rsid w:val="00283F96"/>
    <w:rsid w:val="0028432C"/>
    <w:rsid w:val="00284AD1"/>
    <w:rsid w:val="00284E7D"/>
    <w:rsid w:val="00284F5A"/>
    <w:rsid w:val="00284F7D"/>
    <w:rsid w:val="0028593C"/>
    <w:rsid w:val="0028627F"/>
    <w:rsid w:val="0028636A"/>
    <w:rsid w:val="00286CE6"/>
    <w:rsid w:val="00286F18"/>
    <w:rsid w:val="0028701B"/>
    <w:rsid w:val="002875F4"/>
    <w:rsid w:val="002878B4"/>
    <w:rsid w:val="0029003B"/>
    <w:rsid w:val="00291A22"/>
    <w:rsid w:val="0029232D"/>
    <w:rsid w:val="002928C2"/>
    <w:rsid w:val="002929D0"/>
    <w:rsid w:val="00292CCF"/>
    <w:rsid w:val="00292D49"/>
    <w:rsid w:val="0029417C"/>
    <w:rsid w:val="00294926"/>
    <w:rsid w:val="002952A0"/>
    <w:rsid w:val="00295F83"/>
    <w:rsid w:val="00296DBA"/>
    <w:rsid w:val="00297255"/>
    <w:rsid w:val="002976FF"/>
    <w:rsid w:val="00297D81"/>
    <w:rsid w:val="002A09C2"/>
    <w:rsid w:val="002A1508"/>
    <w:rsid w:val="002A20AC"/>
    <w:rsid w:val="002A222C"/>
    <w:rsid w:val="002A2253"/>
    <w:rsid w:val="002A228F"/>
    <w:rsid w:val="002A2A14"/>
    <w:rsid w:val="002A34E0"/>
    <w:rsid w:val="002A389F"/>
    <w:rsid w:val="002A3A96"/>
    <w:rsid w:val="002A43A6"/>
    <w:rsid w:val="002A441D"/>
    <w:rsid w:val="002A66E1"/>
    <w:rsid w:val="002A716D"/>
    <w:rsid w:val="002A732E"/>
    <w:rsid w:val="002A749F"/>
    <w:rsid w:val="002A7A13"/>
    <w:rsid w:val="002A7B23"/>
    <w:rsid w:val="002B0251"/>
    <w:rsid w:val="002B0396"/>
    <w:rsid w:val="002B0835"/>
    <w:rsid w:val="002B0D69"/>
    <w:rsid w:val="002B0FAC"/>
    <w:rsid w:val="002B1564"/>
    <w:rsid w:val="002B171E"/>
    <w:rsid w:val="002B17E6"/>
    <w:rsid w:val="002B18EF"/>
    <w:rsid w:val="002B1A40"/>
    <w:rsid w:val="002B2194"/>
    <w:rsid w:val="002B24FE"/>
    <w:rsid w:val="002B27AB"/>
    <w:rsid w:val="002B285F"/>
    <w:rsid w:val="002B29B3"/>
    <w:rsid w:val="002B2C27"/>
    <w:rsid w:val="002B2D6A"/>
    <w:rsid w:val="002B3237"/>
    <w:rsid w:val="002B3301"/>
    <w:rsid w:val="002B34B7"/>
    <w:rsid w:val="002B3616"/>
    <w:rsid w:val="002B3725"/>
    <w:rsid w:val="002B379F"/>
    <w:rsid w:val="002B39B6"/>
    <w:rsid w:val="002B3A1B"/>
    <w:rsid w:val="002B3ED2"/>
    <w:rsid w:val="002B457B"/>
    <w:rsid w:val="002B467F"/>
    <w:rsid w:val="002B47F0"/>
    <w:rsid w:val="002B4D26"/>
    <w:rsid w:val="002B4F0B"/>
    <w:rsid w:val="002B52E3"/>
    <w:rsid w:val="002B59C6"/>
    <w:rsid w:val="002B5AC0"/>
    <w:rsid w:val="002B608D"/>
    <w:rsid w:val="002B60F5"/>
    <w:rsid w:val="002B6508"/>
    <w:rsid w:val="002B6E97"/>
    <w:rsid w:val="002B6EA3"/>
    <w:rsid w:val="002B7078"/>
    <w:rsid w:val="002B7740"/>
    <w:rsid w:val="002C042D"/>
    <w:rsid w:val="002C0696"/>
    <w:rsid w:val="002C0920"/>
    <w:rsid w:val="002C09D2"/>
    <w:rsid w:val="002C23C6"/>
    <w:rsid w:val="002C2666"/>
    <w:rsid w:val="002C26EB"/>
    <w:rsid w:val="002C2CF4"/>
    <w:rsid w:val="002C3791"/>
    <w:rsid w:val="002C37FE"/>
    <w:rsid w:val="002C3D40"/>
    <w:rsid w:val="002C4573"/>
    <w:rsid w:val="002C45F4"/>
    <w:rsid w:val="002C4869"/>
    <w:rsid w:val="002C4D65"/>
    <w:rsid w:val="002C5177"/>
    <w:rsid w:val="002C53A6"/>
    <w:rsid w:val="002C6358"/>
    <w:rsid w:val="002C700F"/>
    <w:rsid w:val="002C74A7"/>
    <w:rsid w:val="002D0074"/>
    <w:rsid w:val="002D027F"/>
    <w:rsid w:val="002D038A"/>
    <w:rsid w:val="002D0A93"/>
    <w:rsid w:val="002D0B15"/>
    <w:rsid w:val="002D1625"/>
    <w:rsid w:val="002D21DC"/>
    <w:rsid w:val="002D21E6"/>
    <w:rsid w:val="002D24B4"/>
    <w:rsid w:val="002D2635"/>
    <w:rsid w:val="002D2825"/>
    <w:rsid w:val="002D2FE5"/>
    <w:rsid w:val="002D3477"/>
    <w:rsid w:val="002D3843"/>
    <w:rsid w:val="002D3EE8"/>
    <w:rsid w:val="002D4201"/>
    <w:rsid w:val="002D443A"/>
    <w:rsid w:val="002D47E4"/>
    <w:rsid w:val="002D4864"/>
    <w:rsid w:val="002D4A8D"/>
    <w:rsid w:val="002D4DFC"/>
    <w:rsid w:val="002D5BBE"/>
    <w:rsid w:val="002D620D"/>
    <w:rsid w:val="002D66A4"/>
    <w:rsid w:val="002D68AF"/>
    <w:rsid w:val="002D6970"/>
    <w:rsid w:val="002D6BF6"/>
    <w:rsid w:val="002D75E4"/>
    <w:rsid w:val="002D7ABA"/>
    <w:rsid w:val="002D7CD7"/>
    <w:rsid w:val="002D7CDE"/>
    <w:rsid w:val="002E02D2"/>
    <w:rsid w:val="002E0F3F"/>
    <w:rsid w:val="002E2D84"/>
    <w:rsid w:val="002E3AE0"/>
    <w:rsid w:val="002E3CBA"/>
    <w:rsid w:val="002E4064"/>
    <w:rsid w:val="002E44FB"/>
    <w:rsid w:val="002E458C"/>
    <w:rsid w:val="002E54F9"/>
    <w:rsid w:val="002E5AF6"/>
    <w:rsid w:val="002E5B89"/>
    <w:rsid w:val="002E5BD3"/>
    <w:rsid w:val="002E5FBE"/>
    <w:rsid w:val="002E6554"/>
    <w:rsid w:val="002E6C3A"/>
    <w:rsid w:val="002E75CF"/>
    <w:rsid w:val="002F0C86"/>
    <w:rsid w:val="002F0DA6"/>
    <w:rsid w:val="002F0DC8"/>
    <w:rsid w:val="002F1260"/>
    <w:rsid w:val="002F1463"/>
    <w:rsid w:val="002F1B9A"/>
    <w:rsid w:val="002F1C1A"/>
    <w:rsid w:val="002F1EBB"/>
    <w:rsid w:val="002F2413"/>
    <w:rsid w:val="002F26CC"/>
    <w:rsid w:val="002F2CE8"/>
    <w:rsid w:val="002F32F4"/>
    <w:rsid w:val="002F34FA"/>
    <w:rsid w:val="002F37F6"/>
    <w:rsid w:val="002F396A"/>
    <w:rsid w:val="002F3AAD"/>
    <w:rsid w:val="002F47AD"/>
    <w:rsid w:val="002F4C09"/>
    <w:rsid w:val="002F4CE5"/>
    <w:rsid w:val="002F4F79"/>
    <w:rsid w:val="002F5E08"/>
    <w:rsid w:val="002F673A"/>
    <w:rsid w:val="002F6B1B"/>
    <w:rsid w:val="002F6E1E"/>
    <w:rsid w:val="002F7036"/>
    <w:rsid w:val="002F7146"/>
    <w:rsid w:val="002F74E7"/>
    <w:rsid w:val="002F7679"/>
    <w:rsid w:val="002F76CD"/>
    <w:rsid w:val="002F7BEC"/>
    <w:rsid w:val="002F7EC3"/>
    <w:rsid w:val="002F7F01"/>
    <w:rsid w:val="00300050"/>
    <w:rsid w:val="003001EB"/>
    <w:rsid w:val="003005B2"/>
    <w:rsid w:val="003007C9"/>
    <w:rsid w:val="0030146D"/>
    <w:rsid w:val="003016BD"/>
    <w:rsid w:val="003018C7"/>
    <w:rsid w:val="00301949"/>
    <w:rsid w:val="003019B3"/>
    <w:rsid w:val="00302796"/>
    <w:rsid w:val="00302C73"/>
    <w:rsid w:val="00302F3A"/>
    <w:rsid w:val="00303360"/>
    <w:rsid w:val="003035B4"/>
    <w:rsid w:val="003040DC"/>
    <w:rsid w:val="00304493"/>
    <w:rsid w:val="00304824"/>
    <w:rsid w:val="00304E7D"/>
    <w:rsid w:val="00305748"/>
    <w:rsid w:val="0030647F"/>
    <w:rsid w:val="00306A83"/>
    <w:rsid w:val="00306B6D"/>
    <w:rsid w:val="00306BC9"/>
    <w:rsid w:val="00306D17"/>
    <w:rsid w:val="0030785A"/>
    <w:rsid w:val="00307B54"/>
    <w:rsid w:val="00307E08"/>
    <w:rsid w:val="00310722"/>
    <w:rsid w:val="00310D23"/>
    <w:rsid w:val="003112AD"/>
    <w:rsid w:val="003115EE"/>
    <w:rsid w:val="003117CD"/>
    <w:rsid w:val="00311934"/>
    <w:rsid w:val="00311CD9"/>
    <w:rsid w:val="00311EC0"/>
    <w:rsid w:val="003130E1"/>
    <w:rsid w:val="0031351F"/>
    <w:rsid w:val="00313899"/>
    <w:rsid w:val="00313973"/>
    <w:rsid w:val="00313CB6"/>
    <w:rsid w:val="003143FF"/>
    <w:rsid w:val="00314675"/>
    <w:rsid w:val="00314B06"/>
    <w:rsid w:val="00314B7B"/>
    <w:rsid w:val="00314CBF"/>
    <w:rsid w:val="00314F47"/>
    <w:rsid w:val="00314FC0"/>
    <w:rsid w:val="00315546"/>
    <w:rsid w:val="00315D7D"/>
    <w:rsid w:val="003162BE"/>
    <w:rsid w:val="003163D4"/>
    <w:rsid w:val="0031665F"/>
    <w:rsid w:val="00316720"/>
    <w:rsid w:val="00316A0E"/>
    <w:rsid w:val="00316D96"/>
    <w:rsid w:val="00316E19"/>
    <w:rsid w:val="00316F73"/>
    <w:rsid w:val="0031749F"/>
    <w:rsid w:val="00317606"/>
    <w:rsid w:val="003178FB"/>
    <w:rsid w:val="00320009"/>
    <w:rsid w:val="0032008C"/>
    <w:rsid w:val="0032017B"/>
    <w:rsid w:val="003202FA"/>
    <w:rsid w:val="0032078A"/>
    <w:rsid w:val="00320C51"/>
    <w:rsid w:val="00321970"/>
    <w:rsid w:val="00321CEC"/>
    <w:rsid w:val="00321D60"/>
    <w:rsid w:val="00322110"/>
    <w:rsid w:val="003221B0"/>
    <w:rsid w:val="00322870"/>
    <w:rsid w:val="00323A9F"/>
    <w:rsid w:val="00323DDB"/>
    <w:rsid w:val="003241AC"/>
    <w:rsid w:val="003246D4"/>
    <w:rsid w:val="00324871"/>
    <w:rsid w:val="00324FAC"/>
    <w:rsid w:val="00325446"/>
    <w:rsid w:val="0032545E"/>
    <w:rsid w:val="0032560D"/>
    <w:rsid w:val="0032595C"/>
    <w:rsid w:val="00325B96"/>
    <w:rsid w:val="00326C8E"/>
    <w:rsid w:val="00327EF5"/>
    <w:rsid w:val="003300A1"/>
    <w:rsid w:val="003305BA"/>
    <w:rsid w:val="00330AF2"/>
    <w:rsid w:val="00330C2B"/>
    <w:rsid w:val="00331EBD"/>
    <w:rsid w:val="003328FD"/>
    <w:rsid w:val="00332D84"/>
    <w:rsid w:val="00333256"/>
    <w:rsid w:val="003335DA"/>
    <w:rsid w:val="0033458E"/>
    <w:rsid w:val="00334DBF"/>
    <w:rsid w:val="00335197"/>
    <w:rsid w:val="0033521F"/>
    <w:rsid w:val="003352B5"/>
    <w:rsid w:val="00335AC4"/>
    <w:rsid w:val="00335F4A"/>
    <w:rsid w:val="0033663A"/>
    <w:rsid w:val="00336B7B"/>
    <w:rsid w:val="00337219"/>
    <w:rsid w:val="00337373"/>
    <w:rsid w:val="003374EF"/>
    <w:rsid w:val="00337C5E"/>
    <w:rsid w:val="00337E42"/>
    <w:rsid w:val="00337FEE"/>
    <w:rsid w:val="00340E7C"/>
    <w:rsid w:val="003413C9"/>
    <w:rsid w:val="003419E6"/>
    <w:rsid w:val="00341A7B"/>
    <w:rsid w:val="003425E6"/>
    <w:rsid w:val="0034263A"/>
    <w:rsid w:val="003426F6"/>
    <w:rsid w:val="00343091"/>
    <w:rsid w:val="003437DC"/>
    <w:rsid w:val="00344107"/>
    <w:rsid w:val="00345661"/>
    <w:rsid w:val="00345AC9"/>
    <w:rsid w:val="00345C2C"/>
    <w:rsid w:val="00345C64"/>
    <w:rsid w:val="00346134"/>
    <w:rsid w:val="00346350"/>
    <w:rsid w:val="00346B15"/>
    <w:rsid w:val="00347687"/>
    <w:rsid w:val="00347A2E"/>
    <w:rsid w:val="00350512"/>
    <w:rsid w:val="003505B7"/>
    <w:rsid w:val="00350C7E"/>
    <w:rsid w:val="00351039"/>
    <w:rsid w:val="00351448"/>
    <w:rsid w:val="0035169C"/>
    <w:rsid w:val="00351916"/>
    <w:rsid w:val="00351B88"/>
    <w:rsid w:val="00351D2F"/>
    <w:rsid w:val="00352823"/>
    <w:rsid w:val="00354351"/>
    <w:rsid w:val="00355121"/>
    <w:rsid w:val="0035545D"/>
    <w:rsid w:val="00355683"/>
    <w:rsid w:val="003561F5"/>
    <w:rsid w:val="003562CB"/>
    <w:rsid w:val="003564A7"/>
    <w:rsid w:val="00360B0A"/>
    <w:rsid w:val="00361126"/>
    <w:rsid w:val="00361524"/>
    <w:rsid w:val="0036162B"/>
    <w:rsid w:val="0036187A"/>
    <w:rsid w:val="00362433"/>
    <w:rsid w:val="0036296C"/>
    <w:rsid w:val="00362AF0"/>
    <w:rsid w:val="00362F32"/>
    <w:rsid w:val="00363231"/>
    <w:rsid w:val="003632F1"/>
    <w:rsid w:val="00363DA9"/>
    <w:rsid w:val="0036496E"/>
    <w:rsid w:val="00365150"/>
    <w:rsid w:val="00365C44"/>
    <w:rsid w:val="00365C89"/>
    <w:rsid w:val="00366059"/>
    <w:rsid w:val="0036606A"/>
    <w:rsid w:val="003660EE"/>
    <w:rsid w:val="00366284"/>
    <w:rsid w:val="00366723"/>
    <w:rsid w:val="003667D5"/>
    <w:rsid w:val="00366BEC"/>
    <w:rsid w:val="00366DF8"/>
    <w:rsid w:val="003671CD"/>
    <w:rsid w:val="00367B4B"/>
    <w:rsid w:val="00367BBA"/>
    <w:rsid w:val="003711B7"/>
    <w:rsid w:val="00371701"/>
    <w:rsid w:val="003729D4"/>
    <w:rsid w:val="00373E0F"/>
    <w:rsid w:val="00374311"/>
    <w:rsid w:val="003743E6"/>
    <w:rsid w:val="00374E08"/>
    <w:rsid w:val="00374E8F"/>
    <w:rsid w:val="003754CE"/>
    <w:rsid w:val="0037583F"/>
    <w:rsid w:val="003758CE"/>
    <w:rsid w:val="00375A0D"/>
    <w:rsid w:val="00375CB6"/>
    <w:rsid w:val="00375E6F"/>
    <w:rsid w:val="0037625E"/>
    <w:rsid w:val="003764A5"/>
    <w:rsid w:val="003764B7"/>
    <w:rsid w:val="0037691F"/>
    <w:rsid w:val="00377864"/>
    <w:rsid w:val="00377B01"/>
    <w:rsid w:val="0038068D"/>
    <w:rsid w:val="003807A3"/>
    <w:rsid w:val="003807FB"/>
    <w:rsid w:val="0038082F"/>
    <w:rsid w:val="00380E5C"/>
    <w:rsid w:val="00381CCF"/>
    <w:rsid w:val="00381F66"/>
    <w:rsid w:val="003820B8"/>
    <w:rsid w:val="003826DE"/>
    <w:rsid w:val="00382EF3"/>
    <w:rsid w:val="003834A0"/>
    <w:rsid w:val="003836BD"/>
    <w:rsid w:val="00383715"/>
    <w:rsid w:val="00383817"/>
    <w:rsid w:val="00383B67"/>
    <w:rsid w:val="00383C40"/>
    <w:rsid w:val="0038461E"/>
    <w:rsid w:val="00384848"/>
    <w:rsid w:val="00384F5B"/>
    <w:rsid w:val="00385738"/>
    <w:rsid w:val="003862A0"/>
    <w:rsid w:val="0038735A"/>
    <w:rsid w:val="00387A69"/>
    <w:rsid w:val="00387F96"/>
    <w:rsid w:val="0039028E"/>
    <w:rsid w:val="00390AAA"/>
    <w:rsid w:val="00390AEA"/>
    <w:rsid w:val="0039110A"/>
    <w:rsid w:val="00391228"/>
    <w:rsid w:val="003913CB"/>
    <w:rsid w:val="003914E8"/>
    <w:rsid w:val="00391885"/>
    <w:rsid w:val="00391D5B"/>
    <w:rsid w:val="003920CF"/>
    <w:rsid w:val="00392EEF"/>
    <w:rsid w:val="00393835"/>
    <w:rsid w:val="00393865"/>
    <w:rsid w:val="003941A2"/>
    <w:rsid w:val="00394633"/>
    <w:rsid w:val="0039512F"/>
    <w:rsid w:val="0039526D"/>
    <w:rsid w:val="00395447"/>
    <w:rsid w:val="003962CB"/>
    <w:rsid w:val="0039632D"/>
    <w:rsid w:val="00396399"/>
    <w:rsid w:val="00396846"/>
    <w:rsid w:val="00396A80"/>
    <w:rsid w:val="00396F6E"/>
    <w:rsid w:val="0039739A"/>
    <w:rsid w:val="003A0018"/>
    <w:rsid w:val="003A027E"/>
    <w:rsid w:val="003A0284"/>
    <w:rsid w:val="003A1AD8"/>
    <w:rsid w:val="003A2172"/>
    <w:rsid w:val="003A293A"/>
    <w:rsid w:val="003A534A"/>
    <w:rsid w:val="003A5685"/>
    <w:rsid w:val="003A5B27"/>
    <w:rsid w:val="003A5BF4"/>
    <w:rsid w:val="003A5FC0"/>
    <w:rsid w:val="003A6EA7"/>
    <w:rsid w:val="003A7274"/>
    <w:rsid w:val="003A74C7"/>
    <w:rsid w:val="003B00A1"/>
    <w:rsid w:val="003B092B"/>
    <w:rsid w:val="003B0C55"/>
    <w:rsid w:val="003B10E6"/>
    <w:rsid w:val="003B1B0C"/>
    <w:rsid w:val="003B1BF9"/>
    <w:rsid w:val="003B1C54"/>
    <w:rsid w:val="003B21E6"/>
    <w:rsid w:val="003B33C8"/>
    <w:rsid w:val="003B34A6"/>
    <w:rsid w:val="003B3614"/>
    <w:rsid w:val="003B3706"/>
    <w:rsid w:val="003B3C8B"/>
    <w:rsid w:val="003B3DE4"/>
    <w:rsid w:val="003B3E3A"/>
    <w:rsid w:val="003B4059"/>
    <w:rsid w:val="003B413B"/>
    <w:rsid w:val="003B4842"/>
    <w:rsid w:val="003B484B"/>
    <w:rsid w:val="003B4B86"/>
    <w:rsid w:val="003B610A"/>
    <w:rsid w:val="003B6256"/>
    <w:rsid w:val="003B6532"/>
    <w:rsid w:val="003B688B"/>
    <w:rsid w:val="003B6E95"/>
    <w:rsid w:val="003B74DC"/>
    <w:rsid w:val="003B7993"/>
    <w:rsid w:val="003C0932"/>
    <w:rsid w:val="003C09BA"/>
    <w:rsid w:val="003C0D97"/>
    <w:rsid w:val="003C1408"/>
    <w:rsid w:val="003C1FC8"/>
    <w:rsid w:val="003C224E"/>
    <w:rsid w:val="003C2733"/>
    <w:rsid w:val="003C2783"/>
    <w:rsid w:val="003C3961"/>
    <w:rsid w:val="003C3C97"/>
    <w:rsid w:val="003C4EDF"/>
    <w:rsid w:val="003C54AB"/>
    <w:rsid w:val="003C5B35"/>
    <w:rsid w:val="003C5D77"/>
    <w:rsid w:val="003C5F0B"/>
    <w:rsid w:val="003C6AFB"/>
    <w:rsid w:val="003C6E2C"/>
    <w:rsid w:val="003C6ECB"/>
    <w:rsid w:val="003C7059"/>
    <w:rsid w:val="003C7390"/>
    <w:rsid w:val="003D02B8"/>
    <w:rsid w:val="003D040B"/>
    <w:rsid w:val="003D078F"/>
    <w:rsid w:val="003D0EFA"/>
    <w:rsid w:val="003D1444"/>
    <w:rsid w:val="003D1EA2"/>
    <w:rsid w:val="003D286C"/>
    <w:rsid w:val="003D3421"/>
    <w:rsid w:val="003D3685"/>
    <w:rsid w:val="003D39E6"/>
    <w:rsid w:val="003D495D"/>
    <w:rsid w:val="003D4E9B"/>
    <w:rsid w:val="003D5531"/>
    <w:rsid w:val="003D5652"/>
    <w:rsid w:val="003D5E36"/>
    <w:rsid w:val="003D6015"/>
    <w:rsid w:val="003D61A4"/>
    <w:rsid w:val="003D620C"/>
    <w:rsid w:val="003D6DD3"/>
    <w:rsid w:val="003D6F04"/>
    <w:rsid w:val="003D71E9"/>
    <w:rsid w:val="003D7A9A"/>
    <w:rsid w:val="003D7ABC"/>
    <w:rsid w:val="003D7F12"/>
    <w:rsid w:val="003E03E8"/>
    <w:rsid w:val="003E0488"/>
    <w:rsid w:val="003E099F"/>
    <w:rsid w:val="003E09C5"/>
    <w:rsid w:val="003E20F7"/>
    <w:rsid w:val="003E296D"/>
    <w:rsid w:val="003E3990"/>
    <w:rsid w:val="003E4206"/>
    <w:rsid w:val="003E4861"/>
    <w:rsid w:val="003E4E16"/>
    <w:rsid w:val="003E4F43"/>
    <w:rsid w:val="003E5481"/>
    <w:rsid w:val="003E5DE6"/>
    <w:rsid w:val="003E60FB"/>
    <w:rsid w:val="003E63A4"/>
    <w:rsid w:val="003E66DB"/>
    <w:rsid w:val="003E6B9C"/>
    <w:rsid w:val="003E72BB"/>
    <w:rsid w:val="003E7BF1"/>
    <w:rsid w:val="003E7D89"/>
    <w:rsid w:val="003F0032"/>
    <w:rsid w:val="003F0138"/>
    <w:rsid w:val="003F06FD"/>
    <w:rsid w:val="003F0B67"/>
    <w:rsid w:val="003F0C0F"/>
    <w:rsid w:val="003F12CB"/>
    <w:rsid w:val="003F21AA"/>
    <w:rsid w:val="003F435A"/>
    <w:rsid w:val="003F4364"/>
    <w:rsid w:val="003F4BD3"/>
    <w:rsid w:val="003F4F90"/>
    <w:rsid w:val="003F5182"/>
    <w:rsid w:val="003F558A"/>
    <w:rsid w:val="003F6416"/>
    <w:rsid w:val="003F651E"/>
    <w:rsid w:val="003F6E74"/>
    <w:rsid w:val="003F7214"/>
    <w:rsid w:val="003F723D"/>
    <w:rsid w:val="003F73E5"/>
    <w:rsid w:val="003F794B"/>
    <w:rsid w:val="003F7B50"/>
    <w:rsid w:val="0040010D"/>
    <w:rsid w:val="004003E1"/>
    <w:rsid w:val="00400FB2"/>
    <w:rsid w:val="00401426"/>
    <w:rsid w:val="004014C9"/>
    <w:rsid w:val="0040170E"/>
    <w:rsid w:val="00401800"/>
    <w:rsid w:val="00401EBF"/>
    <w:rsid w:val="0040205C"/>
    <w:rsid w:val="00402359"/>
    <w:rsid w:val="00402E35"/>
    <w:rsid w:val="004032FA"/>
    <w:rsid w:val="00403501"/>
    <w:rsid w:val="00403A42"/>
    <w:rsid w:val="00404BE7"/>
    <w:rsid w:val="00404CC0"/>
    <w:rsid w:val="00405026"/>
    <w:rsid w:val="00406069"/>
    <w:rsid w:val="00406330"/>
    <w:rsid w:val="004064E0"/>
    <w:rsid w:val="00406DCE"/>
    <w:rsid w:val="00407265"/>
    <w:rsid w:val="00407387"/>
    <w:rsid w:val="00407B2D"/>
    <w:rsid w:val="00407CBB"/>
    <w:rsid w:val="00407E74"/>
    <w:rsid w:val="0041092A"/>
    <w:rsid w:val="004109F8"/>
    <w:rsid w:val="00410D7C"/>
    <w:rsid w:val="00410F4D"/>
    <w:rsid w:val="00411BE0"/>
    <w:rsid w:val="00411CA1"/>
    <w:rsid w:val="00413040"/>
    <w:rsid w:val="004133BA"/>
    <w:rsid w:val="0041343D"/>
    <w:rsid w:val="00413CE1"/>
    <w:rsid w:val="00413D2B"/>
    <w:rsid w:val="004141F8"/>
    <w:rsid w:val="00414272"/>
    <w:rsid w:val="00414290"/>
    <w:rsid w:val="004144F3"/>
    <w:rsid w:val="004147B9"/>
    <w:rsid w:val="004147E3"/>
    <w:rsid w:val="00414C9E"/>
    <w:rsid w:val="0041542A"/>
    <w:rsid w:val="00415B65"/>
    <w:rsid w:val="00416A63"/>
    <w:rsid w:val="00417A02"/>
    <w:rsid w:val="00420132"/>
    <w:rsid w:val="00420F8D"/>
    <w:rsid w:val="0042121D"/>
    <w:rsid w:val="004216D2"/>
    <w:rsid w:val="00421810"/>
    <w:rsid w:val="00421E78"/>
    <w:rsid w:val="00422142"/>
    <w:rsid w:val="00422147"/>
    <w:rsid w:val="00422199"/>
    <w:rsid w:val="0042226E"/>
    <w:rsid w:val="004224B1"/>
    <w:rsid w:val="00422608"/>
    <w:rsid w:val="0042315B"/>
    <w:rsid w:val="00423173"/>
    <w:rsid w:val="004238A5"/>
    <w:rsid w:val="00423C5F"/>
    <w:rsid w:val="00424AAC"/>
    <w:rsid w:val="00425B6E"/>
    <w:rsid w:val="00425DB9"/>
    <w:rsid w:val="00426CC8"/>
    <w:rsid w:val="00426D8A"/>
    <w:rsid w:val="00426FCB"/>
    <w:rsid w:val="00427104"/>
    <w:rsid w:val="0042788A"/>
    <w:rsid w:val="00427BDE"/>
    <w:rsid w:val="00427EE6"/>
    <w:rsid w:val="0043033C"/>
    <w:rsid w:val="004314CF"/>
    <w:rsid w:val="00431671"/>
    <w:rsid w:val="00431CA1"/>
    <w:rsid w:val="004320D2"/>
    <w:rsid w:val="004323D7"/>
    <w:rsid w:val="00432482"/>
    <w:rsid w:val="004329CD"/>
    <w:rsid w:val="00432BD9"/>
    <w:rsid w:val="004331E5"/>
    <w:rsid w:val="0043462D"/>
    <w:rsid w:val="0043498B"/>
    <w:rsid w:val="00435592"/>
    <w:rsid w:val="0043591D"/>
    <w:rsid w:val="00435B7B"/>
    <w:rsid w:val="00435FAF"/>
    <w:rsid w:val="004361C6"/>
    <w:rsid w:val="00436345"/>
    <w:rsid w:val="00436678"/>
    <w:rsid w:val="00436A39"/>
    <w:rsid w:val="00436FB6"/>
    <w:rsid w:val="00437794"/>
    <w:rsid w:val="00437F67"/>
    <w:rsid w:val="004402E7"/>
    <w:rsid w:val="004407B9"/>
    <w:rsid w:val="00440CD6"/>
    <w:rsid w:val="00440ED3"/>
    <w:rsid w:val="004417A7"/>
    <w:rsid w:val="00441DB1"/>
    <w:rsid w:val="00442AB7"/>
    <w:rsid w:val="00443225"/>
    <w:rsid w:val="00443528"/>
    <w:rsid w:val="004435F0"/>
    <w:rsid w:val="00443F94"/>
    <w:rsid w:val="00443FC3"/>
    <w:rsid w:val="00445266"/>
    <w:rsid w:val="00445608"/>
    <w:rsid w:val="004468CF"/>
    <w:rsid w:val="00447095"/>
    <w:rsid w:val="004474A2"/>
    <w:rsid w:val="004474E7"/>
    <w:rsid w:val="00450092"/>
    <w:rsid w:val="004502CC"/>
    <w:rsid w:val="0045075B"/>
    <w:rsid w:val="00450BC6"/>
    <w:rsid w:val="004511CB"/>
    <w:rsid w:val="004520A3"/>
    <w:rsid w:val="004520A6"/>
    <w:rsid w:val="00452337"/>
    <w:rsid w:val="0045270D"/>
    <w:rsid w:val="0045274F"/>
    <w:rsid w:val="00452A2B"/>
    <w:rsid w:val="00452C6F"/>
    <w:rsid w:val="00452C82"/>
    <w:rsid w:val="00452D47"/>
    <w:rsid w:val="00453014"/>
    <w:rsid w:val="004533E3"/>
    <w:rsid w:val="00453623"/>
    <w:rsid w:val="00453CCE"/>
    <w:rsid w:val="00454A29"/>
    <w:rsid w:val="00454D3E"/>
    <w:rsid w:val="00454FAD"/>
    <w:rsid w:val="004559BA"/>
    <w:rsid w:val="00455CDA"/>
    <w:rsid w:val="00455D34"/>
    <w:rsid w:val="00455FCB"/>
    <w:rsid w:val="00456264"/>
    <w:rsid w:val="00456413"/>
    <w:rsid w:val="004569B1"/>
    <w:rsid w:val="00456C8D"/>
    <w:rsid w:val="00456D2D"/>
    <w:rsid w:val="00457A58"/>
    <w:rsid w:val="00460C58"/>
    <w:rsid w:val="004610BE"/>
    <w:rsid w:val="00461216"/>
    <w:rsid w:val="0046134A"/>
    <w:rsid w:val="00461E5E"/>
    <w:rsid w:val="004627A6"/>
    <w:rsid w:val="00463247"/>
    <w:rsid w:val="00463739"/>
    <w:rsid w:val="004643A9"/>
    <w:rsid w:val="004649AE"/>
    <w:rsid w:val="00465014"/>
    <w:rsid w:val="0046573D"/>
    <w:rsid w:val="004658D1"/>
    <w:rsid w:val="004663CB"/>
    <w:rsid w:val="00466597"/>
    <w:rsid w:val="00466A90"/>
    <w:rsid w:val="00467351"/>
    <w:rsid w:val="004678D0"/>
    <w:rsid w:val="00470144"/>
    <w:rsid w:val="004704A4"/>
    <w:rsid w:val="004706A4"/>
    <w:rsid w:val="00470D21"/>
    <w:rsid w:val="00471496"/>
    <w:rsid w:val="0047155F"/>
    <w:rsid w:val="0047197E"/>
    <w:rsid w:val="004739BF"/>
    <w:rsid w:val="00473B6F"/>
    <w:rsid w:val="00473DDF"/>
    <w:rsid w:val="00473EDE"/>
    <w:rsid w:val="00473FB1"/>
    <w:rsid w:val="00474279"/>
    <w:rsid w:val="004743B1"/>
    <w:rsid w:val="004744AA"/>
    <w:rsid w:val="00474F2A"/>
    <w:rsid w:val="004753C0"/>
    <w:rsid w:val="004753CB"/>
    <w:rsid w:val="00477987"/>
    <w:rsid w:val="00477F5F"/>
    <w:rsid w:val="0048021F"/>
    <w:rsid w:val="00480255"/>
    <w:rsid w:val="00480454"/>
    <w:rsid w:val="004807AB"/>
    <w:rsid w:val="00481182"/>
    <w:rsid w:val="00481388"/>
    <w:rsid w:val="0048169F"/>
    <w:rsid w:val="00481B6E"/>
    <w:rsid w:val="00481B90"/>
    <w:rsid w:val="00481BD3"/>
    <w:rsid w:val="0048276F"/>
    <w:rsid w:val="00482C60"/>
    <w:rsid w:val="004838DB"/>
    <w:rsid w:val="00483A83"/>
    <w:rsid w:val="00483B72"/>
    <w:rsid w:val="00483CF0"/>
    <w:rsid w:val="00483DC3"/>
    <w:rsid w:val="00483E31"/>
    <w:rsid w:val="00484C3A"/>
    <w:rsid w:val="00485299"/>
    <w:rsid w:val="0048531B"/>
    <w:rsid w:val="00485BC1"/>
    <w:rsid w:val="004862F7"/>
    <w:rsid w:val="00486996"/>
    <w:rsid w:val="00486A9D"/>
    <w:rsid w:val="004878D3"/>
    <w:rsid w:val="00487F1E"/>
    <w:rsid w:val="0049040A"/>
    <w:rsid w:val="00490ABE"/>
    <w:rsid w:val="00490F2B"/>
    <w:rsid w:val="004913AE"/>
    <w:rsid w:val="0049212C"/>
    <w:rsid w:val="0049392A"/>
    <w:rsid w:val="00493AE4"/>
    <w:rsid w:val="00493AFF"/>
    <w:rsid w:val="00493BFB"/>
    <w:rsid w:val="004945C8"/>
    <w:rsid w:val="00494C29"/>
    <w:rsid w:val="0049523E"/>
    <w:rsid w:val="004978A6"/>
    <w:rsid w:val="00497AD5"/>
    <w:rsid w:val="004A034B"/>
    <w:rsid w:val="004A038F"/>
    <w:rsid w:val="004A0441"/>
    <w:rsid w:val="004A044C"/>
    <w:rsid w:val="004A0E99"/>
    <w:rsid w:val="004A18ED"/>
    <w:rsid w:val="004A1C16"/>
    <w:rsid w:val="004A2016"/>
    <w:rsid w:val="004A2532"/>
    <w:rsid w:val="004A2789"/>
    <w:rsid w:val="004A3015"/>
    <w:rsid w:val="004A3967"/>
    <w:rsid w:val="004A3E4A"/>
    <w:rsid w:val="004A4E47"/>
    <w:rsid w:val="004A5674"/>
    <w:rsid w:val="004A56A9"/>
    <w:rsid w:val="004A5E31"/>
    <w:rsid w:val="004A61E3"/>
    <w:rsid w:val="004A7341"/>
    <w:rsid w:val="004A7EC8"/>
    <w:rsid w:val="004B06D9"/>
    <w:rsid w:val="004B070D"/>
    <w:rsid w:val="004B0930"/>
    <w:rsid w:val="004B0A2B"/>
    <w:rsid w:val="004B1FC9"/>
    <w:rsid w:val="004B2459"/>
    <w:rsid w:val="004B2908"/>
    <w:rsid w:val="004B29B4"/>
    <w:rsid w:val="004B2DFE"/>
    <w:rsid w:val="004B2E8F"/>
    <w:rsid w:val="004B38C9"/>
    <w:rsid w:val="004B3D3F"/>
    <w:rsid w:val="004B4336"/>
    <w:rsid w:val="004B45D7"/>
    <w:rsid w:val="004B45ED"/>
    <w:rsid w:val="004B4D1D"/>
    <w:rsid w:val="004B55FE"/>
    <w:rsid w:val="004B56A2"/>
    <w:rsid w:val="004B5A8F"/>
    <w:rsid w:val="004B5E49"/>
    <w:rsid w:val="004B60CB"/>
    <w:rsid w:val="004B678B"/>
    <w:rsid w:val="004B68FC"/>
    <w:rsid w:val="004B728F"/>
    <w:rsid w:val="004B7662"/>
    <w:rsid w:val="004B7A57"/>
    <w:rsid w:val="004C06F1"/>
    <w:rsid w:val="004C0780"/>
    <w:rsid w:val="004C0F8F"/>
    <w:rsid w:val="004C126A"/>
    <w:rsid w:val="004C1B57"/>
    <w:rsid w:val="004C1E7A"/>
    <w:rsid w:val="004C255F"/>
    <w:rsid w:val="004C2794"/>
    <w:rsid w:val="004C2A38"/>
    <w:rsid w:val="004C2A99"/>
    <w:rsid w:val="004C3666"/>
    <w:rsid w:val="004C41D6"/>
    <w:rsid w:val="004C4340"/>
    <w:rsid w:val="004C565A"/>
    <w:rsid w:val="004C5D02"/>
    <w:rsid w:val="004C7E85"/>
    <w:rsid w:val="004C7F80"/>
    <w:rsid w:val="004D0367"/>
    <w:rsid w:val="004D03F5"/>
    <w:rsid w:val="004D043B"/>
    <w:rsid w:val="004D04BF"/>
    <w:rsid w:val="004D17E5"/>
    <w:rsid w:val="004D21B7"/>
    <w:rsid w:val="004D2676"/>
    <w:rsid w:val="004D2FA1"/>
    <w:rsid w:val="004D30AA"/>
    <w:rsid w:val="004D37BA"/>
    <w:rsid w:val="004D38AD"/>
    <w:rsid w:val="004D3B16"/>
    <w:rsid w:val="004D3B88"/>
    <w:rsid w:val="004D3ECF"/>
    <w:rsid w:val="004D4B1E"/>
    <w:rsid w:val="004D4C4B"/>
    <w:rsid w:val="004D4FC7"/>
    <w:rsid w:val="004D54C8"/>
    <w:rsid w:val="004D6436"/>
    <w:rsid w:val="004D6AAB"/>
    <w:rsid w:val="004D78E3"/>
    <w:rsid w:val="004D7A16"/>
    <w:rsid w:val="004D7AEF"/>
    <w:rsid w:val="004D7B9E"/>
    <w:rsid w:val="004D7EEB"/>
    <w:rsid w:val="004E004F"/>
    <w:rsid w:val="004E058F"/>
    <w:rsid w:val="004E0727"/>
    <w:rsid w:val="004E0B32"/>
    <w:rsid w:val="004E122C"/>
    <w:rsid w:val="004E1335"/>
    <w:rsid w:val="004E135A"/>
    <w:rsid w:val="004E1E22"/>
    <w:rsid w:val="004E1F5E"/>
    <w:rsid w:val="004E22D1"/>
    <w:rsid w:val="004E235B"/>
    <w:rsid w:val="004E2C20"/>
    <w:rsid w:val="004E33B1"/>
    <w:rsid w:val="004E351A"/>
    <w:rsid w:val="004E381B"/>
    <w:rsid w:val="004E389E"/>
    <w:rsid w:val="004E3A01"/>
    <w:rsid w:val="004E3AE9"/>
    <w:rsid w:val="004E53C1"/>
    <w:rsid w:val="004E558A"/>
    <w:rsid w:val="004E576C"/>
    <w:rsid w:val="004E5D42"/>
    <w:rsid w:val="004E5DC3"/>
    <w:rsid w:val="004E6630"/>
    <w:rsid w:val="004E6C05"/>
    <w:rsid w:val="004E6E0E"/>
    <w:rsid w:val="004E74DE"/>
    <w:rsid w:val="004E74E8"/>
    <w:rsid w:val="004E75C1"/>
    <w:rsid w:val="004E7798"/>
    <w:rsid w:val="004E77F9"/>
    <w:rsid w:val="004E795F"/>
    <w:rsid w:val="004E7A10"/>
    <w:rsid w:val="004E7DCB"/>
    <w:rsid w:val="004F03C1"/>
    <w:rsid w:val="004F0719"/>
    <w:rsid w:val="004F08D9"/>
    <w:rsid w:val="004F0E6E"/>
    <w:rsid w:val="004F1D99"/>
    <w:rsid w:val="004F1EF1"/>
    <w:rsid w:val="004F2230"/>
    <w:rsid w:val="004F24C9"/>
    <w:rsid w:val="004F267E"/>
    <w:rsid w:val="004F28B9"/>
    <w:rsid w:val="004F294F"/>
    <w:rsid w:val="004F2B42"/>
    <w:rsid w:val="004F2E7B"/>
    <w:rsid w:val="004F31B5"/>
    <w:rsid w:val="004F4BB3"/>
    <w:rsid w:val="004F4C6D"/>
    <w:rsid w:val="004F5065"/>
    <w:rsid w:val="004F5998"/>
    <w:rsid w:val="004F5A04"/>
    <w:rsid w:val="004F5C92"/>
    <w:rsid w:val="004F5EBB"/>
    <w:rsid w:val="004F649C"/>
    <w:rsid w:val="004F6834"/>
    <w:rsid w:val="004F69FE"/>
    <w:rsid w:val="004F7403"/>
    <w:rsid w:val="004F7778"/>
    <w:rsid w:val="004F7D44"/>
    <w:rsid w:val="004F7E29"/>
    <w:rsid w:val="005001A2"/>
    <w:rsid w:val="00500379"/>
    <w:rsid w:val="00500A82"/>
    <w:rsid w:val="00500D0B"/>
    <w:rsid w:val="00501AD9"/>
    <w:rsid w:val="00501F76"/>
    <w:rsid w:val="0050286C"/>
    <w:rsid w:val="005034A6"/>
    <w:rsid w:val="00503F68"/>
    <w:rsid w:val="005044FB"/>
    <w:rsid w:val="00504B9D"/>
    <w:rsid w:val="005055C0"/>
    <w:rsid w:val="00505B8B"/>
    <w:rsid w:val="00506006"/>
    <w:rsid w:val="00506DD5"/>
    <w:rsid w:val="005075E9"/>
    <w:rsid w:val="00507C38"/>
    <w:rsid w:val="00507F9A"/>
    <w:rsid w:val="005103AF"/>
    <w:rsid w:val="00510AEA"/>
    <w:rsid w:val="0051175A"/>
    <w:rsid w:val="00511E51"/>
    <w:rsid w:val="00512064"/>
    <w:rsid w:val="005128D0"/>
    <w:rsid w:val="005133E2"/>
    <w:rsid w:val="00513538"/>
    <w:rsid w:val="005135B1"/>
    <w:rsid w:val="005138E2"/>
    <w:rsid w:val="00513E6A"/>
    <w:rsid w:val="00514488"/>
    <w:rsid w:val="00514603"/>
    <w:rsid w:val="00514D73"/>
    <w:rsid w:val="005157BB"/>
    <w:rsid w:val="00515F5B"/>
    <w:rsid w:val="0051639C"/>
    <w:rsid w:val="00516473"/>
    <w:rsid w:val="00516BEE"/>
    <w:rsid w:val="00516FF6"/>
    <w:rsid w:val="00517535"/>
    <w:rsid w:val="005217DC"/>
    <w:rsid w:val="00521B90"/>
    <w:rsid w:val="00521DF9"/>
    <w:rsid w:val="00522731"/>
    <w:rsid w:val="00523093"/>
    <w:rsid w:val="00523364"/>
    <w:rsid w:val="005243D0"/>
    <w:rsid w:val="00524774"/>
    <w:rsid w:val="005247B7"/>
    <w:rsid w:val="00525659"/>
    <w:rsid w:val="005256C8"/>
    <w:rsid w:val="005258FA"/>
    <w:rsid w:val="00525FD0"/>
    <w:rsid w:val="005261EF"/>
    <w:rsid w:val="00526404"/>
    <w:rsid w:val="0052658B"/>
    <w:rsid w:val="00526EE1"/>
    <w:rsid w:val="005272EE"/>
    <w:rsid w:val="005274FA"/>
    <w:rsid w:val="005275AA"/>
    <w:rsid w:val="00527A40"/>
    <w:rsid w:val="00527EE1"/>
    <w:rsid w:val="00527FF3"/>
    <w:rsid w:val="005301DB"/>
    <w:rsid w:val="00530335"/>
    <w:rsid w:val="00530B09"/>
    <w:rsid w:val="00530B6D"/>
    <w:rsid w:val="00530B89"/>
    <w:rsid w:val="005310EE"/>
    <w:rsid w:val="00531215"/>
    <w:rsid w:val="0053121A"/>
    <w:rsid w:val="0053170F"/>
    <w:rsid w:val="00532226"/>
    <w:rsid w:val="005323E2"/>
    <w:rsid w:val="0053275A"/>
    <w:rsid w:val="00532835"/>
    <w:rsid w:val="005329A1"/>
    <w:rsid w:val="00532EB9"/>
    <w:rsid w:val="005331AB"/>
    <w:rsid w:val="00533641"/>
    <w:rsid w:val="00533863"/>
    <w:rsid w:val="00533D7A"/>
    <w:rsid w:val="005341D9"/>
    <w:rsid w:val="00534310"/>
    <w:rsid w:val="00534D5D"/>
    <w:rsid w:val="00535544"/>
    <w:rsid w:val="00535688"/>
    <w:rsid w:val="00535747"/>
    <w:rsid w:val="005357CD"/>
    <w:rsid w:val="00535EAA"/>
    <w:rsid w:val="00535F20"/>
    <w:rsid w:val="00536036"/>
    <w:rsid w:val="00536BC9"/>
    <w:rsid w:val="00537182"/>
    <w:rsid w:val="00537A45"/>
    <w:rsid w:val="00537AD5"/>
    <w:rsid w:val="005410BF"/>
    <w:rsid w:val="005417A9"/>
    <w:rsid w:val="00541904"/>
    <w:rsid w:val="005419DB"/>
    <w:rsid w:val="00541A52"/>
    <w:rsid w:val="00541CFF"/>
    <w:rsid w:val="00541F85"/>
    <w:rsid w:val="005424B0"/>
    <w:rsid w:val="005428FD"/>
    <w:rsid w:val="00542C27"/>
    <w:rsid w:val="00542C82"/>
    <w:rsid w:val="005439F1"/>
    <w:rsid w:val="00543DF6"/>
    <w:rsid w:val="00544338"/>
    <w:rsid w:val="00545E84"/>
    <w:rsid w:val="00546069"/>
    <w:rsid w:val="005461EB"/>
    <w:rsid w:val="00546A55"/>
    <w:rsid w:val="00546E4F"/>
    <w:rsid w:val="0054771F"/>
    <w:rsid w:val="00547EC0"/>
    <w:rsid w:val="0055004B"/>
    <w:rsid w:val="0055047F"/>
    <w:rsid w:val="00550CC8"/>
    <w:rsid w:val="00551EEE"/>
    <w:rsid w:val="005520BE"/>
    <w:rsid w:val="005520F9"/>
    <w:rsid w:val="005525B5"/>
    <w:rsid w:val="00552B54"/>
    <w:rsid w:val="005532D4"/>
    <w:rsid w:val="00553497"/>
    <w:rsid w:val="00553966"/>
    <w:rsid w:val="00553ADF"/>
    <w:rsid w:val="00554391"/>
    <w:rsid w:val="005543D6"/>
    <w:rsid w:val="00554604"/>
    <w:rsid w:val="005547E6"/>
    <w:rsid w:val="00554A3C"/>
    <w:rsid w:val="00554C1B"/>
    <w:rsid w:val="00554ECB"/>
    <w:rsid w:val="0055575A"/>
    <w:rsid w:val="00555A32"/>
    <w:rsid w:val="00555CA1"/>
    <w:rsid w:val="00555DBA"/>
    <w:rsid w:val="00556482"/>
    <w:rsid w:val="005565BB"/>
    <w:rsid w:val="0055708A"/>
    <w:rsid w:val="005572B8"/>
    <w:rsid w:val="00557EEE"/>
    <w:rsid w:val="00560326"/>
    <w:rsid w:val="005604C1"/>
    <w:rsid w:val="005606DC"/>
    <w:rsid w:val="00560CEF"/>
    <w:rsid w:val="005611A1"/>
    <w:rsid w:val="005615E1"/>
    <w:rsid w:val="00561B74"/>
    <w:rsid w:val="00561DC6"/>
    <w:rsid w:val="005629AE"/>
    <w:rsid w:val="005629CA"/>
    <w:rsid w:val="0056318C"/>
    <w:rsid w:val="00563CD6"/>
    <w:rsid w:val="00564AD1"/>
    <w:rsid w:val="00564D39"/>
    <w:rsid w:val="00565139"/>
    <w:rsid w:val="00565B29"/>
    <w:rsid w:val="005661B2"/>
    <w:rsid w:val="0056661A"/>
    <w:rsid w:val="005667BB"/>
    <w:rsid w:val="00566C14"/>
    <w:rsid w:val="00566C59"/>
    <w:rsid w:val="00566C7A"/>
    <w:rsid w:val="00567458"/>
    <w:rsid w:val="005674A7"/>
    <w:rsid w:val="005703B9"/>
    <w:rsid w:val="00570CD8"/>
    <w:rsid w:val="00571359"/>
    <w:rsid w:val="00571679"/>
    <w:rsid w:val="00572664"/>
    <w:rsid w:val="00572A35"/>
    <w:rsid w:val="00572A51"/>
    <w:rsid w:val="00574079"/>
    <w:rsid w:val="005742E2"/>
    <w:rsid w:val="0057463F"/>
    <w:rsid w:val="00574791"/>
    <w:rsid w:val="005757AA"/>
    <w:rsid w:val="005758D7"/>
    <w:rsid w:val="00575929"/>
    <w:rsid w:val="00575DB8"/>
    <w:rsid w:val="00575FED"/>
    <w:rsid w:val="00576568"/>
    <w:rsid w:val="0057734C"/>
    <w:rsid w:val="00577592"/>
    <w:rsid w:val="00577A40"/>
    <w:rsid w:val="00577AB9"/>
    <w:rsid w:val="00577C83"/>
    <w:rsid w:val="00577FDC"/>
    <w:rsid w:val="00581086"/>
    <w:rsid w:val="005812E2"/>
    <w:rsid w:val="0058172A"/>
    <w:rsid w:val="00581FB0"/>
    <w:rsid w:val="005829C9"/>
    <w:rsid w:val="00582B53"/>
    <w:rsid w:val="00582BF2"/>
    <w:rsid w:val="00583374"/>
    <w:rsid w:val="00583995"/>
    <w:rsid w:val="00583CBA"/>
    <w:rsid w:val="0058434B"/>
    <w:rsid w:val="00584A91"/>
    <w:rsid w:val="00584AB2"/>
    <w:rsid w:val="005854BB"/>
    <w:rsid w:val="00587652"/>
    <w:rsid w:val="00587ECD"/>
    <w:rsid w:val="00590221"/>
    <w:rsid w:val="00590C21"/>
    <w:rsid w:val="00590D91"/>
    <w:rsid w:val="00591588"/>
    <w:rsid w:val="00591689"/>
    <w:rsid w:val="00591C93"/>
    <w:rsid w:val="00592442"/>
    <w:rsid w:val="00592C72"/>
    <w:rsid w:val="00593169"/>
    <w:rsid w:val="00593489"/>
    <w:rsid w:val="00593BA8"/>
    <w:rsid w:val="00593D1E"/>
    <w:rsid w:val="00594324"/>
    <w:rsid w:val="00594591"/>
    <w:rsid w:val="0059477A"/>
    <w:rsid w:val="00594DF5"/>
    <w:rsid w:val="0059524A"/>
    <w:rsid w:val="0059589C"/>
    <w:rsid w:val="00595F39"/>
    <w:rsid w:val="005962B8"/>
    <w:rsid w:val="00597044"/>
    <w:rsid w:val="00597219"/>
    <w:rsid w:val="00597BD8"/>
    <w:rsid w:val="00597CCF"/>
    <w:rsid w:val="00597E86"/>
    <w:rsid w:val="00597ED3"/>
    <w:rsid w:val="005A0199"/>
    <w:rsid w:val="005A0447"/>
    <w:rsid w:val="005A097E"/>
    <w:rsid w:val="005A0D0E"/>
    <w:rsid w:val="005A10AC"/>
    <w:rsid w:val="005A162C"/>
    <w:rsid w:val="005A1A16"/>
    <w:rsid w:val="005A207E"/>
    <w:rsid w:val="005A2160"/>
    <w:rsid w:val="005A28BE"/>
    <w:rsid w:val="005A2EA4"/>
    <w:rsid w:val="005A34E4"/>
    <w:rsid w:val="005A3567"/>
    <w:rsid w:val="005A3D08"/>
    <w:rsid w:val="005A42A0"/>
    <w:rsid w:val="005A4A17"/>
    <w:rsid w:val="005A4A84"/>
    <w:rsid w:val="005A6CDC"/>
    <w:rsid w:val="005A78CD"/>
    <w:rsid w:val="005A7A9B"/>
    <w:rsid w:val="005A7B3E"/>
    <w:rsid w:val="005A7D26"/>
    <w:rsid w:val="005B021A"/>
    <w:rsid w:val="005B0248"/>
    <w:rsid w:val="005B161C"/>
    <w:rsid w:val="005B2EBA"/>
    <w:rsid w:val="005B2F50"/>
    <w:rsid w:val="005B3398"/>
    <w:rsid w:val="005B4179"/>
    <w:rsid w:val="005B43EA"/>
    <w:rsid w:val="005B45AC"/>
    <w:rsid w:val="005B469C"/>
    <w:rsid w:val="005B4DA5"/>
    <w:rsid w:val="005B5040"/>
    <w:rsid w:val="005B57A3"/>
    <w:rsid w:val="005B5A4A"/>
    <w:rsid w:val="005B5AAF"/>
    <w:rsid w:val="005B5E26"/>
    <w:rsid w:val="005B5FBF"/>
    <w:rsid w:val="005B62A7"/>
    <w:rsid w:val="005B6437"/>
    <w:rsid w:val="005B7007"/>
    <w:rsid w:val="005B71E9"/>
    <w:rsid w:val="005B72C4"/>
    <w:rsid w:val="005B7626"/>
    <w:rsid w:val="005B76CC"/>
    <w:rsid w:val="005B779A"/>
    <w:rsid w:val="005B786A"/>
    <w:rsid w:val="005B7A2B"/>
    <w:rsid w:val="005B7CD8"/>
    <w:rsid w:val="005B7EA4"/>
    <w:rsid w:val="005C0279"/>
    <w:rsid w:val="005C02AF"/>
    <w:rsid w:val="005C05D7"/>
    <w:rsid w:val="005C09BC"/>
    <w:rsid w:val="005C0F5D"/>
    <w:rsid w:val="005C10C6"/>
    <w:rsid w:val="005C1955"/>
    <w:rsid w:val="005C1B61"/>
    <w:rsid w:val="005C1B7A"/>
    <w:rsid w:val="005C1D59"/>
    <w:rsid w:val="005C1EDA"/>
    <w:rsid w:val="005C1F01"/>
    <w:rsid w:val="005C2340"/>
    <w:rsid w:val="005C2D2F"/>
    <w:rsid w:val="005C30E7"/>
    <w:rsid w:val="005C34CF"/>
    <w:rsid w:val="005C3B27"/>
    <w:rsid w:val="005C3B29"/>
    <w:rsid w:val="005C3E46"/>
    <w:rsid w:val="005C4245"/>
    <w:rsid w:val="005C437E"/>
    <w:rsid w:val="005C46BC"/>
    <w:rsid w:val="005C4FEA"/>
    <w:rsid w:val="005C5C56"/>
    <w:rsid w:val="005C6277"/>
    <w:rsid w:val="005C698D"/>
    <w:rsid w:val="005C6B6D"/>
    <w:rsid w:val="005C6C5C"/>
    <w:rsid w:val="005C6EEC"/>
    <w:rsid w:val="005C6F5D"/>
    <w:rsid w:val="005C7071"/>
    <w:rsid w:val="005C7300"/>
    <w:rsid w:val="005C769E"/>
    <w:rsid w:val="005C7A20"/>
    <w:rsid w:val="005C7B0A"/>
    <w:rsid w:val="005C7D04"/>
    <w:rsid w:val="005C7EF4"/>
    <w:rsid w:val="005D039F"/>
    <w:rsid w:val="005D0755"/>
    <w:rsid w:val="005D0D22"/>
    <w:rsid w:val="005D113E"/>
    <w:rsid w:val="005D1B1D"/>
    <w:rsid w:val="005D1C71"/>
    <w:rsid w:val="005D29EC"/>
    <w:rsid w:val="005D2AED"/>
    <w:rsid w:val="005D317F"/>
    <w:rsid w:val="005D3A47"/>
    <w:rsid w:val="005D4097"/>
    <w:rsid w:val="005D469D"/>
    <w:rsid w:val="005D480A"/>
    <w:rsid w:val="005D4828"/>
    <w:rsid w:val="005D4A6D"/>
    <w:rsid w:val="005D4BE7"/>
    <w:rsid w:val="005D51AC"/>
    <w:rsid w:val="005D51C0"/>
    <w:rsid w:val="005D5558"/>
    <w:rsid w:val="005D5D15"/>
    <w:rsid w:val="005D5D18"/>
    <w:rsid w:val="005D63B9"/>
    <w:rsid w:val="005D7ADA"/>
    <w:rsid w:val="005D7C62"/>
    <w:rsid w:val="005D7DBE"/>
    <w:rsid w:val="005E002A"/>
    <w:rsid w:val="005E0331"/>
    <w:rsid w:val="005E13F6"/>
    <w:rsid w:val="005E173F"/>
    <w:rsid w:val="005E19EC"/>
    <w:rsid w:val="005E1F99"/>
    <w:rsid w:val="005E20FE"/>
    <w:rsid w:val="005E40E9"/>
    <w:rsid w:val="005E468F"/>
    <w:rsid w:val="005E496D"/>
    <w:rsid w:val="005E6015"/>
    <w:rsid w:val="005E6696"/>
    <w:rsid w:val="005E66D7"/>
    <w:rsid w:val="005E6922"/>
    <w:rsid w:val="005E6EBC"/>
    <w:rsid w:val="005E7F2D"/>
    <w:rsid w:val="005F110E"/>
    <w:rsid w:val="005F13A1"/>
    <w:rsid w:val="005F189E"/>
    <w:rsid w:val="005F2411"/>
    <w:rsid w:val="005F24E8"/>
    <w:rsid w:val="005F2CB2"/>
    <w:rsid w:val="005F3349"/>
    <w:rsid w:val="005F3391"/>
    <w:rsid w:val="005F33E1"/>
    <w:rsid w:val="005F3A95"/>
    <w:rsid w:val="005F3C9F"/>
    <w:rsid w:val="005F3F5E"/>
    <w:rsid w:val="005F5051"/>
    <w:rsid w:val="005F637D"/>
    <w:rsid w:val="005F6382"/>
    <w:rsid w:val="005F6912"/>
    <w:rsid w:val="005F6AC5"/>
    <w:rsid w:val="005F7AED"/>
    <w:rsid w:val="0060025A"/>
    <w:rsid w:val="00600441"/>
    <w:rsid w:val="00600A62"/>
    <w:rsid w:val="00600AD8"/>
    <w:rsid w:val="00601358"/>
    <w:rsid w:val="00601474"/>
    <w:rsid w:val="0060194C"/>
    <w:rsid w:val="00601F6A"/>
    <w:rsid w:val="00601FAC"/>
    <w:rsid w:val="00602172"/>
    <w:rsid w:val="0060267D"/>
    <w:rsid w:val="00602B50"/>
    <w:rsid w:val="00602C28"/>
    <w:rsid w:val="00602FC4"/>
    <w:rsid w:val="00603626"/>
    <w:rsid w:val="0060375E"/>
    <w:rsid w:val="00603770"/>
    <w:rsid w:val="006038A1"/>
    <w:rsid w:val="006038B6"/>
    <w:rsid w:val="006044BE"/>
    <w:rsid w:val="00604699"/>
    <w:rsid w:val="00604B59"/>
    <w:rsid w:val="00605768"/>
    <w:rsid w:val="00605F32"/>
    <w:rsid w:val="006060A0"/>
    <w:rsid w:val="006065EC"/>
    <w:rsid w:val="00606858"/>
    <w:rsid w:val="00606B54"/>
    <w:rsid w:val="00606DBA"/>
    <w:rsid w:val="006073E0"/>
    <w:rsid w:val="00610529"/>
    <w:rsid w:val="0061098A"/>
    <w:rsid w:val="00610D9B"/>
    <w:rsid w:val="006119E5"/>
    <w:rsid w:val="0061264E"/>
    <w:rsid w:val="0061284C"/>
    <w:rsid w:val="00612F31"/>
    <w:rsid w:val="006135EA"/>
    <w:rsid w:val="00614473"/>
    <w:rsid w:val="006145BB"/>
    <w:rsid w:val="0061473D"/>
    <w:rsid w:val="00614A62"/>
    <w:rsid w:val="00615191"/>
    <w:rsid w:val="006152B0"/>
    <w:rsid w:val="00615F55"/>
    <w:rsid w:val="00616852"/>
    <w:rsid w:val="00616EC6"/>
    <w:rsid w:val="006170E2"/>
    <w:rsid w:val="006175BA"/>
    <w:rsid w:val="006176A8"/>
    <w:rsid w:val="006176C4"/>
    <w:rsid w:val="00617FC6"/>
    <w:rsid w:val="006201C7"/>
    <w:rsid w:val="00621E53"/>
    <w:rsid w:val="0062213B"/>
    <w:rsid w:val="006221C3"/>
    <w:rsid w:val="00622479"/>
    <w:rsid w:val="0062262F"/>
    <w:rsid w:val="00623150"/>
    <w:rsid w:val="006236BC"/>
    <w:rsid w:val="0062373F"/>
    <w:rsid w:val="00623A60"/>
    <w:rsid w:val="00623CCD"/>
    <w:rsid w:val="0062486D"/>
    <w:rsid w:val="00624A03"/>
    <w:rsid w:val="00624B4C"/>
    <w:rsid w:val="00625DA4"/>
    <w:rsid w:val="0062614A"/>
    <w:rsid w:val="0062623D"/>
    <w:rsid w:val="006267B2"/>
    <w:rsid w:val="00626F48"/>
    <w:rsid w:val="006272EF"/>
    <w:rsid w:val="00627A2E"/>
    <w:rsid w:val="00627BBF"/>
    <w:rsid w:val="00627E42"/>
    <w:rsid w:val="00627E6E"/>
    <w:rsid w:val="0063025B"/>
    <w:rsid w:val="006310F0"/>
    <w:rsid w:val="0063130F"/>
    <w:rsid w:val="00631607"/>
    <w:rsid w:val="0063177E"/>
    <w:rsid w:val="00631B97"/>
    <w:rsid w:val="00631C9E"/>
    <w:rsid w:val="006328FA"/>
    <w:rsid w:val="00632A03"/>
    <w:rsid w:val="0063432A"/>
    <w:rsid w:val="00634679"/>
    <w:rsid w:val="006346B6"/>
    <w:rsid w:val="00634E18"/>
    <w:rsid w:val="00635A3C"/>
    <w:rsid w:val="006363C6"/>
    <w:rsid w:val="006373E9"/>
    <w:rsid w:val="006374F7"/>
    <w:rsid w:val="00637D96"/>
    <w:rsid w:val="00637DB3"/>
    <w:rsid w:val="0064000E"/>
    <w:rsid w:val="006404AA"/>
    <w:rsid w:val="00640C52"/>
    <w:rsid w:val="006414A5"/>
    <w:rsid w:val="0064161D"/>
    <w:rsid w:val="00641FE9"/>
    <w:rsid w:val="00642A6B"/>
    <w:rsid w:val="00643189"/>
    <w:rsid w:val="00643308"/>
    <w:rsid w:val="00643F94"/>
    <w:rsid w:val="006443EB"/>
    <w:rsid w:val="0064466C"/>
    <w:rsid w:val="00644AF6"/>
    <w:rsid w:val="00644CC5"/>
    <w:rsid w:val="0064525B"/>
    <w:rsid w:val="006456EA"/>
    <w:rsid w:val="00645786"/>
    <w:rsid w:val="006459A0"/>
    <w:rsid w:val="00645A0F"/>
    <w:rsid w:val="00645B34"/>
    <w:rsid w:val="006462DD"/>
    <w:rsid w:val="006463BF"/>
    <w:rsid w:val="00646733"/>
    <w:rsid w:val="00646740"/>
    <w:rsid w:val="006475CE"/>
    <w:rsid w:val="006476EA"/>
    <w:rsid w:val="00647896"/>
    <w:rsid w:val="00647C7F"/>
    <w:rsid w:val="00647CA7"/>
    <w:rsid w:val="006515C5"/>
    <w:rsid w:val="00651C12"/>
    <w:rsid w:val="00651CEB"/>
    <w:rsid w:val="00652286"/>
    <w:rsid w:val="00652AED"/>
    <w:rsid w:val="0065355D"/>
    <w:rsid w:val="0065392A"/>
    <w:rsid w:val="00653A05"/>
    <w:rsid w:val="00653E44"/>
    <w:rsid w:val="00655B81"/>
    <w:rsid w:val="00656515"/>
    <w:rsid w:val="00656949"/>
    <w:rsid w:val="0065730F"/>
    <w:rsid w:val="006578EE"/>
    <w:rsid w:val="006604B9"/>
    <w:rsid w:val="006604C8"/>
    <w:rsid w:val="006615CE"/>
    <w:rsid w:val="006623D9"/>
    <w:rsid w:val="006624A3"/>
    <w:rsid w:val="00662610"/>
    <w:rsid w:val="00662943"/>
    <w:rsid w:val="00662EE3"/>
    <w:rsid w:val="0066301D"/>
    <w:rsid w:val="00663541"/>
    <w:rsid w:val="00663625"/>
    <w:rsid w:val="00663E4E"/>
    <w:rsid w:val="0066482A"/>
    <w:rsid w:val="00664944"/>
    <w:rsid w:val="00664F41"/>
    <w:rsid w:val="0066598E"/>
    <w:rsid w:val="00665F03"/>
    <w:rsid w:val="006663E7"/>
    <w:rsid w:val="00666897"/>
    <w:rsid w:val="00666E2D"/>
    <w:rsid w:val="00667818"/>
    <w:rsid w:val="00667E93"/>
    <w:rsid w:val="006704DA"/>
    <w:rsid w:val="0067090C"/>
    <w:rsid w:val="00670ED0"/>
    <w:rsid w:val="00670EDE"/>
    <w:rsid w:val="00671516"/>
    <w:rsid w:val="00671FFE"/>
    <w:rsid w:val="00672EF4"/>
    <w:rsid w:val="00672FBB"/>
    <w:rsid w:val="00672FF5"/>
    <w:rsid w:val="00673256"/>
    <w:rsid w:val="0067369B"/>
    <w:rsid w:val="00674060"/>
    <w:rsid w:val="00674E66"/>
    <w:rsid w:val="00674F9F"/>
    <w:rsid w:val="0067575F"/>
    <w:rsid w:val="00675D26"/>
    <w:rsid w:val="00676A84"/>
    <w:rsid w:val="00676BCA"/>
    <w:rsid w:val="00676D9F"/>
    <w:rsid w:val="006774B8"/>
    <w:rsid w:val="00677927"/>
    <w:rsid w:val="00677989"/>
    <w:rsid w:val="00677F05"/>
    <w:rsid w:val="00677F09"/>
    <w:rsid w:val="006802A7"/>
    <w:rsid w:val="006803D4"/>
    <w:rsid w:val="006814E9"/>
    <w:rsid w:val="00681DCD"/>
    <w:rsid w:val="006824C6"/>
    <w:rsid w:val="006826B7"/>
    <w:rsid w:val="00682B00"/>
    <w:rsid w:val="00682CC1"/>
    <w:rsid w:val="006830AB"/>
    <w:rsid w:val="00683320"/>
    <w:rsid w:val="006836F3"/>
    <w:rsid w:val="0068388D"/>
    <w:rsid w:val="0068449A"/>
    <w:rsid w:val="006844D1"/>
    <w:rsid w:val="00685729"/>
    <w:rsid w:val="00685987"/>
    <w:rsid w:val="00686198"/>
    <w:rsid w:val="0068650D"/>
    <w:rsid w:val="006866B0"/>
    <w:rsid w:val="006868E0"/>
    <w:rsid w:val="00686CF8"/>
    <w:rsid w:val="006870C2"/>
    <w:rsid w:val="0068732D"/>
    <w:rsid w:val="0068774A"/>
    <w:rsid w:val="006879E2"/>
    <w:rsid w:val="00687A3D"/>
    <w:rsid w:val="006900EE"/>
    <w:rsid w:val="0069016F"/>
    <w:rsid w:val="006902E6"/>
    <w:rsid w:val="00690814"/>
    <w:rsid w:val="00690C83"/>
    <w:rsid w:val="00690CB4"/>
    <w:rsid w:val="00690CDA"/>
    <w:rsid w:val="00690E8E"/>
    <w:rsid w:val="006911D5"/>
    <w:rsid w:val="0069133F"/>
    <w:rsid w:val="006913C5"/>
    <w:rsid w:val="00692F5D"/>
    <w:rsid w:val="00692F60"/>
    <w:rsid w:val="00692F99"/>
    <w:rsid w:val="006930AA"/>
    <w:rsid w:val="00693AB1"/>
    <w:rsid w:val="006946C8"/>
    <w:rsid w:val="00694D7F"/>
    <w:rsid w:val="00694E81"/>
    <w:rsid w:val="006959DC"/>
    <w:rsid w:val="00695C33"/>
    <w:rsid w:val="00696520"/>
    <w:rsid w:val="0069668E"/>
    <w:rsid w:val="0069683B"/>
    <w:rsid w:val="0069694D"/>
    <w:rsid w:val="00696C3B"/>
    <w:rsid w:val="00697258"/>
    <w:rsid w:val="006977F2"/>
    <w:rsid w:val="006A00AB"/>
    <w:rsid w:val="006A014C"/>
    <w:rsid w:val="006A0614"/>
    <w:rsid w:val="006A0B42"/>
    <w:rsid w:val="006A0FC3"/>
    <w:rsid w:val="006A1237"/>
    <w:rsid w:val="006A15F7"/>
    <w:rsid w:val="006A17D4"/>
    <w:rsid w:val="006A1D4F"/>
    <w:rsid w:val="006A2298"/>
    <w:rsid w:val="006A23DA"/>
    <w:rsid w:val="006A3388"/>
    <w:rsid w:val="006A38B1"/>
    <w:rsid w:val="006A3EC9"/>
    <w:rsid w:val="006A4590"/>
    <w:rsid w:val="006A4AAB"/>
    <w:rsid w:val="006A4D84"/>
    <w:rsid w:val="006A52C6"/>
    <w:rsid w:val="006A534B"/>
    <w:rsid w:val="006A588E"/>
    <w:rsid w:val="006A5F49"/>
    <w:rsid w:val="006A5FD2"/>
    <w:rsid w:val="006A6141"/>
    <w:rsid w:val="006A623E"/>
    <w:rsid w:val="006A64D1"/>
    <w:rsid w:val="006A6A5D"/>
    <w:rsid w:val="006A77B6"/>
    <w:rsid w:val="006A78BD"/>
    <w:rsid w:val="006A7B72"/>
    <w:rsid w:val="006B02F8"/>
    <w:rsid w:val="006B04BE"/>
    <w:rsid w:val="006B0752"/>
    <w:rsid w:val="006B0F50"/>
    <w:rsid w:val="006B14CF"/>
    <w:rsid w:val="006B1C57"/>
    <w:rsid w:val="006B1E89"/>
    <w:rsid w:val="006B2210"/>
    <w:rsid w:val="006B234F"/>
    <w:rsid w:val="006B29DA"/>
    <w:rsid w:val="006B2CC1"/>
    <w:rsid w:val="006B371F"/>
    <w:rsid w:val="006B3E43"/>
    <w:rsid w:val="006B43BE"/>
    <w:rsid w:val="006B4F01"/>
    <w:rsid w:val="006B5121"/>
    <w:rsid w:val="006B5400"/>
    <w:rsid w:val="006B56BC"/>
    <w:rsid w:val="006B596C"/>
    <w:rsid w:val="006B59CB"/>
    <w:rsid w:val="006B5D20"/>
    <w:rsid w:val="006B62E6"/>
    <w:rsid w:val="006B6926"/>
    <w:rsid w:val="006B6EF3"/>
    <w:rsid w:val="006B6F66"/>
    <w:rsid w:val="006B70A0"/>
    <w:rsid w:val="006B7622"/>
    <w:rsid w:val="006B7C69"/>
    <w:rsid w:val="006B7DC6"/>
    <w:rsid w:val="006C0095"/>
    <w:rsid w:val="006C0495"/>
    <w:rsid w:val="006C0C14"/>
    <w:rsid w:val="006C1147"/>
    <w:rsid w:val="006C1495"/>
    <w:rsid w:val="006C14D7"/>
    <w:rsid w:val="006C1D83"/>
    <w:rsid w:val="006C1E03"/>
    <w:rsid w:val="006C2C5B"/>
    <w:rsid w:val="006C3B9A"/>
    <w:rsid w:val="006C3FCB"/>
    <w:rsid w:val="006C4431"/>
    <w:rsid w:val="006C4455"/>
    <w:rsid w:val="006C50DF"/>
    <w:rsid w:val="006C53BB"/>
    <w:rsid w:val="006C5406"/>
    <w:rsid w:val="006C56CA"/>
    <w:rsid w:val="006C5C63"/>
    <w:rsid w:val="006C6149"/>
    <w:rsid w:val="006C6768"/>
    <w:rsid w:val="006C67B9"/>
    <w:rsid w:val="006C6A82"/>
    <w:rsid w:val="006C6B1F"/>
    <w:rsid w:val="006C7224"/>
    <w:rsid w:val="006C7385"/>
    <w:rsid w:val="006C73F4"/>
    <w:rsid w:val="006C7986"/>
    <w:rsid w:val="006D0AB5"/>
    <w:rsid w:val="006D0C63"/>
    <w:rsid w:val="006D14B1"/>
    <w:rsid w:val="006D2178"/>
    <w:rsid w:val="006D2A55"/>
    <w:rsid w:val="006D2BA4"/>
    <w:rsid w:val="006D56E2"/>
    <w:rsid w:val="006D5D94"/>
    <w:rsid w:val="006D60A2"/>
    <w:rsid w:val="006D747D"/>
    <w:rsid w:val="006D74E0"/>
    <w:rsid w:val="006D76A0"/>
    <w:rsid w:val="006D776D"/>
    <w:rsid w:val="006D7AD2"/>
    <w:rsid w:val="006D7D38"/>
    <w:rsid w:val="006D7F72"/>
    <w:rsid w:val="006D7FB5"/>
    <w:rsid w:val="006E02AA"/>
    <w:rsid w:val="006E05A6"/>
    <w:rsid w:val="006E06CD"/>
    <w:rsid w:val="006E0A59"/>
    <w:rsid w:val="006E0BC9"/>
    <w:rsid w:val="006E0FBB"/>
    <w:rsid w:val="006E17F8"/>
    <w:rsid w:val="006E18B0"/>
    <w:rsid w:val="006E1AC8"/>
    <w:rsid w:val="006E2350"/>
    <w:rsid w:val="006E28C9"/>
    <w:rsid w:val="006E2900"/>
    <w:rsid w:val="006E2DF9"/>
    <w:rsid w:val="006E3142"/>
    <w:rsid w:val="006E3189"/>
    <w:rsid w:val="006E34A3"/>
    <w:rsid w:val="006E3725"/>
    <w:rsid w:val="006E3C9E"/>
    <w:rsid w:val="006E3F6A"/>
    <w:rsid w:val="006E4227"/>
    <w:rsid w:val="006E5490"/>
    <w:rsid w:val="006E5680"/>
    <w:rsid w:val="006E57ED"/>
    <w:rsid w:val="006E582E"/>
    <w:rsid w:val="006E5DB9"/>
    <w:rsid w:val="006E6438"/>
    <w:rsid w:val="006E648F"/>
    <w:rsid w:val="006E695A"/>
    <w:rsid w:val="006E6FE3"/>
    <w:rsid w:val="006E733B"/>
    <w:rsid w:val="006E7E2B"/>
    <w:rsid w:val="006F0555"/>
    <w:rsid w:val="006F0A08"/>
    <w:rsid w:val="006F0BAA"/>
    <w:rsid w:val="006F109E"/>
    <w:rsid w:val="006F12F5"/>
    <w:rsid w:val="006F29B6"/>
    <w:rsid w:val="006F2D90"/>
    <w:rsid w:val="006F2EB8"/>
    <w:rsid w:val="006F2FD9"/>
    <w:rsid w:val="006F3523"/>
    <w:rsid w:val="006F381D"/>
    <w:rsid w:val="006F3C47"/>
    <w:rsid w:val="006F3DE0"/>
    <w:rsid w:val="006F4C3C"/>
    <w:rsid w:val="006F4D82"/>
    <w:rsid w:val="006F4E42"/>
    <w:rsid w:val="006F4F24"/>
    <w:rsid w:val="006F551F"/>
    <w:rsid w:val="006F65B8"/>
    <w:rsid w:val="006F66E3"/>
    <w:rsid w:val="006F697D"/>
    <w:rsid w:val="006F6F51"/>
    <w:rsid w:val="006F760B"/>
    <w:rsid w:val="006F7A57"/>
    <w:rsid w:val="007001C6"/>
    <w:rsid w:val="0070060E"/>
    <w:rsid w:val="007006E4"/>
    <w:rsid w:val="00700782"/>
    <w:rsid w:val="00700E4B"/>
    <w:rsid w:val="00701218"/>
    <w:rsid w:val="007012FF"/>
    <w:rsid w:val="007019CD"/>
    <w:rsid w:val="00701B16"/>
    <w:rsid w:val="00701E47"/>
    <w:rsid w:val="007023AE"/>
    <w:rsid w:val="00702828"/>
    <w:rsid w:val="00702996"/>
    <w:rsid w:val="00702A20"/>
    <w:rsid w:val="007030EC"/>
    <w:rsid w:val="007031B9"/>
    <w:rsid w:val="00703AA4"/>
    <w:rsid w:val="007041CF"/>
    <w:rsid w:val="00704380"/>
    <w:rsid w:val="00705068"/>
    <w:rsid w:val="00705200"/>
    <w:rsid w:val="00705F29"/>
    <w:rsid w:val="00705FF1"/>
    <w:rsid w:val="0070635E"/>
    <w:rsid w:val="007063AC"/>
    <w:rsid w:val="007064BD"/>
    <w:rsid w:val="0070739E"/>
    <w:rsid w:val="00707B9D"/>
    <w:rsid w:val="00707ED7"/>
    <w:rsid w:val="00710001"/>
    <w:rsid w:val="00710A73"/>
    <w:rsid w:val="007111EF"/>
    <w:rsid w:val="0071177C"/>
    <w:rsid w:val="00711CFD"/>
    <w:rsid w:val="00712592"/>
    <w:rsid w:val="0071270C"/>
    <w:rsid w:val="00712B8D"/>
    <w:rsid w:val="00712E12"/>
    <w:rsid w:val="007139C1"/>
    <w:rsid w:val="00714F5D"/>
    <w:rsid w:val="00715BDA"/>
    <w:rsid w:val="00715BFA"/>
    <w:rsid w:val="0071606B"/>
    <w:rsid w:val="007161C8"/>
    <w:rsid w:val="00716825"/>
    <w:rsid w:val="007171C5"/>
    <w:rsid w:val="007174EF"/>
    <w:rsid w:val="007174F9"/>
    <w:rsid w:val="00717C20"/>
    <w:rsid w:val="00720713"/>
    <w:rsid w:val="00720BD0"/>
    <w:rsid w:val="00721506"/>
    <w:rsid w:val="0072168E"/>
    <w:rsid w:val="00721CB0"/>
    <w:rsid w:val="007228E4"/>
    <w:rsid w:val="00722A3E"/>
    <w:rsid w:val="00722C32"/>
    <w:rsid w:val="00722DB1"/>
    <w:rsid w:val="00722FDA"/>
    <w:rsid w:val="007240AC"/>
    <w:rsid w:val="007240DA"/>
    <w:rsid w:val="00724651"/>
    <w:rsid w:val="007250DE"/>
    <w:rsid w:val="00725539"/>
    <w:rsid w:val="007258A5"/>
    <w:rsid w:val="007259C3"/>
    <w:rsid w:val="00725A0F"/>
    <w:rsid w:val="00725CA4"/>
    <w:rsid w:val="0072654D"/>
    <w:rsid w:val="0072672B"/>
    <w:rsid w:val="00726DE2"/>
    <w:rsid w:val="007270BA"/>
    <w:rsid w:val="00727134"/>
    <w:rsid w:val="00727257"/>
    <w:rsid w:val="00727343"/>
    <w:rsid w:val="00727677"/>
    <w:rsid w:val="00727ECA"/>
    <w:rsid w:val="00730243"/>
    <w:rsid w:val="00730469"/>
    <w:rsid w:val="00730851"/>
    <w:rsid w:val="007308F0"/>
    <w:rsid w:val="00730C77"/>
    <w:rsid w:val="007319B5"/>
    <w:rsid w:val="00731EEC"/>
    <w:rsid w:val="00732401"/>
    <w:rsid w:val="00732516"/>
    <w:rsid w:val="007329D7"/>
    <w:rsid w:val="00732DBE"/>
    <w:rsid w:val="007335D4"/>
    <w:rsid w:val="00733822"/>
    <w:rsid w:val="00733D7D"/>
    <w:rsid w:val="0073414E"/>
    <w:rsid w:val="00734751"/>
    <w:rsid w:val="00734CB7"/>
    <w:rsid w:val="00734F07"/>
    <w:rsid w:val="007350E0"/>
    <w:rsid w:val="0073564D"/>
    <w:rsid w:val="00736E07"/>
    <w:rsid w:val="00736EBE"/>
    <w:rsid w:val="00737248"/>
    <w:rsid w:val="00737395"/>
    <w:rsid w:val="007374B3"/>
    <w:rsid w:val="00737592"/>
    <w:rsid w:val="00737E26"/>
    <w:rsid w:val="00737E67"/>
    <w:rsid w:val="00737F2B"/>
    <w:rsid w:val="00737FB5"/>
    <w:rsid w:val="007400E4"/>
    <w:rsid w:val="00740152"/>
    <w:rsid w:val="00740982"/>
    <w:rsid w:val="007411A6"/>
    <w:rsid w:val="007414DD"/>
    <w:rsid w:val="00741500"/>
    <w:rsid w:val="00741826"/>
    <w:rsid w:val="00742082"/>
    <w:rsid w:val="00742111"/>
    <w:rsid w:val="007428C5"/>
    <w:rsid w:val="00744133"/>
    <w:rsid w:val="00744316"/>
    <w:rsid w:val="0074476B"/>
    <w:rsid w:val="00744B53"/>
    <w:rsid w:val="00745479"/>
    <w:rsid w:val="00745A0B"/>
    <w:rsid w:val="00745A11"/>
    <w:rsid w:val="00745D13"/>
    <w:rsid w:val="00746760"/>
    <w:rsid w:val="00746DF5"/>
    <w:rsid w:val="007471A7"/>
    <w:rsid w:val="007472B7"/>
    <w:rsid w:val="00747A11"/>
    <w:rsid w:val="00747CC3"/>
    <w:rsid w:val="00747D60"/>
    <w:rsid w:val="007508E4"/>
    <w:rsid w:val="00750C67"/>
    <w:rsid w:val="0075117A"/>
    <w:rsid w:val="00751FD0"/>
    <w:rsid w:val="00753141"/>
    <w:rsid w:val="00753194"/>
    <w:rsid w:val="00754533"/>
    <w:rsid w:val="00754ACD"/>
    <w:rsid w:val="007554CA"/>
    <w:rsid w:val="00755591"/>
    <w:rsid w:val="00757748"/>
    <w:rsid w:val="0075795C"/>
    <w:rsid w:val="00757A9E"/>
    <w:rsid w:val="0076054F"/>
    <w:rsid w:val="00761ACB"/>
    <w:rsid w:val="00762389"/>
    <w:rsid w:val="00762442"/>
    <w:rsid w:val="007631B8"/>
    <w:rsid w:val="00764538"/>
    <w:rsid w:val="007646C3"/>
    <w:rsid w:val="00764976"/>
    <w:rsid w:val="00765506"/>
    <w:rsid w:val="007662B0"/>
    <w:rsid w:val="00766790"/>
    <w:rsid w:val="00766A33"/>
    <w:rsid w:val="007678E1"/>
    <w:rsid w:val="00767A6B"/>
    <w:rsid w:val="00767DE7"/>
    <w:rsid w:val="007700CC"/>
    <w:rsid w:val="007706E0"/>
    <w:rsid w:val="007708EC"/>
    <w:rsid w:val="00770AA7"/>
    <w:rsid w:val="00770AC4"/>
    <w:rsid w:val="00770CE1"/>
    <w:rsid w:val="00771053"/>
    <w:rsid w:val="007710C1"/>
    <w:rsid w:val="00772348"/>
    <w:rsid w:val="007724F6"/>
    <w:rsid w:val="00772B72"/>
    <w:rsid w:val="00772FE0"/>
    <w:rsid w:val="00772FE1"/>
    <w:rsid w:val="0077351A"/>
    <w:rsid w:val="00773B36"/>
    <w:rsid w:val="007745AF"/>
    <w:rsid w:val="00774DF8"/>
    <w:rsid w:val="00774F8D"/>
    <w:rsid w:val="00776A11"/>
    <w:rsid w:val="00776EE6"/>
    <w:rsid w:val="00776F1C"/>
    <w:rsid w:val="007772C8"/>
    <w:rsid w:val="0077731E"/>
    <w:rsid w:val="007773C6"/>
    <w:rsid w:val="007779F9"/>
    <w:rsid w:val="00777B37"/>
    <w:rsid w:val="00777BDE"/>
    <w:rsid w:val="00780BB1"/>
    <w:rsid w:val="00780E7D"/>
    <w:rsid w:val="00780F68"/>
    <w:rsid w:val="00781FD1"/>
    <w:rsid w:val="00781FF8"/>
    <w:rsid w:val="007823CF"/>
    <w:rsid w:val="0078241D"/>
    <w:rsid w:val="00782B50"/>
    <w:rsid w:val="00782E12"/>
    <w:rsid w:val="00783718"/>
    <w:rsid w:val="00783720"/>
    <w:rsid w:val="007841AF"/>
    <w:rsid w:val="00784801"/>
    <w:rsid w:val="00784FEA"/>
    <w:rsid w:val="00786170"/>
    <w:rsid w:val="007863EC"/>
    <w:rsid w:val="0078643E"/>
    <w:rsid w:val="00786838"/>
    <w:rsid w:val="00786C3C"/>
    <w:rsid w:val="00786C8A"/>
    <w:rsid w:val="00787257"/>
    <w:rsid w:val="007877E1"/>
    <w:rsid w:val="00787807"/>
    <w:rsid w:val="007902DD"/>
    <w:rsid w:val="0079050C"/>
    <w:rsid w:val="0079086E"/>
    <w:rsid w:val="00790917"/>
    <w:rsid w:val="00791936"/>
    <w:rsid w:val="00791BB0"/>
    <w:rsid w:val="007920F5"/>
    <w:rsid w:val="00792561"/>
    <w:rsid w:val="007925F4"/>
    <w:rsid w:val="00792DCA"/>
    <w:rsid w:val="00793337"/>
    <w:rsid w:val="007937CF"/>
    <w:rsid w:val="00793B28"/>
    <w:rsid w:val="00794049"/>
    <w:rsid w:val="00794F10"/>
    <w:rsid w:val="0079501A"/>
    <w:rsid w:val="00795317"/>
    <w:rsid w:val="00795872"/>
    <w:rsid w:val="00795D89"/>
    <w:rsid w:val="00795FC5"/>
    <w:rsid w:val="00795FE2"/>
    <w:rsid w:val="00796092"/>
    <w:rsid w:val="00796126"/>
    <w:rsid w:val="00796509"/>
    <w:rsid w:val="00796967"/>
    <w:rsid w:val="00797302"/>
    <w:rsid w:val="007A0194"/>
    <w:rsid w:val="007A04AD"/>
    <w:rsid w:val="007A0EAB"/>
    <w:rsid w:val="007A1B7C"/>
    <w:rsid w:val="007A2314"/>
    <w:rsid w:val="007A25FB"/>
    <w:rsid w:val="007A3781"/>
    <w:rsid w:val="007A41DD"/>
    <w:rsid w:val="007A4512"/>
    <w:rsid w:val="007A46D2"/>
    <w:rsid w:val="007A5228"/>
    <w:rsid w:val="007A5D6D"/>
    <w:rsid w:val="007A5F67"/>
    <w:rsid w:val="007A6002"/>
    <w:rsid w:val="007A6461"/>
    <w:rsid w:val="007A7023"/>
    <w:rsid w:val="007A793F"/>
    <w:rsid w:val="007B02C5"/>
    <w:rsid w:val="007B039D"/>
    <w:rsid w:val="007B0CD6"/>
    <w:rsid w:val="007B14E7"/>
    <w:rsid w:val="007B219C"/>
    <w:rsid w:val="007B2493"/>
    <w:rsid w:val="007B2922"/>
    <w:rsid w:val="007B2B90"/>
    <w:rsid w:val="007B2D64"/>
    <w:rsid w:val="007B3635"/>
    <w:rsid w:val="007B3789"/>
    <w:rsid w:val="007B3A0D"/>
    <w:rsid w:val="007B3A1C"/>
    <w:rsid w:val="007B4C83"/>
    <w:rsid w:val="007B4FC1"/>
    <w:rsid w:val="007B5510"/>
    <w:rsid w:val="007B657F"/>
    <w:rsid w:val="007B6E66"/>
    <w:rsid w:val="007B7234"/>
    <w:rsid w:val="007B7387"/>
    <w:rsid w:val="007B7767"/>
    <w:rsid w:val="007B786E"/>
    <w:rsid w:val="007C024E"/>
    <w:rsid w:val="007C10C0"/>
    <w:rsid w:val="007C19D0"/>
    <w:rsid w:val="007C1BD4"/>
    <w:rsid w:val="007C1CD9"/>
    <w:rsid w:val="007C23A4"/>
    <w:rsid w:val="007C2D84"/>
    <w:rsid w:val="007C448C"/>
    <w:rsid w:val="007C4E55"/>
    <w:rsid w:val="007C56F8"/>
    <w:rsid w:val="007C57DB"/>
    <w:rsid w:val="007C5CA9"/>
    <w:rsid w:val="007C5E22"/>
    <w:rsid w:val="007C5E42"/>
    <w:rsid w:val="007C6379"/>
    <w:rsid w:val="007C66F3"/>
    <w:rsid w:val="007C681C"/>
    <w:rsid w:val="007C6A82"/>
    <w:rsid w:val="007C6CC5"/>
    <w:rsid w:val="007C7322"/>
    <w:rsid w:val="007C7594"/>
    <w:rsid w:val="007C7665"/>
    <w:rsid w:val="007C7854"/>
    <w:rsid w:val="007C7D8C"/>
    <w:rsid w:val="007C7F7C"/>
    <w:rsid w:val="007D0243"/>
    <w:rsid w:val="007D1070"/>
    <w:rsid w:val="007D18FD"/>
    <w:rsid w:val="007D1B09"/>
    <w:rsid w:val="007D1B40"/>
    <w:rsid w:val="007D23D4"/>
    <w:rsid w:val="007D2E31"/>
    <w:rsid w:val="007D2F2E"/>
    <w:rsid w:val="007D3747"/>
    <w:rsid w:val="007D3B89"/>
    <w:rsid w:val="007D3F59"/>
    <w:rsid w:val="007D41B4"/>
    <w:rsid w:val="007D49B9"/>
    <w:rsid w:val="007D4B4B"/>
    <w:rsid w:val="007D589B"/>
    <w:rsid w:val="007D5B7A"/>
    <w:rsid w:val="007D6488"/>
    <w:rsid w:val="007D65AE"/>
    <w:rsid w:val="007D67DD"/>
    <w:rsid w:val="007D6992"/>
    <w:rsid w:val="007D6EEA"/>
    <w:rsid w:val="007D7B9B"/>
    <w:rsid w:val="007D7FD9"/>
    <w:rsid w:val="007E0070"/>
    <w:rsid w:val="007E01C7"/>
    <w:rsid w:val="007E0907"/>
    <w:rsid w:val="007E0D85"/>
    <w:rsid w:val="007E1A1C"/>
    <w:rsid w:val="007E1AC8"/>
    <w:rsid w:val="007E1C0F"/>
    <w:rsid w:val="007E20B1"/>
    <w:rsid w:val="007E25D8"/>
    <w:rsid w:val="007E32F2"/>
    <w:rsid w:val="007E330D"/>
    <w:rsid w:val="007E3311"/>
    <w:rsid w:val="007E3515"/>
    <w:rsid w:val="007E35D8"/>
    <w:rsid w:val="007E37EE"/>
    <w:rsid w:val="007E3FB8"/>
    <w:rsid w:val="007E41B2"/>
    <w:rsid w:val="007E4A55"/>
    <w:rsid w:val="007E4CE4"/>
    <w:rsid w:val="007E50AD"/>
    <w:rsid w:val="007E53D2"/>
    <w:rsid w:val="007E54F4"/>
    <w:rsid w:val="007E5510"/>
    <w:rsid w:val="007E55A8"/>
    <w:rsid w:val="007E5918"/>
    <w:rsid w:val="007E5A57"/>
    <w:rsid w:val="007E5AB9"/>
    <w:rsid w:val="007E5AEC"/>
    <w:rsid w:val="007E5C88"/>
    <w:rsid w:val="007E5D94"/>
    <w:rsid w:val="007E614C"/>
    <w:rsid w:val="007E6787"/>
    <w:rsid w:val="007E6868"/>
    <w:rsid w:val="007E6F81"/>
    <w:rsid w:val="007E745B"/>
    <w:rsid w:val="007E74DE"/>
    <w:rsid w:val="007E7E8A"/>
    <w:rsid w:val="007E7F26"/>
    <w:rsid w:val="007F00EB"/>
    <w:rsid w:val="007F082B"/>
    <w:rsid w:val="007F1080"/>
    <w:rsid w:val="007F1F22"/>
    <w:rsid w:val="007F21BC"/>
    <w:rsid w:val="007F22FF"/>
    <w:rsid w:val="007F2D8C"/>
    <w:rsid w:val="007F2E0D"/>
    <w:rsid w:val="007F2E20"/>
    <w:rsid w:val="007F329F"/>
    <w:rsid w:val="007F32E7"/>
    <w:rsid w:val="007F353E"/>
    <w:rsid w:val="007F3A1B"/>
    <w:rsid w:val="007F3A35"/>
    <w:rsid w:val="007F3AEB"/>
    <w:rsid w:val="007F4098"/>
    <w:rsid w:val="007F4146"/>
    <w:rsid w:val="007F4854"/>
    <w:rsid w:val="007F4CB5"/>
    <w:rsid w:val="007F4D77"/>
    <w:rsid w:val="007F550C"/>
    <w:rsid w:val="007F5E70"/>
    <w:rsid w:val="007F6388"/>
    <w:rsid w:val="007F6675"/>
    <w:rsid w:val="007F6703"/>
    <w:rsid w:val="007F67D6"/>
    <w:rsid w:val="007F7C86"/>
    <w:rsid w:val="00800626"/>
    <w:rsid w:val="00800BF7"/>
    <w:rsid w:val="00800E2E"/>
    <w:rsid w:val="00800E33"/>
    <w:rsid w:val="008021DF"/>
    <w:rsid w:val="008024E5"/>
    <w:rsid w:val="008031BC"/>
    <w:rsid w:val="00803664"/>
    <w:rsid w:val="00803890"/>
    <w:rsid w:val="00804327"/>
    <w:rsid w:val="00804613"/>
    <w:rsid w:val="00804EFC"/>
    <w:rsid w:val="00804FAD"/>
    <w:rsid w:val="00805628"/>
    <w:rsid w:val="0080586A"/>
    <w:rsid w:val="00805876"/>
    <w:rsid w:val="00805D17"/>
    <w:rsid w:val="008062BD"/>
    <w:rsid w:val="008071A3"/>
    <w:rsid w:val="00807580"/>
    <w:rsid w:val="00807590"/>
    <w:rsid w:val="00807793"/>
    <w:rsid w:val="00807995"/>
    <w:rsid w:val="00807BDA"/>
    <w:rsid w:val="00807BEE"/>
    <w:rsid w:val="00807E43"/>
    <w:rsid w:val="0081046E"/>
    <w:rsid w:val="00810DB7"/>
    <w:rsid w:val="00810FA2"/>
    <w:rsid w:val="0081134E"/>
    <w:rsid w:val="00811ABC"/>
    <w:rsid w:val="00812123"/>
    <w:rsid w:val="0081239B"/>
    <w:rsid w:val="008127FD"/>
    <w:rsid w:val="008128B7"/>
    <w:rsid w:val="00812979"/>
    <w:rsid w:val="0081339D"/>
    <w:rsid w:val="0081382C"/>
    <w:rsid w:val="008138B2"/>
    <w:rsid w:val="00813B95"/>
    <w:rsid w:val="008140AE"/>
    <w:rsid w:val="00814157"/>
    <w:rsid w:val="00814874"/>
    <w:rsid w:val="00815060"/>
    <w:rsid w:val="00815135"/>
    <w:rsid w:val="00815309"/>
    <w:rsid w:val="0081552E"/>
    <w:rsid w:val="00815577"/>
    <w:rsid w:val="00815B03"/>
    <w:rsid w:val="00815C57"/>
    <w:rsid w:val="00816AC5"/>
    <w:rsid w:val="008170F8"/>
    <w:rsid w:val="008171EC"/>
    <w:rsid w:val="00817A68"/>
    <w:rsid w:val="00820672"/>
    <w:rsid w:val="008209EB"/>
    <w:rsid w:val="00820E20"/>
    <w:rsid w:val="008217DC"/>
    <w:rsid w:val="00821E5E"/>
    <w:rsid w:val="00822120"/>
    <w:rsid w:val="00822291"/>
    <w:rsid w:val="0082281D"/>
    <w:rsid w:val="00822E40"/>
    <w:rsid w:val="00822F13"/>
    <w:rsid w:val="00823201"/>
    <w:rsid w:val="0082329C"/>
    <w:rsid w:val="00823F87"/>
    <w:rsid w:val="00824B1E"/>
    <w:rsid w:val="00824CAD"/>
    <w:rsid w:val="008254F4"/>
    <w:rsid w:val="00825E38"/>
    <w:rsid w:val="00825EE0"/>
    <w:rsid w:val="00825F2E"/>
    <w:rsid w:val="00825FBF"/>
    <w:rsid w:val="00826A21"/>
    <w:rsid w:val="00826BDA"/>
    <w:rsid w:val="00827154"/>
    <w:rsid w:val="008271A4"/>
    <w:rsid w:val="00827DCC"/>
    <w:rsid w:val="00830618"/>
    <w:rsid w:val="00830761"/>
    <w:rsid w:val="00830AB9"/>
    <w:rsid w:val="00831FC8"/>
    <w:rsid w:val="00832F3F"/>
    <w:rsid w:val="008332A2"/>
    <w:rsid w:val="008345C6"/>
    <w:rsid w:val="008353D6"/>
    <w:rsid w:val="0083572F"/>
    <w:rsid w:val="00835FC2"/>
    <w:rsid w:val="00836D9C"/>
    <w:rsid w:val="00836FFD"/>
    <w:rsid w:val="008374F8"/>
    <w:rsid w:val="008379BF"/>
    <w:rsid w:val="00837AC3"/>
    <w:rsid w:val="00837FFE"/>
    <w:rsid w:val="00840009"/>
    <w:rsid w:val="00840A33"/>
    <w:rsid w:val="00840F9F"/>
    <w:rsid w:val="00841127"/>
    <w:rsid w:val="008414F2"/>
    <w:rsid w:val="008418E8"/>
    <w:rsid w:val="00841F80"/>
    <w:rsid w:val="00842092"/>
    <w:rsid w:val="00842734"/>
    <w:rsid w:val="008428B0"/>
    <w:rsid w:val="00842AE0"/>
    <w:rsid w:val="008430C1"/>
    <w:rsid w:val="008431DB"/>
    <w:rsid w:val="00843203"/>
    <w:rsid w:val="008433A3"/>
    <w:rsid w:val="0084386F"/>
    <w:rsid w:val="00843962"/>
    <w:rsid w:val="00843B99"/>
    <w:rsid w:val="008446EC"/>
    <w:rsid w:val="008447B2"/>
    <w:rsid w:val="00844924"/>
    <w:rsid w:val="00844928"/>
    <w:rsid w:val="0084495A"/>
    <w:rsid w:val="00844E96"/>
    <w:rsid w:val="00845378"/>
    <w:rsid w:val="00845383"/>
    <w:rsid w:val="00845460"/>
    <w:rsid w:val="0084590B"/>
    <w:rsid w:val="008459E0"/>
    <w:rsid w:val="0084689F"/>
    <w:rsid w:val="008477BA"/>
    <w:rsid w:val="008478F7"/>
    <w:rsid w:val="008501AF"/>
    <w:rsid w:val="008514C9"/>
    <w:rsid w:val="0085159A"/>
    <w:rsid w:val="00851B69"/>
    <w:rsid w:val="00852062"/>
    <w:rsid w:val="0085222F"/>
    <w:rsid w:val="00852481"/>
    <w:rsid w:val="008524E5"/>
    <w:rsid w:val="008528F7"/>
    <w:rsid w:val="008529CD"/>
    <w:rsid w:val="00853122"/>
    <w:rsid w:val="0085484A"/>
    <w:rsid w:val="0085596A"/>
    <w:rsid w:val="00856389"/>
    <w:rsid w:val="008566A7"/>
    <w:rsid w:val="00856FAE"/>
    <w:rsid w:val="0085726B"/>
    <w:rsid w:val="0085731A"/>
    <w:rsid w:val="00860235"/>
    <w:rsid w:val="008603EF"/>
    <w:rsid w:val="008611A0"/>
    <w:rsid w:val="008611D0"/>
    <w:rsid w:val="0086128D"/>
    <w:rsid w:val="0086132E"/>
    <w:rsid w:val="00861460"/>
    <w:rsid w:val="00861751"/>
    <w:rsid w:val="008624FA"/>
    <w:rsid w:val="008627A2"/>
    <w:rsid w:val="008638A3"/>
    <w:rsid w:val="0086473C"/>
    <w:rsid w:val="008650C5"/>
    <w:rsid w:val="00867080"/>
    <w:rsid w:val="008671C6"/>
    <w:rsid w:val="00867716"/>
    <w:rsid w:val="00867846"/>
    <w:rsid w:val="00867B3C"/>
    <w:rsid w:val="00867E46"/>
    <w:rsid w:val="00870264"/>
    <w:rsid w:val="008704ED"/>
    <w:rsid w:val="008711E5"/>
    <w:rsid w:val="00871304"/>
    <w:rsid w:val="00871B26"/>
    <w:rsid w:val="0087202D"/>
    <w:rsid w:val="00872322"/>
    <w:rsid w:val="00872609"/>
    <w:rsid w:val="0087263F"/>
    <w:rsid w:val="00872F03"/>
    <w:rsid w:val="0087344A"/>
    <w:rsid w:val="008740ED"/>
    <w:rsid w:val="0087422F"/>
    <w:rsid w:val="008745AC"/>
    <w:rsid w:val="00874B14"/>
    <w:rsid w:val="008754A8"/>
    <w:rsid w:val="008757DE"/>
    <w:rsid w:val="00875948"/>
    <w:rsid w:val="008767C6"/>
    <w:rsid w:val="00876C5D"/>
    <w:rsid w:val="008775BA"/>
    <w:rsid w:val="00877E95"/>
    <w:rsid w:val="00880878"/>
    <w:rsid w:val="0088127A"/>
    <w:rsid w:val="008812B6"/>
    <w:rsid w:val="00881C32"/>
    <w:rsid w:val="008822B4"/>
    <w:rsid w:val="0088276A"/>
    <w:rsid w:val="00882B2D"/>
    <w:rsid w:val="00883AB9"/>
    <w:rsid w:val="00883AE2"/>
    <w:rsid w:val="00883D66"/>
    <w:rsid w:val="00883ED6"/>
    <w:rsid w:val="00883F91"/>
    <w:rsid w:val="008846A6"/>
    <w:rsid w:val="00885E81"/>
    <w:rsid w:val="008865AB"/>
    <w:rsid w:val="0088671B"/>
    <w:rsid w:val="0088676D"/>
    <w:rsid w:val="008873E6"/>
    <w:rsid w:val="00887416"/>
    <w:rsid w:val="0088781E"/>
    <w:rsid w:val="00887FF7"/>
    <w:rsid w:val="00890064"/>
    <w:rsid w:val="0089013C"/>
    <w:rsid w:val="008908DF"/>
    <w:rsid w:val="00891429"/>
    <w:rsid w:val="00891FF1"/>
    <w:rsid w:val="008922D1"/>
    <w:rsid w:val="00892318"/>
    <w:rsid w:val="00892AB0"/>
    <w:rsid w:val="00892B77"/>
    <w:rsid w:val="008933C9"/>
    <w:rsid w:val="0089347E"/>
    <w:rsid w:val="0089416D"/>
    <w:rsid w:val="008946E4"/>
    <w:rsid w:val="00894858"/>
    <w:rsid w:val="00894992"/>
    <w:rsid w:val="00894C82"/>
    <w:rsid w:val="00894FA9"/>
    <w:rsid w:val="0089553D"/>
    <w:rsid w:val="00895597"/>
    <w:rsid w:val="00895849"/>
    <w:rsid w:val="00895F07"/>
    <w:rsid w:val="00896040"/>
    <w:rsid w:val="00896AA7"/>
    <w:rsid w:val="00896BD9"/>
    <w:rsid w:val="00896E6C"/>
    <w:rsid w:val="00896E96"/>
    <w:rsid w:val="00897357"/>
    <w:rsid w:val="00897383"/>
    <w:rsid w:val="008974A2"/>
    <w:rsid w:val="0089753A"/>
    <w:rsid w:val="008975E2"/>
    <w:rsid w:val="008A04FA"/>
    <w:rsid w:val="008A0C51"/>
    <w:rsid w:val="008A1664"/>
    <w:rsid w:val="008A1B28"/>
    <w:rsid w:val="008A283B"/>
    <w:rsid w:val="008A394E"/>
    <w:rsid w:val="008A40B4"/>
    <w:rsid w:val="008A471D"/>
    <w:rsid w:val="008A4921"/>
    <w:rsid w:val="008A4A51"/>
    <w:rsid w:val="008A4C9C"/>
    <w:rsid w:val="008A4F7F"/>
    <w:rsid w:val="008A5122"/>
    <w:rsid w:val="008A53B7"/>
    <w:rsid w:val="008A53ED"/>
    <w:rsid w:val="008A5C4A"/>
    <w:rsid w:val="008A626E"/>
    <w:rsid w:val="008A64A8"/>
    <w:rsid w:val="008A6791"/>
    <w:rsid w:val="008A7613"/>
    <w:rsid w:val="008A766B"/>
    <w:rsid w:val="008A7C31"/>
    <w:rsid w:val="008B0571"/>
    <w:rsid w:val="008B0A98"/>
    <w:rsid w:val="008B1157"/>
    <w:rsid w:val="008B14F2"/>
    <w:rsid w:val="008B25BD"/>
    <w:rsid w:val="008B271C"/>
    <w:rsid w:val="008B3B44"/>
    <w:rsid w:val="008B3EC1"/>
    <w:rsid w:val="008B4140"/>
    <w:rsid w:val="008B42F5"/>
    <w:rsid w:val="008B46B9"/>
    <w:rsid w:val="008B4C6C"/>
    <w:rsid w:val="008B4E76"/>
    <w:rsid w:val="008B57AD"/>
    <w:rsid w:val="008B594F"/>
    <w:rsid w:val="008B59EA"/>
    <w:rsid w:val="008B5E2A"/>
    <w:rsid w:val="008B6189"/>
    <w:rsid w:val="008B642B"/>
    <w:rsid w:val="008B6785"/>
    <w:rsid w:val="008B69E7"/>
    <w:rsid w:val="008B7514"/>
    <w:rsid w:val="008B7538"/>
    <w:rsid w:val="008B76F8"/>
    <w:rsid w:val="008B784B"/>
    <w:rsid w:val="008B78F6"/>
    <w:rsid w:val="008B7CF2"/>
    <w:rsid w:val="008B7DF6"/>
    <w:rsid w:val="008C043F"/>
    <w:rsid w:val="008C0B41"/>
    <w:rsid w:val="008C0B97"/>
    <w:rsid w:val="008C0C2A"/>
    <w:rsid w:val="008C1584"/>
    <w:rsid w:val="008C16BB"/>
    <w:rsid w:val="008C1C32"/>
    <w:rsid w:val="008C2607"/>
    <w:rsid w:val="008C2C7E"/>
    <w:rsid w:val="008C2DC7"/>
    <w:rsid w:val="008C3064"/>
    <w:rsid w:val="008C4603"/>
    <w:rsid w:val="008C4CFF"/>
    <w:rsid w:val="008C547A"/>
    <w:rsid w:val="008C5E40"/>
    <w:rsid w:val="008C5FE5"/>
    <w:rsid w:val="008C64FE"/>
    <w:rsid w:val="008C6804"/>
    <w:rsid w:val="008C6C4C"/>
    <w:rsid w:val="008C737A"/>
    <w:rsid w:val="008C7688"/>
    <w:rsid w:val="008C79C5"/>
    <w:rsid w:val="008C7D9C"/>
    <w:rsid w:val="008C7DFA"/>
    <w:rsid w:val="008C7F22"/>
    <w:rsid w:val="008D00E9"/>
    <w:rsid w:val="008D0976"/>
    <w:rsid w:val="008D11EE"/>
    <w:rsid w:val="008D1DA1"/>
    <w:rsid w:val="008D24D9"/>
    <w:rsid w:val="008D2500"/>
    <w:rsid w:val="008D351C"/>
    <w:rsid w:val="008D418E"/>
    <w:rsid w:val="008D4D76"/>
    <w:rsid w:val="008D4D8C"/>
    <w:rsid w:val="008D5044"/>
    <w:rsid w:val="008D56FF"/>
    <w:rsid w:val="008D58D2"/>
    <w:rsid w:val="008D5DA0"/>
    <w:rsid w:val="008D6811"/>
    <w:rsid w:val="008D684A"/>
    <w:rsid w:val="008D7857"/>
    <w:rsid w:val="008D7DA7"/>
    <w:rsid w:val="008E0D77"/>
    <w:rsid w:val="008E1039"/>
    <w:rsid w:val="008E110D"/>
    <w:rsid w:val="008E1990"/>
    <w:rsid w:val="008E31C2"/>
    <w:rsid w:val="008E37B5"/>
    <w:rsid w:val="008E392D"/>
    <w:rsid w:val="008E3E91"/>
    <w:rsid w:val="008E47C6"/>
    <w:rsid w:val="008E52D3"/>
    <w:rsid w:val="008E577C"/>
    <w:rsid w:val="008E5AB2"/>
    <w:rsid w:val="008E696A"/>
    <w:rsid w:val="008E6F1E"/>
    <w:rsid w:val="008E760E"/>
    <w:rsid w:val="008F036B"/>
    <w:rsid w:val="008F0400"/>
    <w:rsid w:val="008F272F"/>
    <w:rsid w:val="008F35B8"/>
    <w:rsid w:val="008F466E"/>
    <w:rsid w:val="008F4BB8"/>
    <w:rsid w:val="008F5D87"/>
    <w:rsid w:val="008F6293"/>
    <w:rsid w:val="008F6972"/>
    <w:rsid w:val="008F772C"/>
    <w:rsid w:val="008F7E6A"/>
    <w:rsid w:val="0090043B"/>
    <w:rsid w:val="00900785"/>
    <w:rsid w:val="009012BC"/>
    <w:rsid w:val="00901325"/>
    <w:rsid w:val="00901542"/>
    <w:rsid w:val="00901881"/>
    <w:rsid w:val="00901A41"/>
    <w:rsid w:val="0090290E"/>
    <w:rsid w:val="00902C6F"/>
    <w:rsid w:val="00902F8C"/>
    <w:rsid w:val="00903365"/>
    <w:rsid w:val="00903375"/>
    <w:rsid w:val="0090447F"/>
    <w:rsid w:val="009048B7"/>
    <w:rsid w:val="00904B84"/>
    <w:rsid w:val="00904FA3"/>
    <w:rsid w:val="00905E00"/>
    <w:rsid w:val="00906252"/>
    <w:rsid w:val="00906257"/>
    <w:rsid w:val="00906BA0"/>
    <w:rsid w:val="009075B7"/>
    <w:rsid w:val="00907A49"/>
    <w:rsid w:val="00907B3B"/>
    <w:rsid w:val="009103E8"/>
    <w:rsid w:val="00910E85"/>
    <w:rsid w:val="00910F55"/>
    <w:rsid w:val="0091124E"/>
    <w:rsid w:val="009117C0"/>
    <w:rsid w:val="00911DB4"/>
    <w:rsid w:val="0091271E"/>
    <w:rsid w:val="009128ED"/>
    <w:rsid w:val="009133B3"/>
    <w:rsid w:val="00914A72"/>
    <w:rsid w:val="00914CD3"/>
    <w:rsid w:val="0091513D"/>
    <w:rsid w:val="00915164"/>
    <w:rsid w:val="009156F6"/>
    <w:rsid w:val="00915A7A"/>
    <w:rsid w:val="00915DEF"/>
    <w:rsid w:val="009166D7"/>
    <w:rsid w:val="00916D05"/>
    <w:rsid w:val="00917876"/>
    <w:rsid w:val="00917C0B"/>
    <w:rsid w:val="00917CB8"/>
    <w:rsid w:val="00920349"/>
    <w:rsid w:val="009205B7"/>
    <w:rsid w:val="0092074F"/>
    <w:rsid w:val="00920946"/>
    <w:rsid w:val="0092107C"/>
    <w:rsid w:val="009211CF"/>
    <w:rsid w:val="009212D9"/>
    <w:rsid w:val="00921571"/>
    <w:rsid w:val="009223F5"/>
    <w:rsid w:val="00922CD1"/>
    <w:rsid w:val="0092324A"/>
    <w:rsid w:val="00923280"/>
    <w:rsid w:val="009234D7"/>
    <w:rsid w:val="00923862"/>
    <w:rsid w:val="00923F29"/>
    <w:rsid w:val="009245D2"/>
    <w:rsid w:val="0092496F"/>
    <w:rsid w:val="009255AA"/>
    <w:rsid w:val="00925A4A"/>
    <w:rsid w:val="0092613F"/>
    <w:rsid w:val="009267A9"/>
    <w:rsid w:val="00927009"/>
    <w:rsid w:val="00927230"/>
    <w:rsid w:val="00927F90"/>
    <w:rsid w:val="009300DF"/>
    <w:rsid w:val="009303F8"/>
    <w:rsid w:val="00932A25"/>
    <w:rsid w:val="00932C72"/>
    <w:rsid w:val="0093365A"/>
    <w:rsid w:val="00933836"/>
    <w:rsid w:val="00933DD3"/>
    <w:rsid w:val="00933EB1"/>
    <w:rsid w:val="00935833"/>
    <w:rsid w:val="00936334"/>
    <w:rsid w:val="00936667"/>
    <w:rsid w:val="009375D5"/>
    <w:rsid w:val="00937A8F"/>
    <w:rsid w:val="00937B36"/>
    <w:rsid w:val="00937C18"/>
    <w:rsid w:val="00937EDB"/>
    <w:rsid w:val="00940288"/>
    <w:rsid w:val="00940A78"/>
    <w:rsid w:val="00940E24"/>
    <w:rsid w:val="009418C2"/>
    <w:rsid w:val="00941CC6"/>
    <w:rsid w:val="0094200A"/>
    <w:rsid w:val="009421E1"/>
    <w:rsid w:val="009428A1"/>
    <w:rsid w:val="0094351F"/>
    <w:rsid w:val="0094383B"/>
    <w:rsid w:val="00943A45"/>
    <w:rsid w:val="00943EF7"/>
    <w:rsid w:val="00943F75"/>
    <w:rsid w:val="00944B8D"/>
    <w:rsid w:val="00944EEA"/>
    <w:rsid w:val="00945142"/>
    <w:rsid w:val="00945951"/>
    <w:rsid w:val="00945B99"/>
    <w:rsid w:val="00945E4E"/>
    <w:rsid w:val="009469CE"/>
    <w:rsid w:val="00946B27"/>
    <w:rsid w:val="00946F97"/>
    <w:rsid w:val="00947363"/>
    <w:rsid w:val="0095043B"/>
    <w:rsid w:val="00950630"/>
    <w:rsid w:val="00950956"/>
    <w:rsid w:val="00950A92"/>
    <w:rsid w:val="00950BFD"/>
    <w:rsid w:val="00950CCA"/>
    <w:rsid w:val="009512A6"/>
    <w:rsid w:val="00952021"/>
    <w:rsid w:val="00952980"/>
    <w:rsid w:val="0095315A"/>
    <w:rsid w:val="009536E3"/>
    <w:rsid w:val="00953E07"/>
    <w:rsid w:val="009541D6"/>
    <w:rsid w:val="00954486"/>
    <w:rsid w:val="00954B38"/>
    <w:rsid w:val="009557B3"/>
    <w:rsid w:val="00955A52"/>
    <w:rsid w:val="00955F17"/>
    <w:rsid w:val="009561B1"/>
    <w:rsid w:val="009564AE"/>
    <w:rsid w:val="00956529"/>
    <w:rsid w:val="00956597"/>
    <w:rsid w:val="009565FF"/>
    <w:rsid w:val="00956789"/>
    <w:rsid w:val="00956AA0"/>
    <w:rsid w:val="00956D30"/>
    <w:rsid w:val="009577A9"/>
    <w:rsid w:val="009577B8"/>
    <w:rsid w:val="00957937"/>
    <w:rsid w:val="00960A7E"/>
    <w:rsid w:val="009615DE"/>
    <w:rsid w:val="00961A43"/>
    <w:rsid w:val="00961C1C"/>
    <w:rsid w:val="009625ED"/>
    <w:rsid w:val="009629CB"/>
    <w:rsid w:val="00962FA4"/>
    <w:rsid w:val="00963CCC"/>
    <w:rsid w:val="009641E4"/>
    <w:rsid w:val="009643AE"/>
    <w:rsid w:val="00965429"/>
    <w:rsid w:val="00965B56"/>
    <w:rsid w:val="00965DB0"/>
    <w:rsid w:val="00966069"/>
    <w:rsid w:val="0096639E"/>
    <w:rsid w:val="00966462"/>
    <w:rsid w:val="00967439"/>
    <w:rsid w:val="00967D7B"/>
    <w:rsid w:val="00967FCB"/>
    <w:rsid w:val="00970064"/>
    <w:rsid w:val="0097135E"/>
    <w:rsid w:val="009713CC"/>
    <w:rsid w:val="00971814"/>
    <w:rsid w:val="00971C42"/>
    <w:rsid w:val="00971DC1"/>
    <w:rsid w:val="00972267"/>
    <w:rsid w:val="00972395"/>
    <w:rsid w:val="00972A07"/>
    <w:rsid w:val="00972D6B"/>
    <w:rsid w:val="00972F10"/>
    <w:rsid w:val="009731B8"/>
    <w:rsid w:val="00973F4E"/>
    <w:rsid w:val="00973FFD"/>
    <w:rsid w:val="00974A80"/>
    <w:rsid w:val="00974B3D"/>
    <w:rsid w:val="00975269"/>
    <w:rsid w:val="00975342"/>
    <w:rsid w:val="009759D3"/>
    <w:rsid w:val="009764EF"/>
    <w:rsid w:val="009769B2"/>
    <w:rsid w:val="00976E26"/>
    <w:rsid w:val="00976F33"/>
    <w:rsid w:val="009770DA"/>
    <w:rsid w:val="009771D0"/>
    <w:rsid w:val="009771D4"/>
    <w:rsid w:val="009775C6"/>
    <w:rsid w:val="00977866"/>
    <w:rsid w:val="0097790D"/>
    <w:rsid w:val="00980130"/>
    <w:rsid w:val="0098057C"/>
    <w:rsid w:val="00980615"/>
    <w:rsid w:val="00981647"/>
    <w:rsid w:val="009828C4"/>
    <w:rsid w:val="009830A9"/>
    <w:rsid w:val="009851FB"/>
    <w:rsid w:val="00985859"/>
    <w:rsid w:val="00985990"/>
    <w:rsid w:val="00985B35"/>
    <w:rsid w:val="00985BF6"/>
    <w:rsid w:val="00986166"/>
    <w:rsid w:val="009862E0"/>
    <w:rsid w:val="009864E9"/>
    <w:rsid w:val="00986654"/>
    <w:rsid w:val="009866D0"/>
    <w:rsid w:val="00986741"/>
    <w:rsid w:val="00986C2B"/>
    <w:rsid w:val="009870A5"/>
    <w:rsid w:val="00987217"/>
    <w:rsid w:val="00987305"/>
    <w:rsid w:val="00987396"/>
    <w:rsid w:val="00987448"/>
    <w:rsid w:val="00987AB6"/>
    <w:rsid w:val="0099061B"/>
    <w:rsid w:val="00990909"/>
    <w:rsid w:val="00991471"/>
    <w:rsid w:val="00991871"/>
    <w:rsid w:val="00992E01"/>
    <w:rsid w:val="0099336C"/>
    <w:rsid w:val="00993638"/>
    <w:rsid w:val="00993A3B"/>
    <w:rsid w:val="009945C9"/>
    <w:rsid w:val="0099465D"/>
    <w:rsid w:val="00994B98"/>
    <w:rsid w:val="00994BDD"/>
    <w:rsid w:val="009955A4"/>
    <w:rsid w:val="00995640"/>
    <w:rsid w:val="00995B36"/>
    <w:rsid w:val="00996BAE"/>
    <w:rsid w:val="0099728B"/>
    <w:rsid w:val="0099787A"/>
    <w:rsid w:val="00997E24"/>
    <w:rsid w:val="00997ED6"/>
    <w:rsid w:val="00997F26"/>
    <w:rsid w:val="009A0542"/>
    <w:rsid w:val="009A05D7"/>
    <w:rsid w:val="009A0B42"/>
    <w:rsid w:val="009A0DDF"/>
    <w:rsid w:val="009A127D"/>
    <w:rsid w:val="009A1753"/>
    <w:rsid w:val="009A1D5A"/>
    <w:rsid w:val="009A1D89"/>
    <w:rsid w:val="009A2157"/>
    <w:rsid w:val="009A2748"/>
    <w:rsid w:val="009A2C54"/>
    <w:rsid w:val="009A2C64"/>
    <w:rsid w:val="009A3B6D"/>
    <w:rsid w:val="009A49D3"/>
    <w:rsid w:val="009A4B67"/>
    <w:rsid w:val="009A50E1"/>
    <w:rsid w:val="009A526F"/>
    <w:rsid w:val="009A53E5"/>
    <w:rsid w:val="009A5617"/>
    <w:rsid w:val="009A56FC"/>
    <w:rsid w:val="009A5F57"/>
    <w:rsid w:val="009A60C1"/>
    <w:rsid w:val="009A6661"/>
    <w:rsid w:val="009A6D11"/>
    <w:rsid w:val="009B04F6"/>
    <w:rsid w:val="009B0D0B"/>
    <w:rsid w:val="009B0DDF"/>
    <w:rsid w:val="009B0E48"/>
    <w:rsid w:val="009B0F6C"/>
    <w:rsid w:val="009B13B5"/>
    <w:rsid w:val="009B14A7"/>
    <w:rsid w:val="009B162C"/>
    <w:rsid w:val="009B1D50"/>
    <w:rsid w:val="009B2BD3"/>
    <w:rsid w:val="009B3D60"/>
    <w:rsid w:val="009B4337"/>
    <w:rsid w:val="009B4356"/>
    <w:rsid w:val="009B521B"/>
    <w:rsid w:val="009B5283"/>
    <w:rsid w:val="009B5893"/>
    <w:rsid w:val="009B5BA9"/>
    <w:rsid w:val="009B5D61"/>
    <w:rsid w:val="009B6E4B"/>
    <w:rsid w:val="009B7913"/>
    <w:rsid w:val="009B7CD0"/>
    <w:rsid w:val="009B7E72"/>
    <w:rsid w:val="009B7FBF"/>
    <w:rsid w:val="009C0411"/>
    <w:rsid w:val="009C0468"/>
    <w:rsid w:val="009C07D0"/>
    <w:rsid w:val="009C09A5"/>
    <w:rsid w:val="009C0C1A"/>
    <w:rsid w:val="009C1677"/>
    <w:rsid w:val="009C167D"/>
    <w:rsid w:val="009C1C54"/>
    <w:rsid w:val="009C1F4A"/>
    <w:rsid w:val="009C235F"/>
    <w:rsid w:val="009C2545"/>
    <w:rsid w:val="009C2D80"/>
    <w:rsid w:val="009C2F12"/>
    <w:rsid w:val="009C3A34"/>
    <w:rsid w:val="009C3F49"/>
    <w:rsid w:val="009C479D"/>
    <w:rsid w:val="009C4B13"/>
    <w:rsid w:val="009C4CF5"/>
    <w:rsid w:val="009C51C9"/>
    <w:rsid w:val="009C553D"/>
    <w:rsid w:val="009C5B2C"/>
    <w:rsid w:val="009C65E5"/>
    <w:rsid w:val="009C70D0"/>
    <w:rsid w:val="009C7302"/>
    <w:rsid w:val="009C7462"/>
    <w:rsid w:val="009D007D"/>
    <w:rsid w:val="009D0799"/>
    <w:rsid w:val="009D0948"/>
    <w:rsid w:val="009D0BD7"/>
    <w:rsid w:val="009D14B2"/>
    <w:rsid w:val="009D2314"/>
    <w:rsid w:val="009D3242"/>
    <w:rsid w:val="009D3273"/>
    <w:rsid w:val="009D328D"/>
    <w:rsid w:val="009D35F4"/>
    <w:rsid w:val="009D374E"/>
    <w:rsid w:val="009D3AEF"/>
    <w:rsid w:val="009D3B46"/>
    <w:rsid w:val="009D3FE8"/>
    <w:rsid w:val="009D4644"/>
    <w:rsid w:val="009D4EEF"/>
    <w:rsid w:val="009D5252"/>
    <w:rsid w:val="009D5AF2"/>
    <w:rsid w:val="009D61CB"/>
    <w:rsid w:val="009D6AAC"/>
    <w:rsid w:val="009D7378"/>
    <w:rsid w:val="009D7739"/>
    <w:rsid w:val="009D7773"/>
    <w:rsid w:val="009D7B5D"/>
    <w:rsid w:val="009D7BDD"/>
    <w:rsid w:val="009E0597"/>
    <w:rsid w:val="009E062D"/>
    <w:rsid w:val="009E1419"/>
    <w:rsid w:val="009E1781"/>
    <w:rsid w:val="009E1D87"/>
    <w:rsid w:val="009E1F6F"/>
    <w:rsid w:val="009E225F"/>
    <w:rsid w:val="009E2821"/>
    <w:rsid w:val="009E2E26"/>
    <w:rsid w:val="009E2F67"/>
    <w:rsid w:val="009E306B"/>
    <w:rsid w:val="009E3441"/>
    <w:rsid w:val="009E3495"/>
    <w:rsid w:val="009E3977"/>
    <w:rsid w:val="009E3AD1"/>
    <w:rsid w:val="009E3D71"/>
    <w:rsid w:val="009E3E9A"/>
    <w:rsid w:val="009E452A"/>
    <w:rsid w:val="009E4776"/>
    <w:rsid w:val="009E49CF"/>
    <w:rsid w:val="009E4B3D"/>
    <w:rsid w:val="009E5634"/>
    <w:rsid w:val="009E691D"/>
    <w:rsid w:val="009E6CE2"/>
    <w:rsid w:val="009E7080"/>
    <w:rsid w:val="009E7525"/>
    <w:rsid w:val="009E79FE"/>
    <w:rsid w:val="009E7C9D"/>
    <w:rsid w:val="009F004A"/>
    <w:rsid w:val="009F1A41"/>
    <w:rsid w:val="009F1E96"/>
    <w:rsid w:val="009F1F0A"/>
    <w:rsid w:val="009F22E4"/>
    <w:rsid w:val="009F29E9"/>
    <w:rsid w:val="009F2A3D"/>
    <w:rsid w:val="009F2CA1"/>
    <w:rsid w:val="009F3062"/>
    <w:rsid w:val="009F31C8"/>
    <w:rsid w:val="009F32B5"/>
    <w:rsid w:val="009F34AB"/>
    <w:rsid w:val="009F3861"/>
    <w:rsid w:val="009F3A32"/>
    <w:rsid w:val="009F5210"/>
    <w:rsid w:val="009F5740"/>
    <w:rsid w:val="009F5998"/>
    <w:rsid w:val="009F5CBC"/>
    <w:rsid w:val="009F5CD0"/>
    <w:rsid w:val="009F5D28"/>
    <w:rsid w:val="009F65D4"/>
    <w:rsid w:val="009F7077"/>
    <w:rsid w:val="009F73E8"/>
    <w:rsid w:val="009F78AE"/>
    <w:rsid w:val="009F7B08"/>
    <w:rsid w:val="009F7F36"/>
    <w:rsid w:val="00A00D5D"/>
    <w:rsid w:val="00A013B5"/>
    <w:rsid w:val="00A01C19"/>
    <w:rsid w:val="00A02653"/>
    <w:rsid w:val="00A027D3"/>
    <w:rsid w:val="00A03032"/>
    <w:rsid w:val="00A039EB"/>
    <w:rsid w:val="00A0438F"/>
    <w:rsid w:val="00A0574E"/>
    <w:rsid w:val="00A05EB4"/>
    <w:rsid w:val="00A06060"/>
    <w:rsid w:val="00A0628F"/>
    <w:rsid w:val="00A065C1"/>
    <w:rsid w:val="00A06F3A"/>
    <w:rsid w:val="00A0721F"/>
    <w:rsid w:val="00A07554"/>
    <w:rsid w:val="00A076EE"/>
    <w:rsid w:val="00A10B8C"/>
    <w:rsid w:val="00A112C0"/>
    <w:rsid w:val="00A1133D"/>
    <w:rsid w:val="00A11D89"/>
    <w:rsid w:val="00A11E21"/>
    <w:rsid w:val="00A125A3"/>
    <w:rsid w:val="00A12FDA"/>
    <w:rsid w:val="00A13588"/>
    <w:rsid w:val="00A1392C"/>
    <w:rsid w:val="00A13DB1"/>
    <w:rsid w:val="00A13EFF"/>
    <w:rsid w:val="00A1488B"/>
    <w:rsid w:val="00A148DE"/>
    <w:rsid w:val="00A14B1C"/>
    <w:rsid w:val="00A14C7A"/>
    <w:rsid w:val="00A1520D"/>
    <w:rsid w:val="00A15F95"/>
    <w:rsid w:val="00A160B4"/>
    <w:rsid w:val="00A161BE"/>
    <w:rsid w:val="00A162E9"/>
    <w:rsid w:val="00A16593"/>
    <w:rsid w:val="00A16F60"/>
    <w:rsid w:val="00A17230"/>
    <w:rsid w:val="00A17AB3"/>
    <w:rsid w:val="00A17B0F"/>
    <w:rsid w:val="00A20CB7"/>
    <w:rsid w:val="00A21B89"/>
    <w:rsid w:val="00A22528"/>
    <w:rsid w:val="00A22C69"/>
    <w:rsid w:val="00A22F69"/>
    <w:rsid w:val="00A22F70"/>
    <w:rsid w:val="00A238F7"/>
    <w:rsid w:val="00A23B58"/>
    <w:rsid w:val="00A24459"/>
    <w:rsid w:val="00A24717"/>
    <w:rsid w:val="00A25AC0"/>
    <w:rsid w:val="00A2648C"/>
    <w:rsid w:val="00A26A72"/>
    <w:rsid w:val="00A27112"/>
    <w:rsid w:val="00A272C0"/>
    <w:rsid w:val="00A27C96"/>
    <w:rsid w:val="00A304AD"/>
    <w:rsid w:val="00A314C0"/>
    <w:rsid w:val="00A31A75"/>
    <w:rsid w:val="00A31B8D"/>
    <w:rsid w:val="00A31BCF"/>
    <w:rsid w:val="00A3215C"/>
    <w:rsid w:val="00A32464"/>
    <w:rsid w:val="00A33181"/>
    <w:rsid w:val="00A33194"/>
    <w:rsid w:val="00A34124"/>
    <w:rsid w:val="00A3417F"/>
    <w:rsid w:val="00A345E7"/>
    <w:rsid w:val="00A34A75"/>
    <w:rsid w:val="00A350A8"/>
    <w:rsid w:val="00A35B2B"/>
    <w:rsid w:val="00A35BF7"/>
    <w:rsid w:val="00A35F63"/>
    <w:rsid w:val="00A36189"/>
    <w:rsid w:val="00A36E36"/>
    <w:rsid w:val="00A36EC5"/>
    <w:rsid w:val="00A373CE"/>
    <w:rsid w:val="00A37573"/>
    <w:rsid w:val="00A3767C"/>
    <w:rsid w:val="00A37CD7"/>
    <w:rsid w:val="00A37E40"/>
    <w:rsid w:val="00A37F49"/>
    <w:rsid w:val="00A37FE6"/>
    <w:rsid w:val="00A40481"/>
    <w:rsid w:val="00A4114E"/>
    <w:rsid w:val="00A4181B"/>
    <w:rsid w:val="00A41CA5"/>
    <w:rsid w:val="00A42143"/>
    <w:rsid w:val="00A42358"/>
    <w:rsid w:val="00A424DF"/>
    <w:rsid w:val="00A42754"/>
    <w:rsid w:val="00A42802"/>
    <w:rsid w:val="00A429B8"/>
    <w:rsid w:val="00A42B49"/>
    <w:rsid w:val="00A42BF6"/>
    <w:rsid w:val="00A42F7D"/>
    <w:rsid w:val="00A4340C"/>
    <w:rsid w:val="00A43614"/>
    <w:rsid w:val="00A437AC"/>
    <w:rsid w:val="00A43924"/>
    <w:rsid w:val="00A43CFB"/>
    <w:rsid w:val="00A43EB9"/>
    <w:rsid w:val="00A4480A"/>
    <w:rsid w:val="00A44D25"/>
    <w:rsid w:val="00A44FE7"/>
    <w:rsid w:val="00A450C6"/>
    <w:rsid w:val="00A45198"/>
    <w:rsid w:val="00A45770"/>
    <w:rsid w:val="00A4578B"/>
    <w:rsid w:val="00A45C08"/>
    <w:rsid w:val="00A46500"/>
    <w:rsid w:val="00A4671F"/>
    <w:rsid w:val="00A46846"/>
    <w:rsid w:val="00A46AC3"/>
    <w:rsid w:val="00A47104"/>
    <w:rsid w:val="00A471A1"/>
    <w:rsid w:val="00A47887"/>
    <w:rsid w:val="00A47EA3"/>
    <w:rsid w:val="00A47F2C"/>
    <w:rsid w:val="00A5020B"/>
    <w:rsid w:val="00A50BFF"/>
    <w:rsid w:val="00A50DA2"/>
    <w:rsid w:val="00A51196"/>
    <w:rsid w:val="00A51C85"/>
    <w:rsid w:val="00A51F75"/>
    <w:rsid w:val="00A52064"/>
    <w:rsid w:val="00A523A5"/>
    <w:rsid w:val="00A529C9"/>
    <w:rsid w:val="00A52F62"/>
    <w:rsid w:val="00A53171"/>
    <w:rsid w:val="00A5331C"/>
    <w:rsid w:val="00A53CAE"/>
    <w:rsid w:val="00A5495B"/>
    <w:rsid w:val="00A54C15"/>
    <w:rsid w:val="00A54C4F"/>
    <w:rsid w:val="00A54D35"/>
    <w:rsid w:val="00A54D36"/>
    <w:rsid w:val="00A555CE"/>
    <w:rsid w:val="00A56DDE"/>
    <w:rsid w:val="00A570C6"/>
    <w:rsid w:val="00A57195"/>
    <w:rsid w:val="00A57492"/>
    <w:rsid w:val="00A57512"/>
    <w:rsid w:val="00A57C12"/>
    <w:rsid w:val="00A57E5B"/>
    <w:rsid w:val="00A57ECA"/>
    <w:rsid w:val="00A602D9"/>
    <w:rsid w:val="00A60F26"/>
    <w:rsid w:val="00A61021"/>
    <w:rsid w:val="00A61629"/>
    <w:rsid w:val="00A61B57"/>
    <w:rsid w:val="00A621EE"/>
    <w:rsid w:val="00A62629"/>
    <w:rsid w:val="00A626B1"/>
    <w:rsid w:val="00A62BCB"/>
    <w:rsid w:val="00A62BF1"/>
    <w:rsid w:val="00A6337C"/>
    <w:rsid w:val="00A637D9"/>
    <w:rsid w:val="00A638A2"/>
    <w:rsid w:val="00A63D58"/>
    <w:rsid w:val="00A641A4"/>
    <w:rsid w:val="00A6423B"/>
    <w:rsid w:val="00A6485B"/>
    <w:rsid w:val="00A65247"/>
    <w:rsid w:val="00A66159"/>
    <w:rsid w:val="00A664A1"/>
    <w:rsid w:val="00A668C3"/>
    <w:rsid w:val="00A66D9B"/>
    <w:rsid w:val="00A67B60"/>
    <w:rsid w:val="00A67BFE"/>
    <w:rsid w:val="00A700AB"/>
    <w:rsid w:val="00A70F1D"/>
    <w:rsid w:val="00A71308"/>
    <w:rsid w:val="00A71631"/>
    <w:rsid w:val="00A7279F"/>
    <w:rsid w:val="00A729C0"/>
    <w:rsid w:val="00A72C5B"/>
    <w:rsid w:val="00A73493"/>
    <w:rsid w:val="00A73C53"/>
    <w:rsid w:val="00A741A5"/>
    <w:rsid w:val="00A741D4"/>
    <w:rsid w:val="00A745C4"/>
    <w:rsid w:val="00A745F3"/>
    <w:rsid w:val="00A747FF"/>
    <w:rsid w:val="00A74AF3"/>
    <w:rsid w:val="00A74DE3"/>
    <w:rsid w:val="00A752D4"/>
    <w:rsid w:val="00A756AD"/>
    <w:rsid w:val="00A7596B"/>
    <w:rsid w:val="00A75C3D"/>
    <w:rsid w:val="00A75F89"/>
    <w:rsid w:val="00A7640A"/>
    <w:rsid w:val="00A7704A"/>
    <w:rsid w:val="00A77796"/>
    <w:rsid w:val="00A77B3E"/>
    <w:rsid w:val="00A802F1"/>
    <w:rsid w:val="00A806CC"/>
    <w:rsid w:val="00A807C6"/>
    <w:rsid w:val="00A80B2C"/>
    <w:rsid w:val="00A8129C"/>
    <w:rsid w:val="00A81697"/>
    <w:rsid w:val="00A81973"/>
    <w:rsid w:val="00A81992"/>
    <w:rsid w:val="00A81B56"/>
    <w:rsid w:val="00A81E69"/>
    <w:rsid w:val="00A8267E"/>
    <w:rsid w:val="00A82C79"/>
    <w:rsid w:val="00A82C88"/>
    <w:rsid w:val="00A82FA8"/>
    <w:rsid w:val="00A84344"/>
    <w:rsid w:val="00A8522B"/>
    <w:rsid w:val="00A854C7"/>
    <w:rsid w:val="00A8672A"/>
    <w:rsid w:val="00A867F5"/>
    <w:rsid w:val="00A872CE"/>
    <w:rsid w:val="00A87717"/>
    <w:rsid w:val="00A87B4B"/>
    <w:rsid w:val="00A87C7B"/>
    <w:rsid w:val="00A9042F"/>
    <w:rsid w:val="00A904FD"/>
    <w:rsid w:val="00A90522"/>
    <w:rsid w:val="00A905F3"/>
    <w:rsid w:val="00A908DC"/>
    <w:rsid w:val="00A90FBE"/>
    <w:rsid w:val="00A91691"/>
    <w:rsid w:val="00A91B60"/>
    <w:rsid w:val="00A91E9F"/>
    <w:rsid w:val="00A9245A"/>
    <w:rsid w:val="00A92999"/>
    <w:rsid w:val="00A948B0"/>
    <w:rsid w:val="00A9504C"/>
    <w:rsid w:val="00A954C8"/>
    <w:rsid w:val="00A95642"/>
    <w:rsid w:val="00A959D3"/>
    <w:rsid w:val="00A96420"/>
    <w:rsid w:val="00A9655A"/>
    <w:rsid w:val="00A968EB"/>
    <w:rsid w:val="00A96E4D"/>
    <w:rsid w:val="00A979A4"/>
    <w:rsid w:val="00A97A6A"/>
    <w:rsid w:val="00A97BB6"/>
    <w:rsid w:val="00A97DEA"/>
    <w:rsid w:val="00AA067C"/>
    <w:rsid w:val="00AA0A4F"/>
    <w:rsid w:val="00AA0CBA"/>
    <w:rsid w:val="00AA0EAF"/>
    <w:rsid w:val="00AA12CB"/>
    <w:rsid w:val="00AA1B67"/>
    <w:rsid w:val="00AA1DC0"/>
    <w:rsid w:val="00AA1E7D"/>
    <w:rsid w:val="00AA32CC"/>
    <w:rsid w:val="00AA342F"/>
    <w:rsid w:val="00AA3926"/>
    <w:rsid w:val="00AA3B5A"/>
    <w:rsid w:val="00AA3BF9"/>
    <w:rsid w:val="00AA3E13"/>
    <w:rsid w:val="00AA483E"/>
    <w:rsid w:val="00AA5186"/>
    <w:rsid w:val="00AA5741"/>
    <w:rsid w:val="00AA5C58"/>
    <w:rsid w:val="00AA664F"/>
    <w:rsid w:val="00AA6AFC"/>
    <w:rsid w:val="00AA6D4F"/>
    <w:rsid w:val="00AA6FD3"/>
    <w:rsid w:val="00AA704F"/>
    <w:rsid w:val="00AA7348"/>
    <w:rsid w:val="00AA7D82"/>
    <w:rsid w:val="00AB008D"/>
    <w:rsid w:val="00AB04B0"/>
    <w:rsid w:val="00AB0B5E"/>
    <w:rsid w:val="00AB128F"/>
    <w:rsid w:val="00AB1681"/>
    <w:rsid w:val="00AB18BA"/>
    <w:rsid w:val="00AB1E11"/>
    <w:rsid w:val="00AB2991"/>
    <w:rsid w:val="00AB315C"/>
    <w:rsid w:val="00AB367B"/>
    <w:rsid w:val="00AB3686"/>
    <w:rsid w:val="00AB395C"/>
    <w:rsid w:val="00AB40E0"/>
    <w:rsid w:val="00AB44E2"/>
    <w:rsid w:val="00AB4675"/>
    <w:rsid w:val="00AB4C3C"/>
    <w:rsid w:val="00AB5DA9"/>
    <w:rsid w:val="00AB6732"/>
    <w:rsid w:val="00AB6826"/>
    <w:rsid w:val="00AB7168"/>
    <w:rsid w:val="00AB721E"/>
    <w:rsid w:val="00AB74CC"/>
    <w:rsid w:val="00AB7D83"/>
    <w:rsid w:val="00AC0190"/>
    <w:rsid w:val="00AC0205"/>
    <w:rsid w:val="00AC0431"/>
    <w:rsid w:val="00AC05BE"/>
    <w:rsid w:val="00AC094D"/>
    <w:rsid w:val="00AC0B6F"/>
    <w:rsid w:val="00AC145D"/>
    <w:rsid w:val="00AC1A45"/>
    <w:rsid w:val="00AC1C6E"/>
    <w:rsid w:val="00AC1CF6"/>
    <w:rsid w:val="00AC1DB3"/>
    <w:rsid w:val="00AC20F1"/>
    <w:rsid w:val="00AC32ED"/>
    <w:rsid w:val="00AC4715"/>
    <w:rsid w:val="00AC5604"/>
    <w:rsid w:val="00AC5C28"/>
    <w:rsid w:val="00AC5CB8"/>
    <w:rsid w:val="00AC6281"/>
    <w:rsid w:val="00AC6536"/>
    <w:rsid w:val="00AC7966"/>
    <w:rsid w:val="00AC7992"/>
    <w:rsid w:val="00AC7B5D"/>
    <w:rsid w:val="00AC7D30"/>
    <w:rsid w:val="00AC7ED3"/>
    <w:rsid w:val="00AC7F57"/>
    <w:rsid w:val="00AD02B1"/>
    <w:rsid w:val="00AD0A64"/>
    <w:rsid w:val="00AD0DC2"/>
    <w:rsid w:val="00AD13DA"/>
    <w:rsid w:val="00AD1617"/>
    <w:rsid w:val="00AD1C4A"/>
    <w:rsid w:val="00AD1FEE"/>
    <w:rsid w:val="00AD2570"/>
    <w:rsid w:val="00AD32F6"/>
    <w:rsid w:val="00AD34A2"/>
    <w:rsid w:val="00AD34C6"/>
    <w:rsid w:val="00AD3B35"/>
    <w:rsid w:val="00AD4A9D"/>
    <w:rsid w:val="00AD4BB0"/>
    <w:rsid w:val="00AD508F"/>
    <w:rsid w:val="00AD509A"/>
    <w:rsid w:val="00AD56AC"/>
    <w:rsid w:val="00AD5802"/>
    <w:rsid w:val="00AD6764"/>
    <w:rsid w:val="00AD6DA7"/>
    <w:rsid w:val="00AD71C6"/>
    <w:rsid w:val="00AE025F"/>
    <w:rsid w:val="00AE060B"/>
    <w:rsid w:val="00AE153F"/>
    <w:rsid w:val="00AE16D0"/>
    <w:rsid w:val="00AE16DE"/>
    <w:rsid w:val="00AE218E"/>
    <w:rsid w:val="00AE2363"/>
    <w:rsid w:val="00AE2796"/>
    <w:rsid w:val="00AE2C80"/>
    <w:rsid w:val="00AE2E8F"/>
    <w:rsid w:val="00AE314E"/>
    <w:rsid w:val="00AE3589"/>
    <w:rsid w:val="00AE3718"/>
    <w:rsid w:val="00AE37A0"/>
    <w:rsid w:val="00AE3907"/>
    <w:rsid w:val="00AE4156"/>
    <w:rsid w:val="00AE4393"/>
    <w:rsid w:val="00AE48A0"/>
    <w:rsid w:val="00AE54EC"/>
    <w:rsid w:val="00AE591E"/>
    <w:rsid w:val="00AE76BD"/>
    <w:rsid w:val="00AF0198"/>
    <w:rsid w:val="00AF0473"/>
    <w:rsid w:val="00AF05DF"/>
    <w:rsid w:val="00AF0E52"/>
    <w:rsid w:val="00AF1211"/>
    <w:rsid w:val="00AF1383"/>
    <w:rsid w:val="00AF16FE"/>
    <w:rsid w:val="00AF1D4E"/>
    <w:rsid w:val="00AF21C0"/>
    <w:rsid w:val="00AF345F"/>
    <w:rsid w:val="00AF3BE6"/>
    <w:rsid w:val="00AF3ED3"/>
    <w:rsid w:val="00AF414A"/>
    <w:rsid w:val="00AF46AB"/>
    <w:rsid w:val="00AF4BCC"/>
    <w:rsid w:val="00AF512D"/>
    <w:rsid w:val="00AF5547"/>
    <w:rsid w:val="00AF5659"/>
    <w:rsid w:val="00AF5BAB"/>
    <w:rsid w:val="00AF65F7"/>
    <w:rsid w:val="00AF6BB9"/>
    <w:rsid w:val="00AF6DA2"/>
    <w:rsid w:val="00AF6DC4"/>
    <w:rsid w:val="00AF6F48"/>
    <w:rsid w:val="00AF785C"/>
    <w:rsid w:val="00AF79EB"/>
    <w:rsid w:val="00AF7F8B"/>
    <w:rsid w:val="00B0008D"/>
    <w:rsid w:val="00B00F3A"/>
    <w:rsid w:val="00B01218"/>
    <w:rsid w:val="00B013A2"/>
    <w:rsid w:val="00B013E4"/>
    <w:rsid w:val="00B020BE"/>
    <w:rsid w:val="00B021CD"/>
    <w:rsid w:val="00B0268D"/>
    <w:rsid w:val="00B02CC9"/>
    <w:rsid w:val="00B02D6C"/>
    <w:rsid w:val="00B02FB1"/>
    <w:rsid w:val="00B03039"/>
    <w:rsid w:val="00B035EA"/>
    <w:rsid w:val="00B037D9"/>
    <w:rsid w:val="00B038F6"/>
    <w:rsid w:val="00B03B4B"/>
    <w:rsid w:val="00B03D66"/>
    <w:rsid w:val="00B03D92"/>
    <w:rsid w:val="00B04513"/>
    <w:rsid w:val="00B0514F"/>
    <w:rsid w:val="00B05A67"/>
    <w:rsid w:val="00B05B3F"/>
    <w:rsid w:val="00B05CAD"/>
    <w:rsid w:val="00B06244"/>
    <w:rsid w:val="00B070E9"/>
    <w:rsid w:val="00B071D1"/>
    <w:rsid w:val="00B078F7"/>
    <w:rsid w:val="00B07FF7"/>
    <w:rsid w:val="00B106BF"/>
    <w:rsid w:val="00B10B80"/>
    <w:rsid w:val="00B10C99"/>
    <w:rsid w:val="00B10E4A"/>
    <w:rsid w:val="00B10FA7"/>
    <w:rsid w:val="00B1100A"/>
    <w:rsid w:val="00B110DB"/>
    <w:rsid w:val="00B11439"/>
    <w:rsid w:val="00B12743"/>
    <w:rsid w:val="00B12816"/>
    <w:rsid w:val="00B128F8"/>
    <w:rsid w:val="00B12A91"/>
    <w:rsid w:val="00B12B50"/>
    <w:rsid w:val="00B1326C"/>
    <w:rsid w:val="00B13D7F"/>
    <w:rsid w:val="00B13F9F"/>
    <w:rsid w:val="00B140DF"/>
    <w:rsid w:val="00B14172"/>
    <w:rsid w:val="00B1424B"/>
    <w:rsid w:val="00B14567"/>
    <w:rsid w:val="00B14805"/>
    <w:rsid w:val="00B14E90"/>
    <w:rsid w:val="00B14EAB"/>
    <w:rsid w:val="00B1505A"/>
    <w:rsid w:val="00B1523B"/>
    <w:rsid w:val="00B1524A"/>
    <w:rsid w:val="00B1536A"/>
    <w:rsid w:val="00B158E9"/>
    <w:rsid w:val="00B16647"/>
    <w:rsid w:val="00B168F2"/>
    <w:rsid w:val="00B17390"/>
    <w:rsid w:val="00B17431"/>
    <w:rsid w:val="00B20987"/>
    <w:rsid w:val="00B20AB1"/>
    <w:rsid w:val="00B20C9D"/>
    <w:rsid w:val="00B21130"/>
    <w:rsid w:val="00B21136"/>
    <w:rsid w:val="00B22F77"/>
    <w:rsid w:val="00B2306C"/>
    <w:rsid w:val="00B23486"/>
    <w:rsid w:val="00B23ACF"/>
    <w:rsid w:val="00B23F4F"/>
    <w:rsid w:val="00B2424C"/>
    <w:rsid w:val="00B245D2"/>
    <w:rsid w:val="00B24628"/>
    <w:rsid w:val="00B24AB2"/>
    <w:rsid w:val="00B25BCF"/>
    <w:rsid w:val="00B25C4F"/>
    <w:rsid w:val="00B25FCC"/>
    <w:rsid w:val="00B263ED"/>
    <w:rsid w:val="00B265BA"/>
    <w:rsid w:val="00B266D0"/>
    <w:rsid w:val="00B2739A"/>
    <w:rsid w:val="00B276F6"/>
    <w:rsid w:val="00B27964"/>
    <w:rsid w:val="00B30098"/>
    <w:rsid w:val="00B306FB"/>
    <w:rsid w:val="00B30C62"/>
    <w:rsid w:val="00B30CC3"/>
    <w:rsid w:val="00B30F4E"/>
    <w:rsid w:val="00B312D0"/>
    <w:rsid w:val="00B31878"/>
    <w:rsid w:val="00B319AD"/>
    <w:rsid w:val="00B319D8"/>
    <w:rsid w:val="00B31B49"/>
    <w:rsid w:val="00B32B6A"/>
    <w:rsid w:val="00B32BD0"/>
    <w:rsid w:val="00B33341"/>
    <w:rsid w:val="00B339A3"/>
    <w:rsid w:val="00B33D87"/>
    <w:rsid w:val="00B33F7D"/>
    <w:rsid w:val="00B3418F"/>
    <w:rsid w:val="00B342D8"/>
    <w:rsid w:val="00B34814"/>
    <w:rsid w:val="00B3495D"/>
    <w:rsid w:val="00B34A29"/>
    <w:rsid w:val="00B35524"/>
    <w:rsid w:val="00B36804"/>
    <w:rsid w:val="00B37471"/>
    <w:rsid w:val="00B375EA"/>
    <w:rsid w:val="00B37EC5"/>
    <w:rsid w:val="00B40005"/>
    <w:rsid w:val="00B40A6B"/>
    <w:rsid w:val="00B40A9D"/>
    <w:rsid w:val="00B40E73"/>
    <w:rsid w:val="00B40ED8"/>
    <w:rsid w:val="00B416CD"/>
    <w:rsid w:val="00B4173D"/>
    <w:rsid w:val="00B41AFC"/>
    <w:rsid w:val="00B41FFF"/>
    <w:rsid w:val="00B425D5"/>
    <w:rsid w:val="00B42DDA"/>
    <w:rsid w:val="00B435E6"/>
    <w:rsid w:val="00B4389A"/>
    <w:rsid w:val="00B4448D"/>
    <w:rsid w:val="00B448B2"/>
    <w:rsid w:val="00B44B42"/>
    <w:rsid w:val="00B44CD4"/>
    <w:rsid w:val="00B45542"/>
    <w:rsid w:val="00B45C7E"/>
    <w:rsid w:val="00B45F06"/>
    <w:rsid w:val="00B46954"/>
    <w:rsid w:val="00B46A25"/>
    <w:rsid w:val="00B47478"/>
    <w:rsid w:val="00B47A0B"/>
    <w:rsid w:val="00B47F17"/>
    <w:rsid w:val="00B47FBA"/>
    <w:rsid w:val="00B5047A"/>
    <w:rsid w:val="00B50C74"/>
    <w:rsid w:val="00B50F78"/>
    <w:rsid w:val="00B5107F"/>
    <w:rsid w:val="00B51A39"/>
    <w:rsid w:val="00B51D63"/>
    <w:rsid w:val="00B522E2"/>
    <w:rsid w:val="00B52771"/>
    <w:rsid w:val="00B52D26"/>
    <w:rsid w:val="00B53886"/>
    <w:rsid w:val="00B53E0E"/>
    <w:rsid w:val="00B5439C"/>
    <w:rsid w:val="00B54673"/>
    <w:rsid w:val="00B54DE9"/>
    <w:rsid w:val="00B54EDD"/>
    <w:rsid w:val="00B55A05"/>
    <w:rsid w:val="00B56009"/>
    <w:rsid w:val="00B56086"/>
    <w:rsid w:val="00B563D8"/>
    <w:rsid w:val="00B567E6"/>
    <w:rsid w:val="00B56890"/>
    <w:rsid w:val="00B56D5E"/>
    <w:rsid w:val="00B56FDA"/>
    <w:rsid w:val="00B5730F"/>
    <w:rsid w:val="00B576BB"/>
    <w:rsid w:val="00B57CBB"/>
    <w:rsid w:val="00B57CBC"/>
    <w:rsid w:val="00B61BFC"/>
    <w:rsid w:val="00B62477"/>
    <w:rsid w:val="00B6328B"/>
    <w:rsid w:val="00B637A4"/>
    <w:rsid w:val="00B6395B"/>
    <w:rsid w:val="00B63A20"/>
    <w:rsid w:val="00B6423D"/>
    <w:rsid w:val="00B64562"/>
    <w:rsid w:val="00B65054"/>
    <w:rsid w:val="00B656B6"/>
    <w:rsid w:val="00B657F2"/>
    <w:rsid w:val="00B659FE"/>
    <w:rsid w:val="00B65C39"/>
    <w:rsid w:val="00B66602"/>
    <w:rsid w:val="00B6679D"/>
    <w:rsid w:val="00B66AA5"/>
    <w:rsid w:val="00B66BDF"/>
    <w:rsid w:val="00B67001"/>
    <w:rsid w:val="00B670EB"/>
    <w:rsid w:val="00B67AF3"/>
    <w:rsid w:val="00B67B45"/>
    <w:rsid w:val="00B67D83"/>
    <w:rsid w:val="00B7065E"/>
    <w:rsid w:val="00B7081A"/>
    <w:rsid w:val="00B70A46"/>
    <w:rsid w:val="00B70AD8"/>
    <w:rsid w:val="00B70F79"/>
    <w:rsid w:val="00B71690"/>
    <w:rsid w:val="00B716D9"/>
    <w:rsid w:val="00B71F5B"/>
    <w:rsid w:val="00B72852"/>
    <w:rsid w:val="00B72D92"/>
    <w:rsid w:val="00B737F4"/>
    <w:rsid w:val="00B7380A"/>
    <w:rsid w:val="00B73FF5"/>
    <w:rsid w:val="00B741EA"/>
    <w:rsid w:val="00B74480"/>
    <w:rsid w:val="00B7466C"/>
    <w:rsid w:val="00B74CF1"/>
    <w:rsid w:val="00B755C1"/>
    <w:rsid w:val="00B76302"/>
    <w:rsid w:val="00B7661B"/>
    <w:rsid w:val="00B76A7F"/>
    <w:rsid w:val="00B7703D"/>
    <w:rsid w:val="00B77449"/>
    <w:rsid w:val="00B774E1"/>
    <w:rsid w:val="00B77879"/>
    <w:rsid w:val="00B77B42"/>
    <w:rsid w:val="00B808D0"/>
    <w:rsid w:val="00B80A68"/>
    <w:rsid w:val="00B812F1"/>
    <w:rsid w:val="00B81560"/>
    <w:rsid w:val="00B81562"/>
    <w:rsid w:val="00B8233B"/>
    <w:rsid w:val="00B82499"/>
    <w:rsid w:val="00B82785"/>
    <w:rsid w:val="00B829E2"/>
    <w:rsid w:val="00B82A75"/>
    <w:rsid w:val="00B82AC6"/>
    <w:rsid w:val="00B83843"/>
    <w:rsid w:val="00B83FB2"/>
    <w:rsid w:val="00B8569A"/>
    <w:rsid w:val="00B8613A"/>
    <w:rsid w:val="00B86380"/>
    <w:rsid w:val="00B8662A"/>
    <w:rsid w:val="00B86ECF"/>
    <w:rsid w:val="00B86FF9"/>
    <w:rsid w:val="00B87578"/>
    <w:rsid w:val="00B8791D"/>
    <w:rsid w:val="00B87B1D"/>
    <w:rsid w:val="00B87F8C"/>
    <w:rsid w:val="00B87F9E"/>
    <w:rsid w:val="00B87FA0"/>
    <w:rsid w:val="00B87FC3"/>
    <w:rsid w:val="00B9013B"/>
    <w:rsid w:val="00B9016A"/>
    <w:rsid w:val="00B906EC"/>
    <w:rsid w:val="00B90BDB"/>
    <w:rsid w:val="00B91112"/>
    <w:rsid w:val="00B91927"/>
    <w:rsid w:val="00B91DAE"/>
    <w:rsid w:val="00B920BF"/>
    <w:rsid w:val="00B9252B"/>
    <w:rsid w:val="00B928C8"/>
    <w:rsid w:val="00B92C6D"/>
    <w:rsid w:val="00B93D0B"/>
    <w:rsid w:val="00B940CF"/>
    <w:rsid w:val="00B943BD"/>
    <w:rsid w:val="00B94548"/>
    <w:rsid w:val="00B94D51"/>
    <w:rsid w:val="00B9510E"/>
    <w:rsid w:val="00B956B1"/>
    <w:rsid w:val="00B95824"/>
    <w:rsid w:val="00B9591A"/>
    <w:rsid w:val="00B959A8"/>
    <w:rsid w:val="00B97495"/>
    <w:rsid w:val="00BA0239"/>
    <w:rsid w:val="00BA0A5E"/>
    <w:rsid w:val="00BA0A88"/>
    <w:rsid w:val="00BA114B"/>
    <w:rsid w:val="00BA137E"/>
    <w:rsid w:val="00BA1883"/>
    <w:rsid w:val="00BA216E"/>
    <w:rsid w:val="00BA2447"/>
    <w:rsid w:val="00BA2CFA"/>
    <w:rsid w:val="00BA2E11"/>
    <w:rsid w:val="00BA2F59"/>
    <w:rsid w:val="00BA3CC0"/>
    <w:rsid w:val="00BA3DD7"/>
    <w:rsid w:val="00BA3FC9"/>
    <w:rsid w:val="00BA4144"/>
    <w:rsid w:val="00BA555D"/>
    <w:rsid w:val="00BA5A0F"/>
    <w:rsid w:val="00BA5A28"/>
    <w:rsid w:val="00BA645E"/>
    <w:rsid w:val="00BA690A"/>
    <w:rsid w:val="00BA693E"/>
    <w:rsid w:val="00BA73CD"/>
    <w:rsid w:val="00BA7CDC"/>
    <w:rsid w:val="00BA7D1B"/>
    <w:rsid w:val="00BB014A"/>
    <w:rsid w:val="00BB08DD"/>
    <w:rsid w:val="00BB0EFF"/>
    <w:rsid w:val="00BB177B"/>
    <w:rsid w:val="00BB1E45"/>
    <w:rsid w:val="00BB1F9C"/>
    <w:rsid w:val="00BB25A7"/>
    <w:rsid w:val="00BB26C4"/>
    <w:rsid w:val="00BB270A"/>
    <w:rsid w:val="00BB2CE8"/>
    <w:rsid w:val="00BB2F4E"/>
    <w:rsid w:val="00BB3049"/>
    <w:rsid w:val="00BB32FA"/>
    <w:rsid w:val="00BB3A4D"/>
    <w:rsid w:val="00BB3D20"/>
    <w:rsid w:val="00BB3E2E"/>
    <w:rsid w:val="00BB46C7"/>
    <w:rsid w:val="00BB4D02"/>
    <w:rsid w:val="00BB6A7C"/>
    <w:rsid w:val="00BB6B0D"/>
    <w:rsid w:val="00BB6C46"/>
    <w:rsid w:val="00BB6DDA"/>
    <w:rsid w:val="00BB6F2C"/>
    <w:rsid w:val="00BB7411"/>
    <w:rsid w:val="00BB7723"/>
    <w:rsid w:val="00BB7CEA"/>
    <w:rsid w:val="00BC0256"/>
    <w:rsid w:val="00BC0302"/>
    <w:rsid w:val="00BC0732"/>
    <w:rsid w:val="00BC0ACF"/>
    <w:rsid w:val="00BC0BE5"/>
    <w:rsid w:val="00BC17E5"/>
    <w:rsid w:val="00BC19C9"/>
    <w:rsid w:val="00BC208E"/>
    <w:rsid w:val="00BC22C8"/>
    <w:rsid w:val="00BC23B1"/>
    <w:rsid w:val="00BC253D"/>
    <w:rsid w:val="00BC2CEF"/>
    <w:rsid w:val="00BC2FFC"/>
    <w:rsid w:val="00BC33AD"/>
    <w:rsid w:val="00BC353D"/>
    <w:rsid w:val="00BC3F97"/>
    <w:rsid w:val="00BC42A5"/>
    <w:rsid w:val="00BC44E6"/>
    <w:rsid w:val="00BC50AF"/>
    <w:rsid w:val="00BC5BC5"/>
    <w:rsid w:val="00BC6274"/>
    <w:rsid w:val="00BC6507"/>
    <w:rsid w:val="00BC67CC"/>
    <w:rsid w:val="00BC7073"/>
    <w:rsid w:val="00BC70AE"/>
    <w:rsid w:val="00BC7156"/>
    <w:rsid w:val="00BC7285"/>
    <w:rsid w:val="00BC73B1"/>
    <w:rsid w:val="00BC746C"/>
    <w:rsid w:val="00BC7AAE"/>
    <w:rsid w:val="00BC7BB5"/>
    <w:rsid w:val="00BD02BF"/>
    <w:rsid w:val="00BD02CF"/>
    <w:rsid w:val="00BD0B4E"/>
    <w:rsid w:val="00BD0D99"/>
    <w:rsid w:val="00BD151E"/>
    <w:rsid w:val="00BD1EA7"/>
    <w:rsid w:val="00BD1EB6"/>
    <w:rsid w:val="00BD2B4D"/>
    <w:rsid w:val="00BD3791"/>
    <w:rsid w:val="00BD3D46"/>
    <w:rsid w:val="00BD3E55"/>
    <w:rsid w:val="00BD3F17"/>
    <w:rsid w:val="00BD4273"/>
    <w:rsid w:val="00BD46D8"/>
    <w:rsid w:val="00BD4F3C"/>
    <w:rsid w:val="00BD4FC3"/>
    <w:rsid w:val="00BD51FD"/>
    <w:rsid w:val="00BD532D"/>
    <w:rsid w:val="00BD5A11"/>
    <w:rsid w:val="00BD64D8"/>
    <w:rsid w:val="00BD7286"/>
    <w:rsid w:val="00BD7FEB"/>
    <w:rsid w:val="00BE046D"/>
    <w:rsid w:val="00BE054B"/>
    <w:rsid w:val="00BE0E7F"/>
    <w:rsid w:val="00BE1CCC"/>
    <w:rsid w:val="00BE1F66"/>
    <w:rsid w:val="00BE2395"/>
    <w:rsid w:val="00BE2DA3"/>
    <w:rsid w:val="00BE31AA"/>
    <w:rsid w:val="00BE36B3"/>
    <w:rsid w:val="00BE3711"/>
    <w:rsid w:val="00BE3C7C"/>
    <w:rsid w:val="00BE509D"/>
    <w:rsid w:val="00BE50A7"/>
    <w:rsid w:val="00BE64A2"/>
    <w:rsid w:val="00BE6F6E"/>
    <w:rsid w:val="00BE6F97"/>
    <w:rsid w:val="00BE7060"/>
    <w:rsid w:val="00BE74F2"/>
    <w:rsid w:val="00BE7B72"/>
    <w:rsid w:val="00BE7DF1"/>
    <w:rsid w:val="00BF09C3"/>
    <w:rsid w:val="00BF09E6"/>
    <w:rsid w:val="00BF1A29"/>
    <w:rsid w:val="00BF1D58"/>
    <w:rsid w:val="00BF1F0D"/>
    <w:rsid w:val="00BF246B"/>
    <w:rsid w:val="00BF2BB8"/>
    <w:rsid w:val="00BF3047"/>
    <w:rsid w:val="00BF350E"/>
    <w:rsid w:val="00BF3691"/>
    <w:rsid w:val="00BF3BB9"/>
    <w:rsid w:val="00BF3C50"/>
    <w:rsid w:val="00BF4085"/>
    <w:rsid w:val="00BF50A0"/>
    <w:rsid w:val="00BF5ABC"/>
    <w:rsid w:val="00BF5B4D"/>
    <w:rsid w:val="00BF5BC4"/>
    <w:rsid w:val="00BF5FAE"/>
    <w:rsid w:val="00BF72ED"/>
    <w:rsid w:val="00BF7359"/>
    <w:rsid w:val="00C00208"/>
    <w:rsid w:val="00C002D3"/>
    <w:rsid w:val="00C00FDA"/>
    <w:rsid w:val="00C01A0C"/>
    <w:rsid w:val="00C02156"/>
    <w:rsid w:val="00C02438"/>
    <w:rsid w:val="00C02B53"/>
    <w:rsid w:val="00C0348C"/>
    <w:rsid w:val="00C03811"/>
    <w:rsid w:val="00C0386E"/>
    <w:rsid w:val="00C03DED"/>
    <w:rsid w:val="00C0404C"/>
    <w:rsid w:val="00C04238"/>
    <w:rsid w:val="00C0447F"/>
    <w:rsid w:val="00C04547"/>
    <w:rsid w:val="00C04653"/>
    <w:rsid w:val="00C04B2C"/>
    <w:rsid w:val="00C04BB6"/>
    <w:rsid w:val="00C04E3A"/>
    <w:rsid w:val="00C04FEA"/>
    <w:rsid w:val="00C06761"/>
    <w:rsid w:val="00C06938"/>
    <w:rsid w:val="00C07063"/>
    <w:rsid w:val="00C07906"/>
    <w:rsid w:val="00C07AD6"/>
    <w:rsid w:val="00C07AE1"/>
    <w:rsid w:val="00C07C22"/>
    <w:rsid w:val="00C11838"/>
    <w:rsid w:val="00C11B82"/>
    <w:rsid w:val="00C11F96"/>
    <w:rsid w:val="00C13825"/>
    <w:rsid w:val="00C13B6E"/>
    <w:rsid w:val="00C13C03"/>
    <w:rsid w:val="00C141C7"/>
    <w:rsid w:val="00C148E1"/>
    <w:rsid w:val="00C149C3"/>
    <w:rsid w:val="00C14C8E"/>
    <w:rsid w:val="00C1581F"/>
    <w:rsid w:val="00C15C22"/>
    <w:rsid w:val="00C15E59"/>
    <w:rsid w:val="00C16105"/>
    <w:rsid w:val="00C1642D"/>
    <w:rsid w:val="00C16A9C"/>
    <w:rsid w:val="00C17604"/>
    <w:rsid w:val="00C17B64"/>
    <w:rsid w:val="00C209AF"/>
    <w:rsid w:val="00C21441"/>
    <w:rsid w:val="00C222C3"/>
    <w:rsid w:val="00C23133"/>
    <w:rsid w:val="00C23355"/>
    <w:rsid w:val="00C23C50"/>
    <w:rsid w:val="00C24081"/>
    <w:rsid w:val="00C24580"/>
    <w:rsid w:val="00C245F4"/>
    <w:rsid w:val="00C24A41"/>
    <w:rsid w:val="00C24E6C"/>
    <w:rsid w:val="00C24FDD"/>
    <w:rsid w:val="00C25233"/>
    <w:rsid w:val="00C254CA"/>
    <w:rsid w:val="00C25CA5"/>
    <w:rsid w:val="00C26A7C"/>
    <w:rsid w:val="00C275D8"/>
    <w:rsid w:val="00C27770"/>
    <w:rsid w:val="00C27939"/>
    <w:rsid w:val="00C27AE2"/>
    <w:rsid w:val="00C27C42"/>
    <w:rsid w:val="00C27DBA"/>
    <w:rsid w:val="00C27E34"/>
    <w:rsid w:val="00C300E1"/>
    <w:rsid w:val="00C3055E"/>
    <w:rsid w:val="00C313E6"/>
    <w:rsid w:val="00C31B39"/>
    <w:rsid w:val="00C3220B"/>
    <w:rsid w:val="00C325E5"/>
    <w:rsid w:val="00C32DB9"/>
    <w:rsid w:val="00C334C3"/>
    <w:rsid w:val="00C33BC4"/>
    <w:rsid w:val="00C33D4E"/>
    <w:rsid w:val="00C33DE6"/>
    <w:rsid w:val="00C34017"/>
    <w:rsid w:val="00C34CF4"/>
    <w:rsid w:val="00C34FDF"/>
    <w:rsid w:val="00C3513B"/>
    <w:rsid w:val="00C3587A"/>
    <w:rsid w:val="00C35C49"/>
    <w:rsid w:val="00C35EEE"/>
    <w:rsid w:val="00C365B4"/>
    <w:rsid w:val="00C3682D"/>
    <w:rsid w:val="00C3693A"/>
    <w:rsid w:val="00C36FAC"/>
    <w:rsid w:val="00C378D4"/>
    <w:rsid w:val="00C37D67"/>
    <w:rsid w:val="00C37DAF"/>
    <w:rsid w:val="00C40DD6"/>
    <w:rsid w:val="00C40F13"/>
    <w:rsid w:val="00C41402"/>
    <w:rsid w:val="00C4235E"/>
    <w:rsid w:val="00C425A1"/>
    <w:rsid w:val="00C425ED"/>
    <w:rsid w:val="00C42EEA"/>
    <w:rsid w:val="00C43A70"/>
    <w:rsid w:val="00C43E55"/>
    <w:rsid w:val="00C449E2"/>
    <w:rsid w:val="00C45EC5"/>
    <w:rsid w:val="00C465F7"/>
    <w:rsid w:val="00C47157"/>
    <w:rsid w:val="00C475FD"/>
    <w:rsid w:val="00C4787B"/>
    <w:rsid w:val="00C47942"/>
    <w:rsid w:val="00C47AE6"/>
    <w:rsid w:val="00C501DD"/>
    <w:rsid w:val="00C507BF"/>
    <w:rsid w:val="00C513CA"/>
    <w:rsid w:val="00C518CC"/>
    <w:rsid w:val="00C51C39"/>
    <w:rsid w:val="00C51CB5"/>
    <w:rsid w:val="00C51D43"/>
    <w:rsid w:val="00C52087"/>
    <w:rsid w:val="00C52F89"/>
    <w:rsid w:val="00C53C3D"/>
    <w:rsid w:val="00C54095"/>
    <w:rsid w:val="00C54624"/>
    <w:rsid w:val="00C54A48"/>
    <w:rsid w:val="00C54BA1"/>
    <w:rsid w:val="00C55C47"/>
    <w:rsid w:val="00C55E8B"/>
    <w:rsid w:val="00C565FA"/>
    <w:rsid w:val="00C56FD0"/>
    <w:rsid w:val="00C576F8"/>
    <w:rsid w:val="00C57CA0"/>
    <w:rsid w:val="00C60021"/>
    <w:rsid w:val="00C60773"/>
    <w:rsid w:val="00C60828"/>
    <w:rsid w:val="00C60A6D"/>
    <w:rsid w:val="00C60DAB"/>
    <w:rsid w:val="00C60FDA"/>
    <w:rsid w:val="00C61959"/>
    <w:rsid w:val="00C61AAA"/>
    <w:rsid w:val="00C62398"/>
    <w:rsid w:val="00C6261E"/>
    <w:rsid w:val="00C62833"/>
    <w:rsid w:val="00C62C6C"/>
    <w:rsid w:val="00C635F4"/>
    <w:rsid w:val="00C6378F"/>
    <w:rsid w:val="00C63969"/>
    <w:rsid w:val="00C63B2D"/>
    <w:rsid w:val="00C6408B"/>
    <w:rsid w:val="00C6423C"/>
    <w:rsid w:val="00C64834"/>
    <w:rsid w:val="00C648BE"/>
    <w:rsid w:val="00C64B57"/>
    <w:rsid w:val="00C64F6F"/>
    <w:rsid w:val="00C652AF"/>
    <w:rsid w:val="00C6532C"/>
    <w:rsid w:val="00C65A26"/>
    <w:rsid w:val="00C65C92"/>
    <w:rsid w:val="00C660BF"/>
    <w:rsid w:val="00C660C1"/>
    <w:rsid w:val="00C66B94"/>
    <w:rsid w:val="00C6733D"/>
    <w:rsid w:val="00C67C10"/>
    <w:rsid w:val="00C67C25"/>
    <w:rsid w:val="00C70D08"/>
    <w:rsid w:val="00C72361"/>
    <w:rsid w:val="00C72499"/>
    <w:rsid w:val="00C7305A"/>
    <w:rsid w:val="00C7377B"/>
    <w:rsid w:val="00C73B38"/>
    <w:rsid w:val="00C743E5"/>
    <w:rsid w:val="00C75AD5"/>
    <w:rsid w:val="00C765A6"/>
    <w:rsid w:val="00C766D3"/>
    <w:rsid w:val="00C80228"/>
    <w:rsid w:val="00C802CD"/>
    <w:rsid w:val="00C80326"/>
    <w:rsid w:val="00C80459"/>
    <w:rsid w:val="00C806D2"/>
    <w:rsid w:val="00C80F87"/>
    <w:rsid w:val="00C81500"/>
    <w:rsid w:val="00C817B4"/>
    <w:rsid w:val="00C81C55"/>
    <w:rsid w:val="00C821A7"/>
    <w:rsid w:val="00C827AE"/>
    <w:rsid w:val="00C8308D"/>
    <w:rsid w:val="00C8325E"/>
    <w:rsid w:val="00C835BE"/>
    <w:rsid w:val="00C83969"/>
    <w:rsid w:val="00C83DEB"/>
    <w:rsid w:val="00C83FA8"/>
    <w:rsid w:val="00C840FD"/>
    <w:rsid w:val="00C84374"/>
    <w:rsid w:val="00C84390"/>
    <w:rsid w:val="00C8444B"/>
    <w:rsid w:val="00C84802"/>
    <w:rsid w:val="00C84DB7"/>
    <w:rsid w:val="00C854A1"/>
    <w:rsid w:val="00C85A10"/>
    <w:rsid w:val="00C86426"/>
    <w:rsid w:val="00C86565"/>
    <w:rsid w:val="00C86CC0"/>
    <w:rsid w:val="00C86F6D"/>
    <w:rsid w:val="00C870F1"/>
    <w:rsid w:val="00C8725F"/>
    <w:rsid w:val="00C87912"/>
    <w:rsid w:val="00C8792C"/>
    <w:rsid w:val="00C87986"/>
    <w:rsid w:val="00C87CC4"/>
    <w:rsid w:val="00C87D0D"/>
    <w:rsid w:val="00C87E93"/>
    <w:rsid w:val="00C90563"/>
    <w:rsid w:val="00C90678"/>
    <w:rsid w:val="00C90D2E"/>
    <w:rsid w:val="00C9118C"/>
    <w:rsid w:val="00C91BAD"/>
    <w:rsid w:val="00C91F51"/>
    <w:rsid w:val="00C92308"/>
    <w:rsid w:val="00C92473"/>
    <w:rsid w:val="00C92C2F"/>
    <w:rsid w:val="00C93389"/>
    <w:rsid w:val="00C9350E"/>
    <w:rsid w:val="00C93CE6"/>
    <w:rsid w:val="00C94DF6"/>
    <w:rsid w:val="00C94F18"/>
    <w:rsid w:val="00C9590E"/>
    <w:rsid w:val="00C96437"/>
    <w:rsid w:val="00C96B0F"/>
    <w:rsid w:val="00C97F79"/>
    <w:rsid w:val="00CA0B1A"/>
    <w:rsid w:val="00CA0F7E"/>
    <w:rsid w:val="00CA14CE"/>
    <w:rsid w:val="00CA16E8"/>
    <w:rsid w:val="00CA1892"/>
    <w:rsid w:val="00CA20C3"/>
    <w:rsid w:val="00CA2137"/>
    <w:rsid w:val="00CA27E3"/>
    <w:rsid w:val="00CA2A95"/>
    <w:rsid w:val="00CA2AA7"/>
    <w:rsid w:val="00CA2CE9"/>
    <w:rsid w:val="00CA3645"/>
    <w:rsid w:val="00CA3BAA"/>
    <w:rsid w:val="00CA3BFB"/>
    <w:rsid w:val="00CA3C76"/>
    <w:rsid w:val="00CA4508"/>
    <w:rsid w:val="00CA465D"/>
    <w:rsid w:val="00CA4A12"/>
    <w:rsid w:val="00CA5364"/>
    <w:rsid w:val="00CA5D82"/>
    <w:rsid w:val="00CA6851"/>
    <w:rsid w:val="00CA6C62"/>
    <w:rsid w:val="00CA739A"/>
    <w:rsid w:val="00CB0BC6"/>
    <w:rsid w:val="00CB2472"/>
    <w:rsid w:val="00CB2866"/>
    <w:rsid w:val="00CB28A1"/>
    <w:rsid w:val="00CB2A4F"/>
    <w:rsid w:val="00CB3359"/>
    <w:rsid w:val="00CB34F5"/>
    <w:rsid w:val="00CB3BC7"/>
    <w:rsid w:val="00CB3D88"/>
    <w:rsid w:val="00CB4E02"/>
    <w:rsid w:val="00CB4F00"/>
    <w:rsid w:val="00CB5B79"/>
    <w:rsid w:val="00CB5D0C"/>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6FC"/>
    <w:rsid w:val="00CC1D93"/>
    <w:rsid w:val="00CC1E9B"/>
    <w:rsid w:val="00CC1EF7"/>
    <w:rsid w:val="00CC21E6"/>
    <w:rsid w:val="00CC24AE"/>
    <w:rsid w:val="00CC26FF"/>
    <w:rsid w:val="00CC3B61"/>
    <w:rsid w:val="00CC44F8"/>
    <w:rsid w:val="00CC4DC9"/>
    <w:rsid w:val="00CC4EE6"/>
    <w:rsid w:val="00CC508F"/>
    <w:rsid w:val="00CC55C2"/>
    <w:rsid w:val="00CC5BF0"/>
    <w:rsid w:val="00CC5E16"/>
    <w:rsid w:val="00CC6162"/>
    <w:rsid w:val="00CC6819"/>
    <w:rsid w:val="00CC6889"/>
    <w:rsid w:val="00CC6C3F"/>
    <w:rsid w:val="00CC79F6"/>
    <w:rsid w:val="00CC7E85"/>
    <w:rsid w:val="00CC7EAF"/>
    <w:rsid w:val="00CD0426"/>
    <w:rsid w:val="00CD0956"/>
    <w:rsid w:val="00CD11FD"/>
    <w:rsid w:val="00CD19CD"/>
    <w:rsid w:val="00CD3156"/>
    <w:rsid w:val="00CD3AD7"/>
    <w:rsid w:val="00CD42BB"/>
    <w:rsid w:val="00CD4663"/>
    <w:rsid w:val="00CD4CA5"/>
    <w:rsid w:val="00CD4FB0"/>
    <w:rsid w:val="00CD548C"/>
    <w:rsid w:val="00CD558B"/>
    <w:rsid w:val="00CD58EF"/>
    <w:rsid w:val="00CD607F"/>
    <w:rsid w:val="00CD6F5B"/>
    <w:rsid w:val="00CD6FD6"/>
    <w:rsid w:val="00CD731A"/>
    <w:rsid w:val="00CD7646"/>
    <w:rsid w:val="00CD7764"/>
    <w:rsid w:val="00CD7785"/>
    <w:rsid w:val="00CD78DE"/>
    <w:rsid w:val="00CD7B43"/>
    <w:rsid w:val="00CD7EB4"/>
    <w:rsid w:val="00CD7F6B"/>
    <w:rsid w:val="00CE052A"/>
    <w:rsid w:val="00CE06F4"/>
    <w:rsid w:val="00CE097F"/>
    <w:rsid w:val="00CE148D"/>
    <w:rsid w:val="00CE29A7"/>
    <w:rsid w:val="00CE2E84"/>
    <w:rsid w:val="00CE3856"/>
    <w:rsid w:val="00CE415A"/>
    <w:rsid w:val="00CE42D7"/>
    <w:rsid w:val="00CE4572"/>
    <w:rsid w:val="00CE45D6"/>
    <w:rsid w:val="00CE4F54"/>
    <w:rsid w:val="00CE5019"/>
    <w:rsid w:val="00CE50F2"/>
    <w:rsid w:val="00CE566B"/>
    <w:rsid w:val="00CE616A"/>
    <w:rsid w:val="00CE6493"/>
    <w:rsid w:val="00CE709A"/>
    <w:rsid w:val="00CE71B9"/>
    <w:rsid w:val="00CE7253"/>
    <w:rsid w:val="00CF00E0"/>
    <w:rsid w:val="00CF01C1"/>
    <w:rsid w:val="00CF0367"/>
    <w:rsid w:val="00CF0538"/>
    <w:rsid w:val="00CF06A3"/>
    <w:rsid w:val="00CF0AD7"/>
    <w:rsid w:val="00CF1511"/>
    <w:rsid w:val="00CF181B"/>
    <w:rsid w:val="00CF21C3"/>
    <w:rsid w:val="00CF2517"/>
    <w:rsid w:val="00CF2BFF"/>
    <w:rsid w:val="00CF3308"/>
    <w:rsid w:val="00CF3922"/>
    <w:rsid w:val="00CF39EB"/>
    <w:rsid w:val="00CF3CD1"/>
    <w:rsid w:val="00CF46CC"/>
    <w:rsid w:val="00CF4939"/>
    <w:rsid w:val="00CF4BCA"/>
    <w:rsid w:val="00CF5239"/>
    <w:rsid w:val="00CF5BA5"/>
    <w:rsid w:val="00CF641D"/>
    <w:rsid w:val="00CF6F15"/>
    <w:rsid w:val="00CF700B"/>
    <w:rsid w:val="00CF7181"/>
    <w:rsid w:val="00CF7435"/>
    <w:rsid w:val="00CF7734"/>
    <w:rsid w:val="00CF7A7A"/>
    <w:rsid w:val="00CF7B75"/>
    <w:rsid w:val="00CF7D28"/>
    <w:rsid w:val="00D00317"/>
    <w:rsid w:val="00D012BB"/>
    <w:rsid w:val="00D013EE"/>
    <w:rsid w:val="00D019F0"/>
    <w:rsid w:val="00D026C8"/>
    <w:rsid w:val="00D02850"/>
    <w:rsid w:val="00D037BA"/>
    <w:rsid w:val="00D03ED1"/>
    <w:rsid w:val="00D044F9"/>
    <w:rsid w:val="00D0481A"/>
    <w:rsid w:val="00D0594F"/>
    <w:rsid w:val="00D05B12"/>
    <w:rsid w:val="00D05FF9"/>
    <w:rsid w:val="00D066A3"/>
    <w:rsid w:val="00D071CC"/>
    <w:rsid w:val="00D073C3"/>
    <w:rsid w:val="00D079B5"/>
    <w:rsid w:val="00D07B7B"/>
    <w:rsid w:val="00D10B1A"/>
    <w:rsid w:val="00D10DAC"/>
    <w:rsid w:val="00D10DCE"/>
    <w:rsid w:val="00D1140A"/>
    <w:rsid w:val="00D118BC"/>
    <w:rsid w:val="00D1263E"/>
    <w:rsid w:val="00D126F6"/>
    <w:rsid w:val="00D12FB2"/>
    <w:rsid w:val="00D13258"/>
    <w:rsid w:val="00D136A4"/>
    <w:rsid w:val="00D138D7"/>
    <w:rsid w:val="00D13A39"/>
    <w:rsid w:val="00D13DE9"/>
    <w:rsid w:val="00D14237"/>
    <w:rsid w:val="00D1460C"/>
    <w:rsid w:val="00D15219"/>
    <w:rsid w:val="00D1550C"/>
    <w:rsid w:val="00D15678"/>
    <w:rsid w:val="00D157DD"/>
    <w:rsid w:val="00D158F8"/>
    <w:rsid w:val="00D15A4A"/>
    <w:rsid w:val="00D15E0E"/>
    <w:rsid w:val="00D15FF4"/>
    <w:rsid w:val="00D16204"/>
    <w:rsid w:val="00D164BF"/>
    <w:rsid w:val="00D16FF2"/>
    <w:rsid w:val="00D17A76"/>
    <w:rsid w:val="00D17CF2"/>
    <w:rsid w:val="00D21516"/>
    <w:rsid w:val="00D2214A"/>
    <w:rsid w:val="00D2223C"/>
    <w:rsid w:val="00D2273E"/>
    <w:rsid w:val="00D22D8E"/>
    <w:rsid w:val="00D22F0B"/>
    <w:rsid w:val="00D235AD"/>
    <w:rsid w:val="00D236E5"/>
    <w:rsid w:val="00D23C30"/>
    <w:rsid w:val="00D2593F"/>
    <w:rsid w:val="00D25B48"/>
    <w:rsid w:val="00D25E00"/>
    <w:rsid w:val="00D25F00"/>
    <w:rsid w:val="00D26130"/>
    <w:rsid w:val="00D262F7"/>
    <w:rsid w:val="00D26451"/>
    <w:rsid w:val="00D2647D"/>
    <w:rsid w:val="00D270FD"/>
    <w:rsid w:val="00D27290"/>
    <w:rsid w:val="00D27905"/>
    <w:rsid w:val="00D2796A"/>
    <w:rsid w:val="00D3001A"/>
    <w:rsid w:val="00D30C24"/>
    <w:rsid w:val="00D311C4"/>
    <w:rsid w:val="00D313B8"/>
    <w:rsid w:val="00D317A1"/>
    <w:rsid w:val="00D31805"/>
    <w:rsid w:val="00D31CBE"/>
    <w:rsid w:val="00D31E96"/>
    <w:rsid w:val="00D31F60"/>
    <w:rsid w:val="00D32618"/>
    <w:rsid w:val="00D32C75"/>
    <w:rsid w:val="00D32C95"/>
    <w:rsid w:val="00D32CE5"/>
    <w:rsid w:val="00D32D95"/>
    <w:rsid w:val="00D331BA"/>
    <w:rsid w:val="00D33235"/>
    <w:rsid w:val="00D3385F"/>
    <w:rsid w:val="00D363C1"/>
    <w:rsid w:val="00D3662D"/>
    <w:rsid w:val="00D36D6F"/>
    <w:rsid w:val="00D37067"/>
    <w:rsid w:val="00D372C8"/>
    <w:rsid w:val="00D375EA"/>
    <w:rsid w:val="00D376B0"/>
    <w:rsid w:val="00D37FAE"/>
    <w:rsid w:val="00D41065"/>
    <w:rsid w:val="00D41210"/>
    <w:rsid w:val="00D4141B"/>
    <w:rsid w:val="00D41693"/>
    <w:rsid w:val="00D42347"/>
    <w:rsid w:val="00D42529"/>
    <w:rsid w:val="00D4276B"/>
    <w:rsid w:val="00D427D0"/>
    <w:rsid w:val="00D428B6"/>
    <w:rsid w:val="00D42949"/>
    <w:rsid w:val="00D42DE3"/>
    <w:rsid w:val="00D42E8C"/>
    <w:rsid w:val="00D43195"/>
    <w:rsid w:val="00D43325"/>
    <w:rsid w:val="00D433FF"/>
    <w:rsid w:val="00D43D2D"/>
    <w:rsid w:val="00D43DCC"/>
    <w:rsid w:val="00D43ED7"/>
    <w:rsid w:val="00D4410C"/>
    <w:rsid w:val="00D44297"/>
    <w:rsid w:val="00D44628"/>
    <w:rsid w:val="00D44D76"/>
    <w:rsid w:val="00D44E4D"/>
    <w:rsid w:val="00D45675"/>
    <w:rsid w:val="00D458C2"/>
    <w:rsid w:val="00D45C2A"/>
    <w:rsid w:val="00D45FC8"/>
    <w:rsid w:val="00D501B3"/>
    <w:rsid w:val="00D506F0"/>
    <w:rsid w:val="00D51957"/>
    <w:rsid w:val="00D51E9C"/>
    <w:rsid w:val="00D52681"/>
    <w:rsid w:val="00D53B2C"/>
    <w:rsid w:val="00D53B40"/>
    <w:rsid w:val="00D53EA7"/>
    <w:rsid w:val="00D542D4"/>
    <w:rsid w:val="00D54ADE"/>
    <w:rsid w:val="00D54D77"/>
    <w:rsid w:val="00D54EA5"/>
    <w:rsid w:val="00D55FCB"/>
    <w:rsid w:val="00D56677"/>
    <w:rsid w:val="00D56C6E"/>
    <w:rsid w:val="00D600E3"/>
    <w:rsid w:val="00D604BA"/>
    <w:rsid w:val="00D60647"/>
    <w:rsid w:val="00D60C22"/>
    <w:rsid w:val="00D61329"/>
    <w:rsid w:val="00D61E79"/>
    <w:rsid w:val="00D620DD"/>
    <w:rsid w:val="00D6323A"/>
    <w:rsid w:val="00D63EE1"/>
    <w:rsid w:val="00D643F2"/>
    <w:rsid w:val="00D64540"/>
    <w:rsid w:val="00D666E4"/>
    <w:rsid w:val="00D66BE7"/>
    <w:rsid w:val="00D67122"/>
    <w:rsid w:val="00D6729D"/>
    <w:rsid w:val="00D67A55"/>
    <w:rsid w:val="00D67FF1"/>
    <w:rsid w:val="00D70086"/>
    <w:rsid w:val="00D702B2"/>
    <w:rsid w:val="00D705B6"/>
    <w:rsid w:val="00D70AA8"/>
    <w:rsid w:val="00D70EBC"/>
    <w:rsid w:val="00D711CE"/>
    <w:rsid w:val="00D71C36"/>
    <w:rsid w:val="00D71E19"/>
    <w:rsid w:val="00D71FAB"/>
    <w:rsid w:val="00D7212E"/>
    <w:rsid w:val="00D72D46"/>
    <w:rsid w:val="00D7364F"/>
    <w:rsid w:val="00D73977"/>
    <w:rsid w:val="00D739A7"/>
    <w:rsid w:val="00D7416F"/>
    <w:rsid w:val="00D7421D"/>
    <w:rsid w:val="00D749F6"/>
    <w:rsid w:val="00D74BE9"/>
    <w:rsid w:val="00D758F2"/>
    <w:rsid w:val="00D75CF1"/>
    <w:rsid w:val="00D75CFF"/>
    <w:rsid w:val="00D75DE8"/>
    <w:rsid w:val="00D763CC"/>
    <w:rsid w:val="00D76506"/>
    <w:rsid w:val="00D7677E"/>
    <w:rsid w:val="00D7695D"/>
    <w:rsid w:val="00D76D79"/>
    <w:rsid w:val="00D77935"/>
    <w:rsid w:val="00D77D85"/>
    <w:rsid w:val="00D77EDA"/>
    <w:rsid w:val="00D77F52"/>
    <w:rsid w:val="00D80174"/>
    <w:rsid w:val="00D802DD"/>
    <w:rsid w:val="00D80482"/>
    <w:rsid w:val="00D80D41"/>
    <w:rsid w:val="00D8100E"/>
    <w:rsid w:val="00D81D99"/>
    <w:rsid w:val="00D823B7"/>
    <w:rsid w:val="00D82D8A"/>
    <w:rsid w:val="00D84252"/>
    <w:rsid w:val="00D844F8"/>
    <w:rsid w:val="00D848F8"/>
    <w:rsid w:val="00D84B7F"/>
    <w:rsid w:val="00D84E29"/>
    <w:rsid w:val="00D84FD5"/>
    <w:rsid w:val="00D85680"/>
    <w:rsid w:val="00D85B6A"/>
    <w:rsid w:val="00D86978"/>
    <w:rsid w:val="00D86A13"/>
    <w:rsid w:val="00D86D89"/>
    <w:rsid w:val="00D8731B"/>
    <w:rsid w:val="00D903D2"/>
    <w:rsid w:val="00D9080B"/>
    <w:rsid w:val="00D90995"/>
    <w:rsid w:val="00D90AE9"/>
    <w:rsid w:val="00D91530"/>
    <w:rsid w:val="00D91A3D"/>
    <w:rsid w:val="00D92090"/>
    <w:rsid w:val="00D9220B"/>
    <w:rsid w:val="00D92225"/>
    <w:rsid w:val="00D92543"/>
    <w:rsid w:val="00D92D0F"/>
    <w:rsid w:val="00D93293"/>
    <w:rsid w:val="00D93433"/>
    <w:rsid w:val="00D936AA"/>
    <w:rsid w:val="00D93EFB"/>
    <w:rsid w:val="00D93F03"/>
    <w:rsid w:val="00D95192"/>
    <w:rsid w:val="00D96C59"/>
    <w:rsid w:val="00D96FEF"/>
    <w:rsid w:val="00D973C1"/>
    <w:rsid w:val="00D9779F"/>
    <w:rsid w:val="00D9799D"/>
    <w:rsid w:val="00D97E0F"/>
    <w:rsid w:val="00D97EA7"/>
    <w:rsid w:val="00DA0ADA"/>
    <w:rsid w:val="00DA0B4F"/>
    <w:rsid w:val="00DA0BD0"/>
    <w:rsid w:val="00DA0C67"/>
    <w:rsid w:val="00DA0F02"/>
    <w:rsid w:val="00DA1103"/>
    <w:rsid w:val="00DA120C"/>
    <w:rsid w:val="00DA1E62"/>
    <w:rsid w:val="00DA236E"/>
    <w:rsid w:val="00DA2606"/>
    <w:rsid w:val="00DA281D"/>
    <w:rsid w:val="00DA2862"/>
    <w:rsid w:val="00DA2983"/>
    <w:rsid w:val="00DA2AE6"/>
    <w:rsid w:val="00DA2D0D"/>
    <w:rsid w:val="00DA338B"/>
    <w:rsid w:val="00DA33DC"/>
    <w:rsid w:val="00DA3E95"/>
    <w:rsid w:val="00DA3FCE"/>
    <w:rsid w:val="00DA4EE9"/>
    <w:rsid w:val="00DA5860"/>
    <w:rsid w:val="00DA5A20"/>
    <w:rsid w:val="00DA5E56"/>
    <w:rsid w:val="00DA5F19"/>
    <w:rsid w:val="00DA6332"/>
    <w:rsid w:val="00DA6B82"/>
    <w:rsid w:val="00DA6D35"/>
    <w:rsid w:val="00DA731A"/>
    <w:rsid w:val="00DA7500"/>
    <w:rsid w:val="00DA7534"/>
    <w:rsid w:val="00DA789C"/>
    <w:rsid w:val="00DA7F7D"/>
    <w:rsid w:val="00DB0EB7"/>
    <w:rsid w:val="00DB1631"/>
    <w:rsid w:val="00DB1CAA"/>
    <w:rsid w:val="00DB23D2"/>
    <w:rsid w:val="00DB2AEB"/>
    <w:rsid w:val="00DB2DAB"/>
    <w:rsid w:val="00DB30FE"/>
    <w:rsid w:val="00DB3DDE"/>
    <w:rsid w:val="00DB41EC"/>
    <w:rsid w:val="00DB4FA2"/>
    <w:rsid w:val="00DB5086"/>
    <w:rsid w:val="00DB51D3"/>
    <w:rsid w:val="00DB55CF"/>
    <w:rsid w:val="00DB5D60"/>
    <w:rsid w:val="00DB5F88"/>
    <w:rsid w:val="00DB66E3"/>
    <w:rsid w:val="00DB6D0E"/>
    <w:rsid w:val="00DB748E"/>
    <w:rsid w:val="00DB7B6E"/>
    <w:rsid w:val="00DC0E4A"/>
    <w:rsid w:val="00DC1014"/>
    <w:rsid w:val="00DC1652"/>
    <w:rsid w:val="00DC1F90"/>
    <w:rsid w:val="00DC20BE"/>
    <w:rsid w:val="00DC22C4"/>
    <w:rsid w:val="00DC3112"/>
    <w:rsid w:val="00DC3E48"/>
    <w:rsid w:val="00DC4A03"/>
    <w:rsid w:val="00DC4ED6"/>
    <w:rsid w:val="00DC59C4"/>
    <w:rsid w:val="00DC5A09"/>
    <w:rsid w:val="00DC5E1C"/>
    <w:rsid w:val="00DC61AE"/>
    <w:rsid w:val="00DC67B4"/>
    <w:rsid w:val="00DC6B4E"/>
    <w:rsid w:val="00DC6DA1"/>
    <w:rsid w:val="00DC6E45"/>
    <w:rsid w:val="00DD0212"/>
    <w:rsid w:val="00DD04AB"/>
    <w:rsid w:val="00DD0693"/>
    <w:rsid w:val="00DD0B93"/>
    <w:rsid w:val="00DD10A3"/>
    <w:rsid w:val="00DD20BD"/>
    <w:rsid w:val="00DD2408"/>
    <w:rsid w:val="00DD256A"/>
    <w:rsid w:val="00DD2D21"/>
    <w:rsid w:val="00DD3BE4"/>
    <w:rsid w:val="00DD413C"/>
    <w:rsid w:val="00DD4222"/>
    <w:rsid w:val="00DD4873"/>
    <w:rsid w:val="00DD4B02"/>
    <w:rsid w:val="00DD5936"/>
    <w:rsid w:val="00DD5A8F"/>
    <w:rsid w:val="00DD5D4E"/>
    <w:rsid w:val="00DD6483"/>
    <w:rsid w:val="00DD6787"/>
    <w:rsid w:val="00DD6F2F"/>
    <w:rsid w:val="00DD6F69"/>
    <w:rsid w:val="00DD7C7F"/>
    <w:rsid w:val="00DE0471"/>
    <w:rsid w:val="00DE0C63"/>
    <w:rsid w:val="00DE179F"/>
    <w:rsid w:val="00DE18FD"/>
    <w:rsid w:val="00DE1973"/>
    <w:rsid w:val="00DE1CC5"/>
    <w:rsid w:val="00DE24F6"/>
    <w:rsid w:val="00DE2EEA"/>
    <w:rsid w:val="00DE37B9"/>
    <w:rsid w:val="00DE3B43"/>
    <w:rsid w:val="00DE3C0E"/>
    <w:rsid w:val="00DE3D82"/>
    <w:rsid w:val="00DE46FF"/>
    <w:rsid w:val="00DE4754"/>
    <w:rsid w:val="00DE4FAA"/>
    <w:rsid w:val="00DE57FA"/>
    <w:rsid w:val="00DE5A3C"/>
    <w:rsid w:val="00DE5C2B"/>
    <w:rsid w:val="00DE5EC4"/>
    <w:rsid w:val="00DE6A66"/>
    <w:rsid w:val="00DE6AE6"/>
    <w:rsid w:val="00DE6BD0"/>
    <w:rsid w:val="00DE6F34"/>
    <w:rsid w:val="00DE790F"/>
    <w:rsid w:val="00DF2069"/>
    <w:rsid w:val="00DF2E2C"/>
    <w:rsid w:val="00DF3416"/>
    <w:rsid w:val="00DF3717"/>
    <w:rsid w:val="00DF3789"/>
    <w:rsid w:val="00DF3E43"/>
    <w:rsid w:val="00DF4316"/>
    <w:rsid w:val="00DF4E24"/>
    <w:rsid w:val="00DF5328"/>
    <w:rsid w:val="00DF65D3"/>
    <w:rsid w:val="00DF66E0"/>
    <w:rsid w:val="00DF6D76"/>
    <w:rsid w:val="00DF6F0E"/>
    <w:rsid w:val="00DF70F8"/>
    <w:rsid w:val="00DF7503"/>
    <w:rsid w:val="00DF7CFF"/>
    <w:rsid w:val="00DF7F74"/>
    <w:rsid w:val="00DF7FF0"/>
    <w:rsid w:val="00E00575"/>
    <w:rsid w:val="00E00A3B"/>
    <w:rsid w:val="00E00F4D"/>
    <w:rsid w:val="00E01681"/>
    <w:rsid w:val="00E017DD"/>
    <w:rsid w:val="00E01A31"/>
    <w:rsid w:val="00E021FC"/>
    <w:rsid w:val="00E02266"/>
    <w:rsid w:val="00E02AC6"/>
    <w:rsid w:val="00E02F5F"/>
    <w:rsid w:val="00E038AA"/>
    <w:rsid w:val="00E03906"/>
    <w:rsid w:val="00E03BEE"/>
    <w:rsid w:val="00E03C25"/>
    <w:rsid w:val="00E0410B"/>
    <w:rsid w:val="00E04534"/>
    <w:rsid w:val="00E04697"/>
    <w:rsid w:val="00E048AE"/>
    <w:rsid w:val="00E04BFB"/>
    <w:rsid w:val="00E05211"/>
    <w:rsid w:val="00E055F0"/>
    <w:rsid w:val="00E05825"/>
    <w:rsid w:val="00E05D14"/>
    <w:rsid w:val="00E06391"/>
    <w:rsid w:val="00E06987"/>
    <w:rsid w:val="00E06E99"/>
    <w:rsid w:val="00E07E23"/>
    <w:rsid w:val="00E07EAC"/>
    <w:rsid w:val="00E07FC5"/>
    <w:rsid w:val="00E104E8"/>
    <w:rsid w:val="00E105E7"/>
    <w:rsid w:val="00E10816"/>
    <w:rsid w:val="00E10D0C"/>
    <w:rsid w:val="00E11980"/>
    <w:rsid w:val="00E11CFA"/>
    <w:rsid w:val="00E1211F"/>
    <w:rsid w:val="00E129D3"/>
    <w:rsid w:val="00E130AB"/>
    <w:rsid w:val="00E1348F"/>
    <w:rsid w:val="00E139F9"/>
    <w:rsid w:val="00E13B52"/>
    <w:rsid w:val="00E13EEC"/>
    <w:rsid w:val="00E14037"/>
    <w:rsid w:val="00E1406B"/>
    <w:rsid w:val="00E14178"/>
    <w:rsid w:val="00E14847"/>
    <w:rsid w:val="00E151B5"/>
    <w:rsid w:val="00E153B1"/>
    <w:rsid w:val="00E153E6"/>
    <w:rsid w:val="00E15629"/>
    <w:rsid w:val="00E15908"/>
    <w:rsid w:val="00E15C8E"/>
    <w:rsid w:val="00E15CE0"/>
    <w:rsid w:val="00E15E02"/>
    <w:rsid w:val="00E1660F"/>
    <w:rsid w:val="00E16DAC"/>
    <w:rsid w:val="00E16FA9"/>
    <w:rsid w:val="00E1760F"/>
    <w:rsid w:val="00E17C52"/>
    <w:rsid w:val="00E20301"/>
    <w:rsid w:val="00E20CE9"/>
    <w:rsid w:val="00E2114A"/>
    <w:rsid w:val="00E214D7"/>
    <w:rsid w:val="00E21690"/>
    <w:rsid w:val="00E219AA"/>
    <w:rsid w:val="00E21CD0"/>
    <w:rsid w:val="00E22772"/>
    <w:rsid w:val="00E22B88"/>
    <w:rsid w:val="00E2320A"/>
    <w:rsid w:val="00E234CF"/>
    <w:rsid w:val="00E23576"/>
    <w:rsid w:val="00E236F6"/>
    <w:rsid w:val="00E238C6"/>
    <w:rsid w:val="00E23A4A"/>
    <w:rsid w:val="00E23A61"/>
    <w:rsid w:val="00E243F0"/>
    <w:rsid w:val="00E24FED"/>
    <w:rsid w:val="00E254A3"/>
    <w:rsid w:val="00E25C2E"/>
    <w:rsid w:val="00E25D68"/>
    <w:rsid w:val="00E26610"/>
    <w:rsid w:val="00E273FB"/>
    <w:rsid w:val="00E277FA"/>
    <w:rsid w:val="00E27DB7"/>
    <w:rsid w:val="00E27E5B"/>
    <w:rsid w:val="00E27E8D"/>
    <w:rsid w:val="00E3013B"/>
    <w:rsid w:val="00E30173"/>
    <w:rsid w:val="00E3030E"/>
    <w:rsid w:val="00E3093E"/>
    <w:rsid w:val="00E30B09"/>
    <w:rsid w:val="00E30DED"/>
    <w:rsid w:val="00E30F7B"/>
    <w:rsid w:val="00E31501"/>
    <w:rsid w:val="00E3188C"/>
    <w:rsid w:val="00E3197C"/>
    <w:rsid w:val="00E31B25"/>
    <w:rsid w:val="00E331DC"/>
    <w:rsid w:val="00E332C5"/>
    <w:rsid w:val="00E33612"/>
    <w:rsid w:val="00E338C6"/>
    <w:rsid w:val="00E34052"/>
    <w:rsid w:val="00E34183"/>
    <w:rsid w:val="00E34688"/>
    <w:rsid w:val="00E3496E"/>
    <w:rsid w:val="00E3554D"/>
    <w:rsid w:val="00E35AAE"/>
    <w:rsid w:val="00E35C1A"/>
    <w:rsid w:val="00E36061"/>
    <w:rsid w:val="00E360A6"/>
    <w:rsid w:val="00E360D1"/>
    <w:rsid w:val="00E36B32"/>
    <w:rsid w:val="00E36C75"/>
    <w:rsid w:val="00E36F6A"/>
    <w:rsid w:val="00E370C0"/>
    <w:rsid w:val="00E370F8"/>
    <w:rsid w:val="00E37226"/>
    <w:rsid w:val="00E37599"/>
    <w:rsid w:val="00E377E7"/>
    <w:rsid w:val="00E3782A"/>
    <w:rsid w:val="00E40498"/>
    <w:rsid w:val="00E421E3"/>
    <w:rsid w:val="00E42538"/>
    <w:rsid w:val="00E4277E"/>
    <w:rsid w:val="00E42B5F"/>
    <w:rsid w:val="00E4307E"/>
    <w:rsid w:val="00E4327B"/>
    <w:rsid w:val="00E432C4"/>
    <w:rsid w:val="00E43602"/>
    <w:rsid w:val="00E43FCF"/>
    <w:rsid w:val="00E44032"/>
    <w:rsid w:val="00E44479"/>
    <w:rsid w:val="00E4449F"/>
    <w:rsid w:val="00E4456E"/>
    <w:rsid w:val="00E44B49"/>
    <w:rsid w:val="00E44B64"/>
    <w:rsid w:val="00E45A29"/>
    <w:rsid w:val="00E45B42"/>
    <w:rsid w:val="00E461CB"/>
    <w:rsid w:val="00E469A5"/>
    <w:rsid w:val="00E46A56"/>
    <w:rsid w:val="00E46BAE"/>
    <w:rsid w:val="00E46BE2"/>
    <w:rsid w:val="00E46EB6"/>
    <w:rsid w:val="00E47287"/>
    <w:rsid w:val="00E47632"/>
    <w:rsid w:val="00E47F6E"/>
    <w:rsid w:val="00E503B1"/>
    <w:rsid w:val="00E50665"/>
    <w:rsid w:val="00E51952"/>
    <w:rsid w:val="00E52209"/>
    <w:rsid w:val="00E52AC3"/>
    <w:rsid w:val="00E53582"/>
    <w:rsid w:val="00E535C8"/>
    <w:rsid w:val="00E53A51"/>
    <w:rsid w:val="00E540FD"/>
    <w:rsid w:val="00E5424F"/>
    <w:rsid w:val="00E54358"/>
    <w:rsid w:val="00E54EF9"/>
    <w:rsid w:val="00E552E0"/>
    <w:rsid w:val="00E55D58"/>
    <w:rsid w:val="00E55E68"/>
    <w:rsid w:val="00E56B99"/>
    <w:rsid w:val="00E579F3"/>
    <w:rsid w:val="00E579F6"/>
    <w:rsid w:val="00E57F8D"/>
    <w:rsid w:val="00E603F0"/>
    <w:rsid w:val="00E604EB"/>
    <w:rsid w:val="00E60C09"/>
    <w:rsid w:val="00E60CFC"/>
    <w:rsid w:val="00E60E28"/>
    <w:rsid w:val="00E610AB"/>
    <w:rsid w:val="00E61D88"/>
    <w:rsid w:val="00E61DC9"/>
    <w:rsid w:val="00E61E45"/>
    <w:rsid w:val="00E61EAF"/>
    <w:rsid w:val="00E62028"/>
    <w:rsid w:val="00E620DE"/>
    <w:rsid w:val="00E62C1E"/>
    <w:rsid w:val="00E62F79"/>
    <w:rsid w:val="00E62FBF"/>
    <w:rsid w:val="00E6365B"/>
    <w:rsid w:val="00E63A39"/>
    <w:rsid w:val="00E63B07"/>
    <w:rsid w:val="00E64151"/>
    <w:rsid w:val="00E64843"/>
    <w:rsid w:val="00E65398"/>
    <w:rsid w:val="00E65989"/>
    <w:rsid w:val="00E660DC"/>
    <w:rsid w:val="00E66BA5"/>
    <w:rsid w:val="00E66D2E"/>
    <w:rsid w:val="00E671A0"/>
    <w:rsid w:val="00E67215"/>
    <w:rsid w:val="00E6776C"/>
    <w:rsid w:val="00E6778A"/>
    <w:rsid w:val="00E677C1"/>
    <w:rsid w:val="00E71DC3"/>
    <w:rsid w:val="00E71DEF"/>
    <w:rsid w:val="00E72474"/>
    <w:rsid w:val="00E7288C"/>
    <w:rsid w:val="00E72EA4"/>
    <w:rsid w:val="00E73AA5"/>
    <w:rsid w:val="00E740E5"/>
    <w:rsid w:val="00E7456D"/>
    <w:rsid w:val="00E746E9"/>
    <w:rsid w:val="00E75F5E"/>
    <w:rsid w:val="00E7614E"/>
    <w:rsid w:val="00E7757D"/>
    <w:rsid w:val="00E80FDF"/>
    <w:rsid w:val="00E81283"/>
    <w:rsid w:val="00E81732"/>
    <w:rsid w:val="00E81F75"/>
    <w:rsid w:val="00E825C6"/>
    <w:rsid w:val="00E825E2"/>
    <w:rsid w:val="00E82E2D"/>
    <w:rsid w:val="00E82EA7"/>
    <w:rsid w:val="00E83279"/>
    <w:rsid w:val="00E8388C"/>
    <w:rsid w:val="00E83E5B"/>
    <w:rsid w:val="00E841B5"/>
    <w:rsid w:val="00E844E6"/>
    <w:rsid w:val="00E84888"/>
    <w:rsid w:val="00E84A21"/>
    <w:rsid w:val="00E84A66"/>
    <w:rsid w:val="00E84CCA"/>
    <w:rsid w:val="00E85C4E"/>
    <w:rsid w:val="00E862E9"/>
    <w:rsid w:val="00E863DA"/>
    <w:rsid w:val="00E86480"/>
    <w:rsid w:val="00E878FA"/>
    <w:rsid w:val="00E87B82"/>
    <w:rsid w:val="00E87BEB"/>
    <w:rsid w:val="00E903CB"/>
    <w:rsid w:val="00E90634"/>
    <w:rsid w:val="00E908CC"/>
    <w:rsid w:val="00E90F94"/>
    <w:rsid w:val="00E91188"/>
    <w:rsid w:val="00E9194B"/>
    <w:rsid w:val="00E919A0"/>
    <w:rsid w:val="00E920BA"/>
    <w:rsid w:val="00E920CE"/>
    <w:rsid w:val="00E9231D"/>
    <w:rsid w:val="00E9290B"/>
    <w:rsid w:val="00E92961"/>
    <w:rsid w:val="00E92BB1"/>
    <w:rsid w:val="00E92CDB"/>
    <w:rsid w:val="00E931A1"/>
    <w:rsid w:val="00E93230"/>
    <w:rsid w:val="00E935D2"/>
    <w:rsid w:val="00E93827"/>
    <w:rsid w:val="00E93969"/>
    <w:rsid w:val="00E944A4"/>
    <w:rsid w:val="00E948D4"/>
    <w:rsid w:val="00E95806"/>
    <w:rsid w:val="00E9660A"/>
    <w:rsid w:val="00E96EE2"/>
    <w:rsid w:val="00E9752B"/>
    <w:rsid w:val="00E97E77"/>
    <w:rsid w:val="00EA01F2"/>
    <w:rsid w:val="00EA0410"/>
    <w:rsid w:val="00EA0469"/>
    <w:rsid w:val="00EA0CD7"/>
    <w:rsid w:val="00EA1518"/>
    <w:rsid w:val="00EA18F2"/>
    <w:rsid w:val="00EA1BF0"/>
    <w:rsid w:val="00EA1CD5"/>
    <w:rsid w:val="00EA2443"/>
    <w:rsid w:val="00EA2457"/>
    <w:rsid w:val="00EA28A5"/>
    <w:rsid w:val="00EA34E7"/>
    <w:rsid w:val="00EA3C6F"/>
    <w:rsid w:val="00EA41AE"/>
    <w:rsid w:val="00EA4768"/>
    <w:rsid w:val="00EA4B44"/>
    <w:rsid w:val="00EA508A"/>
    <w:rsid w:val="00EA5162"/>
    <w:rsid w:val="00EA5202"/>
    <w:rsid w:val="00EA5343"/>
    <w:rsid w:val="00EA548B"/>
    <w:rsid w:val="00EA5A9F"/>
    <w:rsid w:val="00EA5D5E"/>
    <w:rsid w:val="00EA611F"/>
    <w:rsid w:val="00EB00BF"/>
    <w:rsid w:val="00EB03E7"/>
    <w:rsid w:val="00EB0AC0"/>
    <w:rsid w:val="00EB0B4E"/>
    <w:rsid w:val="00EB0E63"/>
    <w:rsid w:val="00EB0F13"/>
    <w:rsid w:val="00EB18C7"/>
    <w:rsid w:val="00EB2D94"/>
    <w:rsid w:val="00EB34EF"/>
    <w:rsid w:val="00EB3853"/>
    <w:rsid w:val="00EB3A8E"/>
    <w:rsid w:val="00EB412F"/>
    <w:rsid w:val="00EB4EE3"/>
    <w:rsid w:val="00EB4F6A"/>
    <w:rsid w:val="00EB53BB"/>
    <w:rsid w:val="00EB56E7"/>
    <w:rsid w:val="00EB634A"/>
    <w:rsid w:val="00EB6C13"/>
    <w:rsid w:val="00EB6D54"/>
    <w:rsid w:val="00EB6DBF"/>
    <w:rsid w:val="00EB6FFD"/>
    <w:rsid w:val="00EB7294"/>
    <w:rsid w:val="00EB78B1"/>
    <w:rsid w:val="00EB795F"/>
    <w:rsid w:val="00EC04F1"/>
    <w:rsid w:val="00EC0DEA"/>
    <w:rsid w:val="00EC1D55"/>
    <w:rsid w:val="00EC2363"/>
    <w:rsid w:val="00EC29EE"/>
    <w:rsid w:val="00EC30F2"/>
    <w:rsid w:val="00EC3199"/>
    <w:rsid w:val="00EC41FE"/>
    <w:rsid w:val="00EC43DC"/>
    <w:rsid w:val="00EC4CC6"/>
    <w:rsid w:val="00EC4EA0"/>
    <w:rsid w:val="00EC4FB9"/>
    <w:rsid w:val="00EC5A64"/>
    <w:rsid w:val="00EC5DCE"/>
    <w:rsid w:val="00EC60C5"/>
    <w:rsid w:val="00EC625B"/>
    <w:rsid w:val="00EC668B"/>
    <w:rsid w:val="00EC6A8D"/>
    <w:rsid w:val="00EC7735"/>
    <w:rsid w:val="00EC7F0D"/>
    <w:rsid w:val="00ED0EA3"/>
    <w:rsid w:val="00ED16F2"/>
    <w:rsid w:val="00ED19F6"/>
    <w:rsid w:val="00ED1B00"/>
    <w:rsid w:val="00ED20DA"/>
    <w:rsid w:val="00ED21C9"/>
    <w:rsid w:val="00ED238D"/>
    <w:rsid w:val="00ED23B2"/>
    <w:rsid w:val="00ED23D9"/>
    <w:rsid w:val="00ED2B6D"/>
    <w:rsid w:val="00ED33A0"/>
    <w:rsid w:val="00ED354C"/>
    <w:rsid w:val="00ED391D"/>
    <w:rsid w:val="00ED45A1"/>
    <w:rsid w:val="00ED4A0F"/>
    <w:rsid w:val="00ED55DC"/>
    <w:rsid w:val="00ED5FBE"/>
    <w:rsid w:val="00ED7085"/>
    <w:rsid w:val="00ED70EF"/>
    <w:rsid w:val="00ED76AA"/>
    <w:rsid w:val="00ED7BE6"/>
    <w:rsid w:val="00EE0AFD"/>
    <w:rsid w:val="00EE0B72"/>
    <w:rsid w:val="00EE11B6"/>
    <w:rsid w:val="00EE13AC"/>
    <w:rsid w:val="00EE1815"/>
    <w:rsid w:val="00EE3213"/>
    <w:rsid w:val="00EE3383"/>
    <w:rsid w:val="00EE38E1"/>
    <w:rsid w:val="00EE3D95"/>
    <w:rsid w:val="00EE4720"/>
    <w:rsid w:val="00EE4733"/>
    <w:rsid w:val="00EE4972"/>
    <w:rsid w:val="00EE59F3"/>
    <w:rsid w:val="00EE5F20"/>
    <w:rsid w:val="00EE6B91"/>
    <w:rsid w:val="00EE6E1F"/>
    <w:rsid w:val="00EE6F54"/>
    <w:rsid w:val="00EE78BA"/>
    <w:rsid w:val="00EE78E8"/>
    <w:rsid w:val="00EF0789"/>
    <w:rsid w:val="00EF0957"/>
    <w:rsid w:val="00EF0E7A"/>
    <w:rsid w:val="00EF1064"/>
    <w:rsid w:val="00EF25C5"/>
    <w:rsid w:val="00EF26E8"/>
    <w:rsid w:val="00EF2817"/>
    <w:rsid w:val="00EF29CD"/>
    <w:rsid w:val="00EF2B0A"/>
    <w:rsid w:val="00EF2BBF"/>
    <w:rsid w:val="00EF2F63"/>
    <w:rsid w:val="00EF333E"/>
    <w:rsid w:val="00EF3EAE"/>
    <w:rsid w:val="00EF4210"/>
    <w:rsid w:val="00EF4849"/>
    <w:rsid w:val="00EF5769"/>
    <w:rsid w:val="00EF5DD0"/>
    <w:rsid w:val="00EF6161"/>
    <w:rsid w:val="00EF669F"/>
    <w:rsid w:val="00EF6B39"/>
    <w:rsid w:val="00EF7414"/>
    <w:rsid w:val="00EF759E"/>
    <w:rsid w:val="00EF793C"/>
    <w:rsid w:val="00EF7E39"/>
    <w:rsid w:val="00EF7FBB"/>
    <w:rsid w:val="00F00A58"/>
    <w:rsid w:val="00F0146A"/>
    <w:rsid w:val="00F01539"/>
    <w:rsid w:val="00F01A31"/>
    <w:rsid w:val="00F01ACA"/>
    <w:rsid w:val="00F01FC4"/>
    <w:rsid w:val="00F020B9"/>
    <w:rsid w:val="00F0216C"/>
    <w:rsid w:val="00F0231A"/>
    <w:rsid w:val="00F024E1"/>
    <w:rsid w:val="00F0262A"/>
    <w:rsid w:val="00F026A7"/>
    <w:rsid w:val="00F0274F"/>
    <w:rsid w:val="00F02E9A"/>
    <w:rsid w:val="00F03841"/>
    <w:rsid w:val="00F0385B"/>
    <w:rsid w:val="00F03AAC"/>
    <w:rsid w:val="00F044E4"/>
    <w:rsid w:val="00F05922"/>
    <w:rsid w:val="00F0650E"/>
    <w:rsid w:val="00F0664E"/>
    <w:rsid w:val="00F06876"/>
    <w:rsid w:val="00F06F5C"/>
    <w:rsid w:val="00F07A4D"/>
    <w:rsid w:val="00F07E16"/>
    <w:rsid w:val="00F108CC"/>
    <w:rsid w:val="00F108DD"/>
    <w:rsid w:val="00F11256"/>
    <w:rsid w:val="00F11A59"/>
    <w:rsid w:val="00F11C2A"/>
    <w:rsid w:val="00F1207B"/>
    <w:rsid w:val="00F12254"/>
    <w:rsid w:val="00F12400"/>
    <w:rsid w:val="00F1264C"/>
    <w:rsid w:val="00F129AF"/>
    <w:rsid w:val="00F13856"/>
    <w:rsid w:val="00F13CAB"/>
    <w:rsid w:val="00F13D1B"/>
    <w:rsid w:val="00F150DF"/>
    <w:rsid w:val="00F15244"/>
    <w:rsid w:val="00F153AD"/>
    <w:rsid w:val="00F158E1"/>
    <w:rsid w:val="00F16329"/>
    <w:rsid w:val="00F16C86"/>
    <w:rsid w:val="00F16FE3"/>
    <w:rsid w:val="00F1704C"/>
    <w:rsid w:val="00F17958"/>
    <w:rsid w:val="00F17BAC"/>
    <w:rsid w:val="00F2042B"/>
    <w:rsid w:val="00F205AE"/>
    <w:rsid w:val="00F20938"/>
    <w:rsid w:val="00F20C9A"/>
    <w:rsid w:val="00F20E57"/>
    <w:rsid w:val="00F20E66"/>
    <w:rsid w:val="00F21252"/>
    <w:rsid w:val="00F21E95"/>
    <w:rsid w:val="00F21EE8"/>
    <w:rsid w:val="00F225C9"/>
    <w:rsid w:val="00F225D5"/>
    <w:rsid w:val="00F232B9"/>
    <w:rsid w:val="00F2551E"/>
    <w:rsid w:val="00F25526"/>
    <w:rsid w:val="00F25861"/>
    <w:rsid w:val="00F25EE2"/>
    <w:rsid w:val="00F265A4"/>
    <w:rsid w:val="00F26A0C"/>
    <w:rsid w:val="00F26DB5"/>
    <w:rsid w:val="00F26E9B"/>
    <w:rsid w:val="00F2715C"/>
    <w:rsid w:val="00F27787"/>
    <w:rsid w:val="00F27AFC"/>
    <w:rsid w:val="00F27CB8"/>
    <w:rsid w:val="00F27D4D"/>
    <w:rsid w:val="00F304C1"/>
    <w:rsid w:val="00F307BD"/>
    <w:rsid w:val="00F310F2"/>
    <w:rsid w:val="00F3126C"/>
    <w:rsid w:val="00F316B4"/>
    <w:rsid w:val="00F31DC4"/>
    <w:rsid w:val="00F32255"/>
    <w:rsid w:val="00F32335"/>
    <w:rsid w:val="00F327C5"/>
    <w:rsid w:val="00F32E53"/>
    <w:rsid w:val="00F3319D"/>
    <w:rsid w:val="00F33C8B"/>
    <w:rsid w:val="00F33FD6"/>
    <w:rsid w:val="00F34100"/>
    <w:rsid w:val="00F34115"/>
    <w:rsid w:val="00F34C86"/>
    <w:rsid w:val="00F35DEF"/>
    <w:rsid w:val="00F36428"/>
    <w:rsid w:val="00F37084"/>
    <w:rsid w:val="00F3727D"/>
    <w:rsid w:val="00F372E8"/>
    <w:rsid w:val="00F376FE"/>
    <w:rsid w:val="00F377E2"/>
    <w:rsid w:val="00F4058B"/>
    <w:rsid w:val="00F40B48"/>
    <w:rsid w:val="00F4118B"/>
    <w:rsid w:val="00F411F7"/>
    <w:rsid w:val="00F4243B"/>
    <w:rsid w:val="00F42468"/>
    <w:rsid w:val="00F4272C"/>
    <w:rsid w:val="00F42F82"/>
    <w:rsid w:val="00F4357B"/>
    <w:rsid w:val="00F437DA"/>
    <w:rsid w:val="00F44797"/>
    <w:rsid w:val="00F44F58"/>
    <w:rsid w:val="00F45374"/>
    <w:rsid w:val="00F453FA"/>
    <w:rsid w:val="00F45512"/>
    <w:rsid w:val="00F46CD3"/>
    <w:rsid w:val="00F46E79"/>
    <w:rsid w:val="00F46E81"/>
    <w:rsid w:val="00F46FE7"/>
    <w:rsid w:val="00F47BCF"/>
    <w:rsid w:val="00F47BDD"/>
    <w:rsid w:val="00F5003F"/>
    <w:rsid w:val="00F509E0"/>
    <w:rsid w:val="00F50CEF"/>
    <w:rsid w:val="00F50EC0"/>
    <w:rsid w:val="00F5238C"/>
    <w:rsid w:val="00F5331F"/>
    <w:rsid w:val="00F53405"/>
    <w:rsid w:val="00F53AAF"/>
    <w:rsid w:val="00F541FF"/>
    <w:rsid w:val="00F54AB3"/>
    <w:rsid w:val="00F54B95"/>
    <w:rsid w:val="00F55549"/>
    <w:rsid w:val="00F55B1A"/>
    <w:rsid w:val="00F56937"/>
    <w:rsid w:val="00F56BB0"/>
    <w:rsid w:val="00F57598"/>
    <w:rsid w:val="00F5795C"/>
    <w:rsid w:val="00F60057"/>
    <w:rsid w:val="00F60931"/>
    <w:rsid w:val="00F60FB2"/>
    <w:rsid w:val="00F61080"/>
    <w:rsid w:val="00F614E5"/>
    <w:rsid w:val="00F61593"/>
    <w:rsid w:val="00F61AD4"/>
    <w:rsid w:val="00F61F92"/>
    <w:rsid w:val="00F62005"/>
    <w:rsid w:val="00F6292A"/>
    <w:rsid w:val="00F63731"/>
    <w:rsid w:val="00F6384C"/>
    <w:rsid w:val="00F6399F"/>
    <w:rsid w:val="00F63A14"/>
    <w:rsid w:val="00F640E5"/>
    <w:rsid w:val="00F64279"/>
    <w:rsid w:val="00F64F7F"/>
    <w:rsid w:val="00F6500A"/>
    <w:rsid w:val="00F65216"/>
    <w:rsid w:val="00F65A8D"/>
    <w:rsid w:val="00F65F94"/>
    <w:rsid w:val="00F66CC9"/>
    <w:rsid w:val="00F6790A"/>
    <w:rsid w:val="00F67E26"/>
    <w:rsid w:val="00F70142"/>
    <w:rsid w:val="00F70357"/>
    <w:rsid w:val="00F71155"/>
    <w:rsid w:val="00F725D1"/>
    <w:rsid w:val="00F72755"/>
    <w:rsid w:val="00F72923"/>
    <w:rsid w:val="00F72A43"/>
    <w:rsid w:val="00F730A5"/>
    <w:rsid w:val="00F7351C"/>
    <w:rsid w:val="00F74249"/>
    <w:rsid w:val="00F74369"/>
    <w:rsid w:val="00F74914"/>
    <w:rsid w:val="00F74E6E"/>
    <w:rsid w:val="00F74F12"/>
    <w:rsid w:val="00F75633"/>
    <w:rsid w:val="00F75820"/>
    <w:rsid w:val="00F75FD2"/>
    <w:rsid w:val="00F76488"/>
    <w:rsid w:val="00F76F0D"/>
    <w:rsid w:val="00F76FB7"/>
    <w:rsid w:val="00F774A4"/>
    <w:rsid w:val="00F77581"/>
    <w:rsid w:val="00F77801"/>
    <w:rsid w:val="00F80F81"/>
    <w:rsid w:val="00F81109"/>
    <w:rsid w:val="00F81F88"/>
    <w:rsid w:val="00F823A0"/>
    <w:rsid w:val="00F82668"/>
    <w:rsid w:val="00F827D8"/>
    <w:rsid w:val="00F82923"/>
    <w:rsid w:val="00F82E0C"/>
    <w:rsid w:val="00F82E71"/>
    <w:rsid w:val="00F8337B"/>
    <w:rsid w:val="00F83E1E"/>
    <w:rsid w:val="00F841FE"/>
    <w:rsid w:val="00F84247"/>
    <w:rsid w:val="00F8454F"/>
    <w:rsid w:val="00F85252"/>
    <w:rsid w:val="00F85711"/>
    <w:rsid w:val="00F85770"/>
    <w:rsid w:val="00F85A41"/>
    <w:rsid w:val="00F85AC6"/>
    <w:rsid w:val="00F85BC3"/>
    <w:rsid w:val="00F85CD3"/>
    <w:rsid w:val="00F85D8F"/>
    <w:rsid w:val="00F860BE"/>
    <w:rsid w:val="00F86B03"/>
    <w:rsid w:val="00F86C04"/>
    <w:rsid w:val="00F86E13"/>
    <w:rsid w:val="00F87001"/>
    <w:rsid w:val="00F87834"/>
    <w:rsid w:val="00F901F8"/>
    <w:rsid w:val="00F90FCE"/>
    <w:rsid w:val="00F91081"/>
    <w:rsid w:val="00F913B0"/>
    <w:rsid w:val="00F91A35"/>
    <w:rsid w:val="00F92E5E"/>
    <w:rsid w:val="00F935A7"/>
    <w:rsid w:val="00F9400F"/>
    <w:rsid w:val="00F9434E"/>
    <w:rsid w:val="00F9457C"/>
    <w:rsid w:val="00F9487B"/>
    <w:rsid w:val="00F94B09"/>
    <w:rsid w:val="00F94DBF"/>
    <w:rsid w:val="00F94F9B"/>
    <w:rsid w:val="00F9523F"/>
    <w:rsid w:val="00F96781"/>
    <w:rsid w:val="00F96A84"/>
    <w:rsid w:val="00F96E08"/>
    <w:rsid w:val="00F97E68"/>
    <w:rsid w:val="00FA076D"/>
    <w:rsid w:val="00FA0DE5"/>
    <w:rsid w:val="00FA116A"/>
    <w:rsid w:val="00FA137E"/>
    <w:rsid w:val="00FA15DD"/>
    <w:rsid w:val="00FA16C7"/>
    <w:rsid w:val="00FA2654"/>
    <w:rsid w:val="00FA2B1D"/>
    <w:rsid w:val="00FA2B34"/>
    <w:rsid w:val="00FA2D1D"/>
    <w:rsid w:val="00FA2F0A"/>
    <w:rsid w:val="00FA4DB2"/>
    <w:rsid w:val="00FA4E77"/>
    <w:rsid w:val="00FA5561"/>
    <w:rsid w:val="00FA5687"/>
    <w:rsid w:val="00FA59D6"/>
    <w:rsid w:val="00FA60DC"/>
    <w:rsid w:val="00FA7429"/>
    <w:rsid w:val="00FA7628"/>
    <w:rsid w:val="00FA7E83"/>
    <w:rsid w:val="00FA7F31"/>
    <w:rsid w:val="00FB001A"/>
    <w:rsid w:val="00FB0132"/>
    <w:rsid w:val="00FB04F5"/>
    <w:rsid w:val="00FB07AF"/>
    <w:rsid w:val="00FB0ACF"/>
    <w:rsid w:val="00FB1506"/>
    <w:rsid w:val="00FB2117"/>
    <w:rsid w:val="00FB2C8F"/>
    <w:rsid w:val="00FB2D9E"/>
    <w:rsid w:val="00FB3513"/>
    <w:rsid w:val="00FB365E"/>
    <w:rsid w:val="00FB370A"/>
    <w:rsid w:val="00FB3E47"/>
    <w:rsid w:val="00FB430C"/>
    <w:rsid w:val="00FB47F9"/>
    <w:rsid w:val="00FB513B"/>
    <w:rsid w:val="00FB55ED"/>
    <w:rsid w:val="00FB5626"/>
    <w:rsid w:val="00FB562F"/>
    <w:rsid w:val="00FB57D9"/>
    <w:rsid w:val="00FB5BE0"/>
    <w:rsid w:val="00FB60B5"/>
    <w:rsid w:val="00FB62FF"/>
    <w:rsid w:val="00FB63E7"/>
    <w:rsid w:val="00FB6769"/>
    <w:rsid w:val="00FB6D7F"/>
    <w:rsid w:val="00FB6FB0"/>
    <w:rsid w:val="00FB7051"/>
    <w:rsid w:val="00FB7119"/>
    <w:rsid w:val="00FB7508"/>
    <w:rsid w:val="00FB7CBE"/>
    <w:rsid w:val="00FB7E4B"/>
    <w:rsid w:val="00FB7F9F"/>
    <w:rsid w:val="00FC087C"/>
    <w:rsid w:val="00FC0B77"/>
    <w:rsid w:val="00FC2DAF"/>
    <w:rsid w:val="00FC3059"/>
    <w:rsid w:val="00FC3755"/>
    <w:rsid w:val="00FC37E1"/>
    <w:rsid w:val="00FC3914"/>
    <w:rsid w:val="00FC391D"/>
    <w:rsid w:val="00FC4205"/>
    <w:rsid w:val="00FC51E0"/>
    <w:rsid w:val="00FC527D"/>
    <w:rsid w:val="00FC5C06"/>
    <w:rsid w:val="00FC613F"/>
    <w:rsid w:val="00FC61D2"/>
    <w:rsid w:val="00FC61D7"/>
    <w:rsid w:val="00FC64AF"/>
    <w:rsid w:val="00FC7080"/>
    <w:rsid w:val="00FC7389"/>
    <w:rsid w:val="00FC7998"/>
    <w:rsid w:val="00FD0314"/>
    <w:rsid w:val="00FD0851"/>
    <w:rsid w:val="00FD0FF7"/>
    <w:rsid w:val="00FD185B"/>
    <w:rsid w:val="00FD1A37"/>
    <w:rsid w:val="00FD1BB9"/>
    <w:rsid w:val="00FD2F09"/>
    <w:rsid w:val="00FD3051"/>
    <w:rsid w:val="00FD3098"/>
    <w:rsid w:val="00FD3AE4"/>
    <w:rsid w:val="00FD4512"/>
    <w:rsid w:val="00FD465D"/>
    <w:rsid w:val="00FD4C08"/>
    <w:rsid w:val="00FD51AD"/>
    <w:rsid w:val="00FD51DC"/>
    <w:rsid w:val="00FD57A3"/>
    <w:rsid w:val="00FD59F3"/>
    <w:rsid w:val="00FD5DF4"/>
    <w:rsid w:val="00FD60CD"/>
    <w:rsid w:val="00FD6104"/>
    <w:rsid w:val="00FD6538"/>
    <w:rsid w:val="00FD6907"/>
    <w:rsid w:val="00FD6AED"/>
    <w:rsid w:val="00FD6E12"/>
    <w:rsid w:val="00FD7221"/>
    <w:rsid w:val="00FD7DEE"/>
    <w:rsid w:val="00FE00D0"/>
    <w:rsid w:val="00FE0436"/>
    <w:rsid w:val="00FE05F3"/>
    <w:rsid w:val="00FE0AA7"/>
    <w:rsid w:val="00FE0CD3"/>
    <w:rsid w:val="00FE1104"/>
    <w:rsid w:val="00FE11DB"/>
    <w:rsid w:val="00FE1E96"/>
    <w:rsid w:val="00FE2026"/>
    <w:rsid w:val="00FE21A0"/>
    <w:rsid w:val="00FE2496"/>
    <w:rsid w:val="00FE25A7"/>
    <w:rsid w:val="00FE28F7"/>
    <w:rsid w:val="00FE3169"/>
    <w:rsid w:val="00FE3CA1"/>
    <w:rsid w:val="00FE44E3"/>
    <w:rsid w:val="00FE4812"/>
    <w:rsid w:val="00FE48F3"/>
    <w:rsid w:val="00FE5341"/>
    <w:rsid w:val="00FE5435"/>
    <w:rsid w:val="00FE5AB2"/>
    <w:rsid w:val="00FE6429"/>
    <w:rsid w:val="00FE66E9"/>
    <w:rsid w:val="00FE6EB3"/>
    <w:rsid w:val="00FE6EF9"/>
    <w:rsid w:val="00FE75D1"/>
    <w:rsid w:val="00FF019F"/>
    <w:rsid w:val="00FF0A02"/>
    <w:rsid w:val="00FF1080"/>
    <w:rsid w:val="00FF1B36"/>
    <w:rsid w:val="00FF1DB0"/>
    <w:rsid w:val="00FF246B"/>
    <w:rsid w:val="00FF2EE3"/>
    <w:rsid w:val="00FF2F6B"/>
    <w:rsid w:val="00FF3521"/>
    <w:rsid w:val="00FF43F0"/>
    <w:rsid w:val="00FF44B4"/>
    <w:rsid w:val="00FF46BE"/>
    <w:rsid w:val="00FF4771"/>
    <w:rsid w:val="00FF47A0"/>
    <w:rsid w:val="00FF484C"/>
    <w:rsid w:val="00FF4878"/>
    <w:rsid w:val="00FF5965"/>
    <w:rsid w:val="00FF6B6C"/>
    <w:rsid w:val="00FF6CCC"/>
    <w:rsid w:val="00FF6F93"/>
    <w:rsid w:val="00FF71A3"/>
    <w:rsid w:val="00FF7274"/>
    <w:rsid w:val="00FF7368"/>
    <w:rsid w:val="00FF7456"/>
    <w:rsid w:val="00FF7B5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C744EEDE-E8DA-45B2-A4B9-86B5EAE9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8846A6"/>
  </w:style>
  <w:style w:type="character" w:customStyle="1" w:styleId="indent-2-breaks">
    <w:name w:val="indent-2-breaks"/>
    <w:basedOn w:val="DefaultParagraphFont"/>
    <w:rsid w:val="003F12CB"/>
  </w:style>
  <w:style w:type="paragraph" w:styleId="Header">
    <w:name w:val="header"/>
    <w:basedOn w:val="Normal"/>
    <w:link w:val="HeaderChar"/>
    <w:unhideWhenUsed/>
    <w:rsid w:val="00FA7E83"/>
    <w:pPr>
      <w:tabs>
        <w:tab w:val="center" w:pos="4680"/>
        <w:tab w:val="right" w:pos="9360"/>
      </w:tabs>
      <w:spacing w:after="0" w:line="240" w:lineRule="auto"/>
    </w:pPr>
  </w:style>
  <w:style w:type="character" w:customStyle="1" w:styleId="HeaderChar">
    <w:name w:val="Header Char"/>
    <w:basedOn w:val="DefaultParagraphFont"/>
    <w:link w:val="Header"/>
    <w:rsid w:val="00FA7E83"/>
    <w:rPr>
      <w:rFonts w:ascii="Calibri" w:eastAsia="Calibri" w:hAnsi="Calibri" w:cs="Calibri"/>
      <w:color w:val="000000"/>
      <w:sz w:val="22"/>
      <w:szCs w:val="22"/>
    </w:rPr>
  </w:style>
  <w:style w:type="character" w:customStyle="1" w:styleId="gmail-apple-converted-space">
    <w:name w:val="gmail-apple-converted-space"/>
    <w:basedOn w:val="DefaultParagraphFont"/>
    <w:rsid w:val="009C479D"/>
  </w:style>
  <w:style w:type="character" w:styleId="FollowedHyperlink">
    <w:name w:val="FollowedHyperlink"/>
    <w:basedOn w:val="DefaultParagraphFont"/>
    <w:semiHidden/>
    <w:unhideWhenUsed/>
    <w:rsid w:val="00171A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859944">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9721307">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162923">
      <w:bodyDiv w:val="1"/>
      <w:marLeft w:val="0"/>
      <w:marRight w:val="0"/>
      <w:marTop w:val="0"/>
      <w:marBottom w:val="0"/>
      <w:divBdr>
        <w:top w:val="none" w:sz="0" w:space="0" w:color="auto"/>
        <w:left w:val="none" w:sz="0" w:space="0" w:color="auto"/>
        <w:bottom w:val="none" w:sz="0" w:space="0" w:color="auto"/>
        <w:right w:val="none" w:sz="0" w:space="0" w:color="auto"/>
      </w:divBdr>
      <w:divsChild>
        <w:div w:id="1902326314">
          <w:marLeft w:val="0"/>
          <w:marRight w:val="0"/>
          <w:marTop w:val="0"/>
          <w:marBottom w:val="0"/>
          <w:divBdr>
            <w:top w:val="none" w:sz="0" w:space="0" w:color="auto"/>
            <w:left w:val="none" w:sz="0" w:space="0" w:color="auto"/>
            <w:bottom w:val="none" w:sz="0" w:space="0" w:color="auto"/>
            <w:right w:val="none" w:sz="0" w:space="0" w:color="auto"/>
          </w:divBdr>
        </w:div>
      </w:divsChild>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18094771">
      <w:bodyDiv w:val="1"/>
      <w:marLeft w:val="0"/>
      <w:marRight w:val="0"/>
      <w:marTop w:val="0"/>
      <w:marBottom w:val="0"/>
      <w:divBdr>
        <w:top w:val="none" w:sz="0" w:space="0" w:color="auto"/>
        <w:left w:val="none" w:sz="0" w:space="0" w:color="auto"/>
        <w:bottom w:val="none" w:sz="0" w:space="0" w:color="auto"/>
        <w:right w:val="none" w:sz="0" w:space="0" w:color="auto"/>
      </w:divBdr>
    </w:div>
    <w:div w:id="19016151">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5522597">
      <w:bodyDiv w:val="1"/>
      <w:marLeft w:val="0"/>
      <w:marRight w:val="0"/>
      <w:marTop w:val="0"/>
      <w:marBottom w:val="0"/>
      <w:divBdr>
        <w:top w:val="none" w:sz="0" w:space="0" w:color="auto"/>
        <w:left w:val="none" w:sz="0" w:space="0" w:color="auto"/>
        <w:bottom w:val="none" w:sz="0" w:space="0" w:color="auto"/>
        <w:right w:val="none" w:sz="0" w:space="0" w:color="auto"/>
      </w:divBdr>
    </w:div>
    <w:div w:id="26413289">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076868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8475187">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2532899">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223521">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432040">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2823738">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263846">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381714">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69424188">
      <w:bodyDiv w:val="1"/>
      <w:marLeft w:val="0"/>
      <w:marRight w:val="0"/>
      <w:marTop w:val="0"/>
      <w:marBottom w:val="0"/>
      <w:divBdr>
        <w:top w:val="none" w:sz="0" w:space="0" w:color="auto"/>
        <w:left w:val="none" w:sz="0" w:space="0" w:color="auto"/>
        <w:bottom w:val="none" w:sz="0" w:space="0" w:color="auto"/>
        <w:right w:val="none" w:sz="0" w:space="0" w:color="auto"/>
      </w:divBdr>
    </w:div>
    <w:div w:id="69891342">
      <w:bodyDiv w:val="1"/>
      <w:marLeft w:val="0"/>
      <w:marRight w:val="0"/>
      <w:marTop w:val="0"/>
      <w:marBottom w:val="0"/>
      <w:divBdr>
        <w:top w:val="none" w:sz="0" w:space="0" w:color="auto"/>
        <w:left w:val="none" w:sz="0" w:space="0" w:color="auto"/>
        <w:bottom w:val="none" w:sz="0" w:space="0" w:color="auto"/>
        <w:right w:val="none" w:sz="0" w:space="0" w:color="auto"/>
      </w:divBdr>
      <w:divsChild>
        <w:div w:id="2051489753">
          <w:marLeft w:val="0"/>
          <w:marRight w:val="0"/>
          <w:marTop w:val="0"/>
          <w:marBottom w:val="180"/>
          <w:divBdr>
            <w:top w:val="none" w:sz="0" w:space="0" w:color="auto"/>
            <w:left w:val="none" w:sz="0" w:space="0" w:color="auto"/>
            <w:bottom w:val="none" w:sz="0" w:space="0" w:color="auto"/>
            <w:right w:val="none" w:sz="0" w:space="0" w:color="auto"/>
          </w:divBdr>
        </w:div>
        <w:div w:id="341782697">
          <w:marLeft w:val="0"/>
          <w:marRight w:val="0"/>
          <w:marTop w:val="0"/>
          <w:marBottom w:val="180"/>
          <w:divBdr>
            <w:top w:val="none" w:sz="0" w:space="0" w:color="auto"/>
            <w:left w:val="none" w:sz="0" w:space="0" w:color="auto"/>
            <w:bottom w:val="none" w:sz="0" w:space="0" w:color="auto"/>
            <w:right w:val="none" w:sz="0" w:space="0" w:color="auto"/>
          </w:divBdr>
        </w:div>
        <w:div w:id="1508978129">
          <w:marLeft w:val="0"/>
          <w:marRight w:val="0"/>
          <w:marTop w:val="0"/>
          <w:marBottom w:val="180"/>
          <w:divBdr>
            <w:top w:val="none" w:sz="0" w:space="0" w:color="auto"/>
            <w:left w:val="none" w:sz="0" w:space="0" w:color="auto"/>
            <w:bottom w:val="none" w:sz="0" w:space="0" w:color="auto"/>
            <w:right w:val="none" w:sz="0" w:space="0" w:color="auto"/>
          </w:divBdr>
        </w:div>
        <w:div w:id="843282753">
          <w:marLeft w:val="0"/>
          <w:marRight w:val="0"/>
          <w:marTop w:val="0"/>
          <w:marBottom w:val="180"/>
          <w:divBdr>
            <w:top w:val="none" w:sz="0" w:space="0" w:color="auto"/>
            <w:left w:val="none" w:sz="0" w:space="0" w:color="auto"/>
            <w:bottom w:val="none" w:sz="0" w:space="0" w:color="auto"/>
            <w:right w:val="none" w:sz="0" w:space="0" w:color="auto"/>
          </w:divBdr>
        </w:div>
        <w:div w:id="1835606718">
          <w:marLeft w:val="0"/>
          <w:marRight w:val="0"/>
          <w:marTop w:val="0"/>
          <w:marBottom w:val="180"/>
          <w:divBdr>
            <w:top w:val="none" w:sz="0" w:space="0" w:color="auto"/>
            <w:left w:val="none" w:sz="0" w:space="0" w:color="auto"/>
            <w:bottom w:val="none" w:sz="0" w:space="0" w:color="auto"/>
            <w:right w:val="none" w:sz="0" w:space="0" w:color="auto"/>
          </w:divBdr>
        </w:div>
        <w:div w:id="1798452761">
          <w:marLeft w:val="0"/>
          <w:marRight w:val="0"/>
          <w:marTop w:val="0"/>
          <w:marBottom w:val="180"/>
          <w:divBdr>
            <w:top w:val="none" w:sz="0" w:space="0" w:color="auto"/>
            <w:left w:val="none" w:sz="0" w:space="0" w:color="auto"/>
            <w:bottom w:val="none" w:sz="0" w:space="0" w:color="auto"/>
            <w:right w:val="none" w:sz="0" w:space="0" w:color="auto"/>
          </w:divBdr>
        </w:div>
        <w:div w:id="1781993623">
          <w:marLeft w:val="0"/>
          <w:marRight w:val="0"/>
          <w:marTop w:val="0"/>
          <w:marBottom w:val="180"/>
          <w:divBdr>
            <w:top w:val="none" w:sz="0" w:space="0" w:color="auto"/>
            <w:left w:val="none" w:sz="0" w:space="0" w:color="auto"/>
            <w:bottom w:val="none" w:sz="0" w:space="0" w:color="auto"/>
            <w:right w:val="none" w:sz="0" w:space="0" w:color="auto"/>
          </w:divBdr>
        </w:div>
        <w:div w:id="1976835789">
          <w:marLeft w:val="0"/>
          <w:marRight w:val="0"/>
          <w:marTop w:val="0"/>
          <w:marBottom w:val="180"/>
          <w:divBdr>
            <w:top w:val="none" w:sz="0" w:space="0" w:color="auto"/>
            <w:left w:val="none" w:sz="0" w:space="0" w:color="auto"/>
            <w:bottom w:val="none" w:sz="0" w:space="0" w:color="auto"/>
            <w:right w:val="none" w:sz="0" w:space="0" w:color="auto"/>
          </w:divBdr>
        </w:div>
        <w:div w:id="585964210">
          <w:marLeft w:val="0"/>
          <w:marRight w:val="0"/>
          <w:marTop w:val="0"/>
          <w:marBottom w:val="180"/>
          <w:divBdr>
            <w:top w:val="none" w:sz="0" w:space="0" w:color="auto"/>
            <w:left w:val="none" w:sz="0" w:space="0" w:color="auto"/>
            <w:bottom w:val="none" w:sz="0" w:space="0" w:color="auto"/>
            <w:right w:val="none" w:sz="0" w:space="0" w:color="auto"/>
          </w:divBdr>
        </w:div>
        <w:div w:id="959536659">
          <w:marLeft w:val="0"/>
          <w:marRight w:val="0"/>
          <w:marTop w:val="0"/>
          <w:marBottom w:val="180"/>
          <w:divBdr>
            <w:top w:val="none" w:sz="0" w:space="0" w:color="auto"/>
            <w:left w:val="none" w:sz="0" w:space="0" w:color="auto"/>
            <w:bottom w:val="none" w:sz="0" w:space="0" w:color="auto"/>
            <w:right w:val="none" w:sz="0" w:space="0" w:color="auto"/>
          </w:divBdr>
        </w:div>
        <w:div w:id="568424860">
          <w:marLeft w:val="0"/>
          <w:marRight w:val="0"/>
          <w:marTop w:val="0"/>
          <w:marBottom w:val="180"/>
          <w:divBdr>
            <w:top w:val="none" w:sz="0" w:space="0" w:color="auto"/>
            <w:left w:val="none" w:sz="0" w:space="0" w:color="auto"/>
            <w:bottom w:val="none" w:sz="0" w:space="0" w:color="auto"/>
            <w:right w:val="none" w:sz="0" w:space="0" w:color="auto"/>
          </w:divBdr>
        </w:div>
        <w:div w:id="2011331944">
          <w:marLeft w:val="0"/>
          <w:marRight w:val="0"/>
          <w:marTop w:val="0"/>
          <w:marBottom w:val="180"/>
          <w:divBdr>
            <w:top w:val="none" w:sz="0" w:space="0" w:color="auto"/>
            <w:left w:val="none" w:sz="0" w:space="0" w:color="auto"/>
            <w:bottom w:val="none" w:sz="0" w:space="0" w:color="auto"/>
            <w:right w:val="none" w:sz="0" w:space="0" w:color="auto"/>
          </w:divBdr>
        </w:div>
        <w:div w:id="959729451">
          <w:marLeft w:val="0"/>
          <w:marRight w:val="0"/>
          <w:marTop w:val="0"/>
          <w:marBottom w:val="180"/>
          <w:divBdr>
            <w:top w:val="none" w:sz="0" w:space="0" w:color="auto"/>
            <w:left w:val="none" w:sz="0" w:space="0" w:color="auto"/>
            <w:bottom w:val="none" w:sz="0" w:space="0" w:color="auto"/>
            <w:right w:val="none" w:sz="0" w:space="0" w:color="auto"/>
          </w:divBdr>
        </w:div>
        <w:div w:id="1097211142">
          <w:marLeft w:val="0"/>
          <w:marRight w:val="0"/>
          <w:marTop w:val="0"/>
          <w:marBottom w:val="0"/>
          <w:divBdr>
            <w:top w:val="none" w:sz="0" w:space="0" w:color="auto"/>
            <w:left w:val="none" w:sz="0" w:space="0" w:color="auto"/>
            <w:bottom w:val="none" w:sz="0" w:space="0" w:color="auto"/>
            <w:right w:val="none" w:sz="0" w:space="0" w:color="auto"/>
          </w:divBdr>
        </w:div>
      </w:divsChild>
    </w:div>
    <w:div w:id="70196263">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2773450">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0839">
      <w:bodyDiv w:val="1"/>
      <w:marLeft w:val="0"/>
      <w:marRight w:val="0"/>
      <w:marTop w:val="0"/>
      <w:marBottom w:val="0"/>
      <w:divBdr>
        <w:top w:val="none" w:sz="0" w:space="0" w:color="auto"/>
        <w:left w:val="none" w:sz="0" w:space="0" w:color="auto"/>
        <w:bottom w:val="none" w:sz="0" w:space="0" w:color="auto"/>
        <w:right w:val="none" w:sz="0" w:space="0" w:color="auto"/>
      </w:divBdr>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1241722">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08352955">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07646">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031435">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7798057">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03465">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2966743">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0297290">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2527022">
      <w:bodyDiv w:val="1"/>
      <w:marLeft w:val="0"/>
      <w:marRight w:val="0"/>
      <w:marTop w:val="0"/>
      <w:marBottom w:val="0"/>
      <w:divBdr>
        <w:top w:val="none" w:sz="0" w:space="0" w:color="auto"/>
        <w:left w:val="none" w:sz="0" w:space="0" w:color="auto"/>
        <w:bottom w:val="none" w:sz="0" w:space="0" w:color="auto"/>
        <w:right w:val="none" w:sz="0" w:space="0" w:color="auto"/>
      </w:divBdr>
    </w:div>
    <w:div w:id="132721505">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3669743">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00211">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4783150">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098266">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680925">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2675673">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2039806">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311520">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09734629">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4317694">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5825531">
      <w:bodyDiv w:val="1"/>
      <w:marLeft w:val="0"/>
      <w:marRight w:val="0"/>
      <w:marTop w:val="0"/>
      <w:marBottom w:val="0"/>
      <w:divBdr>
        <w:top w:val="none" w:sz="0" w:space="0" w:color="auto"/>
        <w:left w:val="none" w:sz="0" w:space="0" w:color="auto"/>
        <w:bottom w:val="none" w:sz="0" w:space="0" w:color="auto"/>
        <w:right w:val="none" w:sz="0" w:space="0" w:color="auto"/>
      </w:divBdr>
    </w:div>
    <w:div w:id="218171018">
      <w:bodyDiv w:val="1"/>
      <w:marLeft w:val="0"/>
      <w:marRight w:val="0"/>
      <w:marTop w:val="0"/>
      <w:marBottom w:val="0"/>
      <w:divBdr>
        <w:top w:val="none" w:sz="0" w:space="0" w:color="auto"/>
        <w:left w:val="none" w:sz="0" w:space="0" w:color="auto"/>
        <w:bottom w:val="none" w:sz="0" w:space="0" w:color="auto"/>
        <w:right w:val="none" w:sz="0" w:space="0" w:color="auto"/>
      </w:divBdr>
    </w:div>
    <w:div w:id="218442607">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067808">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28927325">
      <w:bodyDiv w:val="1"/>
      <w:marLeft w:val="0"/>
      <w:marRight w:val="0"/>
      <w:marTop w:val="0"/>
      <w:marBottom w:val="0"/>
      <w:divBdr>
        <w:top w:val="none" w:sz="0" w:space="0" w:color="auto"/>
        <w:left w:val="none" w:sz="0" w:space="0" w:color="auto"/>
        <w:bottom w:val="none" w:sz="0" w:space="0" w:color="auto"/>
        <w:right w:val="none" w:sz="0" w:space="0" w:color="auto"/>
      </w:divBdr>
    </w:div>
    <w:div w:id="22973562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623270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467621">
      <w:bodyDiv w:val="1"/>
      <w:marLeft w:val="0"/>
      <w:marRight w:val="0"/>
      <w:marTop w:val="0"/>
      <w:marBottom w:val="0"/>
      <w:divBdr>
        <w:top w:val="none" w:sz="0" w:space="0" w:color="auto"/>
        <w:left w:val="none" w:sz="0" w:space="0" w:color="auto"/>
        <w:bottom w:val="none" w:sz="0" w:space="0" w:color="auto"/>
        <w:right w:val="none" w:sz="0" w:space="0" w:color="auto"/>
      </w:divBdr>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717309">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1573278">
      <w:bodyDiv w:val="1"/>
      <w:marLeft w:val="0"/>
      <w:marRight w:val="0"/>
      <w:marTop w:val="0"/>
      <w:marBottom w:val="0"/>
      <w:divBdr>
        <w:top w:val="none" w:sz="0" w:space="0" w:color="auto"/>
        <w:left w:val="none" w:sz="0" w:space="0" w:color="auto"/>
        <w:bottom w:val="none" w:sz="0" w:space="0" w:color="auto"/>
        <w:right w:val="none" w:sz="0" w:space="0" w:color="auto"/>
      </w:divBdr>
    </w:div>
    <w:div w:id="264651279">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67978571">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293672">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2418751">
      <w:bodyDiv w:val="1"/>
      <w:marLeft w:val="0"/>
      <w:marRight w:val="0"/>
      <w:marTop w:val="0"/>
      <w:marBottom w:val="0"/>
      <w:divBdr>
        <w:top w:val="none" w:sz="0" w:space="0" w:color="auto"/>
        <w:left w:val="none" w:sz="0" w:space="0" w:color="auto"/>
        <w:bottom w:val="none" w:sz="0" w:space="0" w:color="auto"/>
        <w:right w:val="none" w:sz="0" w:space="0" w:color="auto"/>
      </w:divBdr>
    </w:div>
    <w:div w:id="283314264">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580771">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193829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612341">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4358665">
      <w:bodyDiv w:val="1"/>
      <w:marLeft w:val="0"/>
      <w:marRight w:val="0"/>
      <w:marTop w:val="0"/>
      <w:marBottom w:val="0"/>
      <w:divBdr>
        <w:top w:val="none" w:sz="0" w:space="0" w:color="auto"/>
        <w:left w:val="none" w:sz="0" w:space="0" w:color="auto"/>
        <w:bottom w:val="none" w:sz="0" w:space="0" w:color="auto"/>
        <w:right w:val="none" w:sz="0" w:space="0" w:color="auto"/>
      </w:divBdr>
    </w:div>
    <w:div w:id="345640122">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1757">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3121244">
      <w:bodyDiv w:val="1"/>
      <w:marLeft w:val="0"/>
      <w:marRight w:val="0"/>
      <w:marTop w:val="0"/>
      <w:marBottom w:val="0"/>
      <w:divBdr>
        <w:top w:val="none" w:sz="0" w:space="0" w:color="auto"/>
        <w:left w:val="none" w:sz="0" w:space="0" w:color="auto"/>
        <w:bottom w:val="none" w:sz="0" w:space="0" w:color="auto"/>
        <w:right w:val="none" w:sz="0" w:space="0" w:color="auto"/>
      </w:divBdr>
    </w:div>
    <w:div w:id="355891989">
      <w:bodyDiv w:val="1"/>
      <w:marLeft w:val="0"/>
      <w:marRight w:val="0"/>
      <w:marTop w:val="0"/>
      <w:marBottom w:val="0"/>
      <w:divBdr>
        <w:top w:val="none" w:sz="0" w:space="0" w:color="auto"/>
        <w:left w:val="none" w:sz="0" w:space="0" w:color="auto"/>
        <w:bottom w:val="none" w:sz="0" w:space="0" w:color="auto"/>
        <w:right w:val="none" w:sz="0" w:space="0" w:color="auto"/>
      </w:divBdr>
      <w:divsChild>
        <w:div w:id="385222424">
          <w:marLeft w:val="0"/>
          <w:marRight w:val="0"/>
          <w:marTop w:val="0"/>
          <w:marBottom w:val="0"/>
          <w:divBdr>
            <w:top w:val="none" w:sz="0" w:space="0" w:color="auto"/>
            <w:left w:val="none" w:sz="0" w:space="0" w:color="auto"/>
            <w:bottom w:val="none" w:sz="0" w:space="0" w:color="auto"/>
            <w:right w:val="none" w:sz="0" w:space="0" w:color="auto"/>
          </w:divBdr>
        </w:div>
        <w:div w:id="864251304">
          <w:marLeft w:val="0"/>
          <w:marRight w:val="0"/>
          <w:marTop w:val="0"/>
          <w:marBottom w:val="0"/>
          <w:divBdr>
            <w:top w:val="none" w:sz="0" w:space="0" w:color="auto"/>
            <w:left w:val="none" w:sz="0" w:space="0" w:color="auto"/>
            <w:bottom w:val="none" w:sz="0" w:space="0" w:color="auto"/>
            <w:right w:val="none" w:sz="0" w:space="0" w:color="auto"/>
          </w:divBdr>
        </w:div>
        <w:div w:id="1574699136">
          <w:marLeft w:val="0"/>
          <w:marRight w:val="0"/>
          <w:marTop w:val="0"/>
          <w:marBottom w:val="0"/>
          <w:divBdr>
            <w:top w:val="none" w:sz="0" w:space="0" w:color="auto"/>
            <w:left w:val="none" w:sz="0" w:space="0" w:color="auto"/>
            <w:bottom w:val="none" w:sz="0" w:space="0" w:color="auto"/>
            <w:right w:val="none" w:sz="0" w:space="0" w:color="auto"/>
          </w:divBdr>
        </w:div>
        <w:div w:id="938683235">
          <w:marLeft w:val="0"/>
          <w:marRight w:val="0"/>
          <w:marTop w:val="0"/>
          <w:marBottom w:val="0"/>
          <w:divBdr>
            <w:top w:val="none" w:sz="0" w:space="0" w:color="auto"/>
            <w:left w:val="none" w:sz="0" w:space="0" w:color="auto"/>
            <w:bottom w:val="none" w:sz="0" w:space="0" w:color="auto"/>
            <w:right w:val="none" w:sz="0" w:space="0" w:color="auto"/>
          </w:divBdr>
        </w:div>
      </w:divsChild>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59166589">
      <w:bodyDiv w:val="1"/>
      <w:marLeft w:val="0"/>
      <w:marRight w:val="0"/>
      <w:marTop w:val="0"/>
      <w:marBottom w:val="0"/>
      <w:divBdr>
        <w:top w:val="none" w:sz="0" w:space="0" w:color="auto"/>
        <w:left w:val="none" w:sz="0" w:space="0" w:color="auto"/>
        <w:bottom w:val="none" w:sz="0" w:space="0" w:color="auto"/>
        <w:right w:val="none" w:sz="0" w:space="0" w:color="auto"/>
      </w:divBdr>
    </w:div>
    <w:div w:id="361515209">
      <w:bodyDiv w:val="1"/>
      <w:marLeft w:val="0"/>
      <w:marRight w:val="0"/>
      <w:marTop w:val="0"/>
      <w:marBottom w:val="0"/>
      <w:divBdr>
        <w:top w:val="none" w:sz="0" w:space="0" w:color="auto"/>
        <w:left w:val="none" w:sz="0" w:space="0" w:color="auto"/>
        <w:bottom w:val="none" w:sz="0" w:space="0" w:color="auto"/>
        <w:right w:val="none" w:sz="0" w:space="0" w:color="auto"/>
      </w:divBdr>
    </w:div>
    <w:div w:id="362097483">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5831550">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69847123">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2967807">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4501837">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256144">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2557684">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5573014">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6050722">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102060">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085512">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1045641">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324832">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147571">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053263">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7026086">
      <w:bodyDiv w:val="1"/>
      <w:marLeft w:val="0"/>
      <w:marRight w:val="0"/>
      <w:marTop w:val="0"/>
      <w:marBottom w:val="0"/>
      <w:divBdr>
        <w:top w:val="none" w:sz="0" w:space="0" w:color="auto"/>
        <w:left w:val="none" w:sz="0" w:space="0" w:color="auto"/>
        <w:bottom w:val="none" w:sz="0" w:space="0" w:color="auto"/>
        <w:right w:val="none" w:sz="0" w:space="0" w:color="auto"/>
      </w:divBdr>
    </w:div>
    <w:div w:id="438455494">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3038149">
      <w:bodyDiv w:val="1"/>
      <w:marLeft w:val="0"/>
      <w:marRight w:val="0"/>
      <w:marTop w:val="0"/>
      <w:marBottom w:val="0"/>
      <w:divBdr>
        <w:top w:val="none" w:sz="0" w:space="0" w:color="auto"/>
        <w:left w:val="none" w:sz="0" w:space="0" w:color="auto"/>
        <w:bottom w:val="none" w:sz="0" w:space="0" w:color="auto"/>
        <w:right w:val="none" w:sz="0" w:space="0" w:color="auto"/>
      </w:divBdr>
    </w:div>
    <w:div w:id="444354001">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69787">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183267">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7991158">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59498609">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69981308">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354563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6019190">
      <w:bodyDiv w:val="1"/>
      <w:marLeft w:val="0"/>
      <w:marRight w:val="0"/>
      <w:marTop w:val="0"/>
      <w:marBottom w:val="0"/>
      <w:divBdr>
        <w:top w:val="none" w:sz="0" w:space="0" w:color="auto"/>
        <w:left w:val="none" w:sz="0" w:space="0" w:color="auto"/>
        <w:bottom w:val="none" w:sz="0" w:space="0" w:color="auto"/>
        <w:right w:val="none" w:sz="0" w:space="0" w:color="auto"/>
      </w:divBdr>
    </w:div>
    <w:div w:id="48713477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4762807">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6578562">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595101">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5707818">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1669540">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1965346">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2906188">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02878">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48958714">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1498044">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454663">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4973634">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3805454">
      <w:bodyDiv w:val="1"/>
      <w:marLeft w:val="0"/>
      <w:marRight w:val="0"/>
      <w:marTop w:val="0"/>
      <w:marBottom w:val="0"/>
      <w:divBdr>
        <w:top w:val="none" w:sz="0" w:space="0" w:color="auto"/>
        <w:left w:val="none" w:sz="0" w:space="0" w:color="auto"/>
        <w:bottom w:val="none" w:sz="0" w:space="0" w:color="auto"/>
        <w:right w:val="none" w:sz="0" w:space="0" w:color="auto"/>
      </w:divBdr>
    </w:div>
    <w:div w:id="584805696">
      <w:bodyDiv w:val="1"/>
      <w:marLeft w:val="0"/>
      <w:marRight w:val="0"/>
      <w:marTop w:val="0"/>
      <w:marBottom w:val="0"/>
      <w:divBdr>
        <w:top w:val="none" w:sz="0" w:space="0" w:color="auto"/>
        <w:left w:val="none" w:sz="0" w:space="0" w:color="auto"/>
        <w:bottom w:val="none" w:sz="0" w:space="0" w:color="auto"/>
        <w:right w:val="none" w:sz="0" w:space="0" w:color="auto"/>
      </w:divBdr>
    </w:div>
    <w:div w:id="585306921">
      <w:bodyDiv w:val="1"/>
      <w:marLeft w:val="0"/>
      <w:marRight w:val="0"/>
      <w:marTop w:val="0"/>
      <w:marBottom w:val="0"/>
      <w:divBdr>
        <w:top w:val="none" w:sz="0" w:space="0" w:color="auto"/>
        <w:left w:val="none" w:sz="0" w:space="0" w:color="auto"/>
        <w:bottom w:val="none" w:sz="0" w:space="0" w:color="auto"/>
        <w:right w:val="none" w:sz="0" w:space="0" w:color="auto"/>
      </w:divBdr>
    </w:div>
    <w:div w:id="585502069">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156166">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24255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18606328">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775216">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392468">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2519244">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38220487">
      <w:bodyDiv w:val="1"/>
      <w:marLeft w:val="0"/>
      <w:marRight w:val="0"/>
      <w:marTop w:val="0"/>
      <w:marBottom w:val="0"/>
      <w:divBdr>
        <w:top w:val="none" w:sz="0" w:space="0" w:color="auto"/>
        <w:left w:val="none" w:sz="0" w:space="0" w:color="auto"/>
        <w:bottom w:val="none" w:sz="0" w:space="0" w:color="auto"/>
        <w:right w:val="none" w:sz="0" w:space="0" w:color="auto"/>
      </w:divBdr>
      <w:divsChild>
        <w:div w:id="2010716413">
          <w:marLeft w:val="240"/>
          <w:marRight w:val="0"/>
          <w:marTop w:val="240"/>
          <w:marBottom w:val="240"/>
          <w:divBdr>
            <w:top w:val="none" w:sz="0" w:space="0" w:color="auto"/>
            <w:left w:val="none" w:sz="0" w:space="0" w:color="auto"/>
            <w:bottom w:val="none" w:sz="0" w:space="0" w:color="auto"/>
            <w:right w:val="none" w:sz="0" w:space="0" w:color="auto"/>
          </w:divBdr>
        </w:div>
      </w:divsChild>
    </w:div>
    <w:div w:id="640428461">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4890288">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59037424">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265900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801826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5617179">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79358151">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406912">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072628">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017512">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4334797">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37048">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350945">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1834004">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732390">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384975">
      <w:bodyDiv w:val="1"/>
      <w:marLeft w:val="0"/>
      <w:marRight w:val="0"/>
      <w:marTop w:val="0"/>
      <w:marBottom w:val="0"/>
      <w:divBdr>
        <w:top w:val="none" w:sz="0" w:space="0" w:color="auto"/>
        <w:left w:val="none" w:sz="0" w:space="0" w:color="auto"/>
        <w:bottom w:val="none" w:sz="0" w:space="0" w:color="auto"/>
        <w:right w:val="none" w:sz="0" w:space="0" w:color="auto"/>
      </w:divBdr>
    </w:div>
    <w:div w:id="732434045">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584656">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204969">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860757">
      <w:bodyDiv w:val="1"/>
      <w:marLeft w:val="0"/>
      <w:marRight w:val="0"/>
      <w:marTop w:val="0"/>
      <w:marBottom w:val="0"/>
      <w:divBdr>
        <w:top w:val="none" w:sz="0" w:space="0" w:color="auto"/>
        <w:left w:val="none" w:sz="0" w:space="0" w:color="auto"/>
        <w:bottom w:val="none" w:sz="0" w:space="0" w:color="auto"/>
        <w:right w:val="none" w:sz="0" w:space="0" w:color="auto"/>
      </w:divBdr>
    </w:div>
    <w:div w:id="735207422">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182112">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0906700">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203936">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7212332">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4521744">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287686">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0228155">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382276">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393134">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124823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3356573">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335935">
      <w:bodyDiv w:val="1"/>
      <w:marLeft w:val="0"/>
      <w:marRight w:val="0"/>
      <w:marTop w:val="0"/>
      <w:marBottom w:val="0"/>
      <w:divBdr>
        <w:top w:val="none" w:sz="0" w:space="0" w:color="auto"/>
        <w:left w:val="none" w:sz="0" w:space="0" w:color="auto"/>
        <w:bottom w:val="none" w:sz="0" w:space="0" w:color="auto"/>
        <w:right w:val="none" w:sz="0" w:space="0" w:color="auto"/>
      </w:divBdr>
      <w:divsChild>
        <w:div w:id="1389299073">
          <w:marLeft w:val="0"/>
          <w:marRight w:val="0"/>
          <w:marTop w:val="0"/>
          <w:marBottom w:val="0"/>
          <w:divBdr>
            <w:top w:val="none" w:sz="0" w:space="0" w:color="auto"/>
            <w:left w:val="none" w:sz="0" w:space="0" w:color="auto"/>
            <w:bottom w:val="none" w:sz="0" w:space="0" w:color="auto"/>
            <w:right w:val="none" w:sz="0" w:space="0" w:color="auto"/>
          </w:divBdr>
        </w:div>
      </w:divsChild>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29441563">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2523535">
      <w:bodyDiv w:val="1"/>
      <w:marLeft w:val="0"/>
      <w:marRight w:val="0"/>
      <w:marTop w:val="0"/>
      <w:marBottom w:val="0"/>
      <w:divBdr>
        <w:top w:val="none" w:sz="0" w:space="0" w:color="auto"/>
        <w:left w:val="none" w:sz="0" w:space="0" w:color="auto"/>
        <w:bottom w:val="none" w:sz="0" w:space="0" w:color="auto"/>
        <w:right w:val="none" w:sz="0" w:space="0" w:color="auto"/>
      </w:divBdr>
    </w:div>
    <w:div w:id="835149108">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6925191">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2496186">
      <w:bodyDiv w:val="1"/>
      <w:marLeft w:val="0"/>
      <w:marRight w:val="0"/>
      <w:marTop w:val="0"/>
      <w:marBottom w:val="0"/>
      <w:divBdr>
        <w:top w:val="none" w:sz="0" w:space="0" w:color="auto"/>
        <w:left w:val="none" w:sz="0" w:space="0" w:color="auto"/>
        <w:bottom w:val="none" w:sz="0" w:space="0" w:color="auto"/>
        <w:right w:val="none" w:sz="0" w:space="0" w:color="auto"/>
      </w:divBdr>
    </w:div>
    <w:div w:id="85334427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2985993">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67521511">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2880984">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4272270">
      <w:bodyDiv w:val="1"/>
      <w:marLeft w:val="0"/>
      <w:marRight w:val="0"/>
      <w:marTop w:val="0"/>
      <w:marBottom w:val="0"/>
      <w:divBdr>
        <w:top w:val="none" w:sz="0" w:space="0" w:color="auto"/>
        <w:left w:val="none" w:sz="0" w:space="0" w:color="auto"/>
        <w:bottom w:val="none" w:sz="0" w:space="0" w:color="auto"/>
        <w:right w:val="none" w:sz="0" w:space="0" w:color="auto"/>
      </w:divBdr>
    </w:div>
    <w:div w:id="877202508">
      <w:bodyDiv w:val="1"/>
      <w:marLeft w:val="0"/>
      <w:marRight w:val="0"/>
      <w:marTop w:val="0"/>
      <w:marBottom w:val="0"/>
      <w:divBdr>
        <w:top w:val="none" w:sz="0" w:space="0" w:color="auto"/>
        <w:left w:val="none" w:sz="0" w:space="0" w:color="auto"/>
        <w:bottom w:val="none" w:sz="0" w:space="0" w:color="auto"/>
        <w:right w:val="none" w:sz="0" w:space="0" w:color="auto"/>
      </w:divBdr>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79514997">
      <w:bodyDiv w:val="1"/>
      <w:marLeft w:val="0"/>
      <w:marRight w:val="0"/>
      <w:marTop w:val="0"/>
      <w:marBottom w:val="0"/>
      <w:divBdr>
        <w:top w:val="none" w:sz="0" w:space="0" w:color="auto"/>
        <w:left w:val="none" w:sz="0" w:space="0" w:color="auto"/>
        <w:bottom w:val="none" w:sz="0" w:space="0" w:color="auto"/>
        <w:right w:val="none" w:sz="0" w:space="0" w:color="auto"/>
      </w:divBdr>
    </w:div>
    <w:div w:id="879821423">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156382">
      <w:bodyDiv w:val="1"/>
      <w:marLeft w:val="0"/>
      <w:marRight w:val="0"/>
      <w:marTop w:val="0"/>
      <w:marBottom w:val="0"/>
      <w:divBdr>
        <w:top w:val="none" w:sz="0" w:space="0" w:color="auto"/>
        <w:left w:val="none" w:sz="0" w:space="0" w:color="auto"/>
        <w:bottom w:val="none" w:sz="0" w:space="0" w:color="auto"/>
        <w:right w:val="none" w:sz="0" w:space="0" w:color="auto"/>
      </w:divBdr>
      <w:divsChild>
        <w:div w:id="2090467626">
          <w:marLeft w:val="240"/>
          <w:marRight w:val="0"/>
          <w:marTop w:val="240"/>
          <w:marBottom w:val="240"/>
          <w:divBdr>
            <w:top w:val="none" w:sz="0" w:space="0" w:color="auto"/>
            <w:left w:val="none" w:sz="0" w:space="0" w:color="auto"/>
            <w:bottom w:val="none" w:sz="0" w:space="0" w:color="auto"/>
            <w:right w:val="none" w:sz="0" w:space="0" w:color="auto"/>
          </w:divBdr>
        </w:div>
      </w:divsChild>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198473">
      <w:bodyDiv w:val="1"/>
      <w:marLeft w:val="0"/>
      <w:marRight w:val="0"/>
      <w:marTop w:val="0"/>
      <w:marBottom w:val="0"/>
      <w:divBdr>
        <w:top w:val="none" w:sz="0" w:space="0" w:color="auto"/>
        <w:left w:val="none" w:sz="0" w:space="0" w:color="auto"/>
        <w:bottom w:val="none" w:sz="0" w:space="0" w:color="auto"/>
        <w:right w:val="none" w:sz="0" w:space="0" w:color="auto"/>
      </w:divBdr>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6669675">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39415079">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1387">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2155547">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1977434">
      <w:bodyDiv w:val="1"/>
      <w:marLeft w:val="0"/>
      <w:marRight w:val="0"/>
      <w:marTop w:val="0"/>
      <w:marBottom w:val="0"/>
      <w:divBdr>
        <w:top w:val="none" w:sz="0" w:space="0" w:color="auto"/>
        <w:left w:val="none" w:sz="0" w:space="0" w:color="auto"/>
        <w:bottom w:val="none" w:sz="0" w:space="0" w:color="auto"/>
        <w:right w:val="none" w:sz="0" w:space="0" w:color="auto"/>
      </w:divBdr>
    </w:div>
    <w:div w:id="955453748">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7642441">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841619">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3535657">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124014">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282748">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7540268">
      <w:bodyDiv w:val="1"/>
      <w:marLeft w:val="0"/>
      <w:marRight w:val="0"/>
      <w:marTop w:val="0"/>
      <w:marBottom w:val="0"/>
      <w:divBdr>
        <w:top w:val="none" w:sz="0" w:space="0" w:color="auto"/>
        <w:left w:val="none" w:sz="0" w:space="0" w:color="auto"/>
        <w:bottom w:val="none" w:sz="0" w:space="0" w:color="auto"/>
        <w:right w:val="none" w:sz="0" w:space="0" w:color="auto"/>
      </w:divBdr>
    </w:div>
    <w:div w:id="977881811">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6279982">
      <w:bodyDiv w:val="1"/>
      <w:marLeft w:val="0"/>
      <w:marRight w:val="0"/>
      <w:marTop w:val="0"/>
      <w:marBottom w:val="0"/>
      <w:divBdr>
        <w:top w:val="none" w:sz="0" w:space="0" w:color="auto"/>
        <w:left w:val="none" w:sz="0" w:space="0" w:color="auto"/>
        <w:bottom w:val="none" w:sz="0" w:space="0" w:color="auto"/>
        <w:right w:val="none" w:sz="0" w:space="0" w:color="auto"/>
      </w:divBdr>
    </w:div>
    <w:div w:id="987172884">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7904469">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1717775">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32319">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2585113">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068012">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379593">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3700">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3116821">
      <w:bodyDiv w:val="1"/>
      <w:marLeft w:val="0"/>
      <w:marRight w:val="0"/>
      <w:marTop w:val="0"/>
      <w:marBottom w:val="0"/>
      <w:divBdr>
        <w:top w:val="none" w:sz="0" w:space="0" w:color="auto"/>
        <w:left w:val="none" w:sz="0" w:space="0" w:color="auto"/>
        <w:bottom w:val="none" w:sz="0" w:space="0" w:color="auto"/>
        <w:right w:val="none" w:sz="0" w:space="0" w:color="auto"/>
      </w:divBdr>
    </w:div>
    <w:div w:id="1053196263">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3234960">
      <w:bodyDiv w:val="1"/>
      <w:marLeft w:val="0"/>
      <w:marRight w:val="0"/>
      <w:marTop w:val="0"/>
      <w:marBottom w:val="0"/>
      <w:divBdr>
        <w:top w:val="none" w:sz="0" w:space="0" w:color="auto"/>
        <w:left w:val="none" w:sz="0" w:space="0" w:color="auto"/>
        <w:bottom w:val="none" w:sz="0" w:space="0" w:color="auto"/>
        <w:right w:val="none" w:sz="0" w:space="0" w:color="auto"/>
      </w:divBdr>
    </w:div>
    <w:div w:id="107330986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6055408">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000312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670585">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4396471">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096826300">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301005">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7851108">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09855787">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3015997">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6696588">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6878091">
      <w:bodyDiv w:val="1"/>
      <w:marLeft w:val="0"/>
      <w:marRight w:val="0"/>
      <w:marTop w:val="0"/>
      <w:marBottom w:val="0"/>
      <w:divBdr>
        <w:top w:val="none" w:sz="0" w:space="0" w:color="auto"/>
        <w:left w:val="none" w:sz="0" w:space="0" w:color="auto"/>
        <w:bottom w:val="none" w:sz="0" w:space="0" w:color="auto"/>
        <w:right w:val="none" w:sz="0" w:space="0" w:color="auto"/>
      </w:divBdr>
    </w:div>
    <w:div w:id="1137451163">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842463">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807767">
      <w:bodyDiv w:val="1"/>
      <w:marLeft w:val="0"/>
      <w:marRight w:val="0"/>
      <w:marTop w:val="0"/>
      <w:marBottom w:val="0"/>
      <w:divBdr>
        <w:top w:val="none" w:sz="0" w:space="0" w:color="auto"/>
        <w:left w:val="none" w:sz="0" w:space="0" w:color="auto"/>
        <w:bottom w:val="none" w:sz="0" w:space="0" w:color="auto"/>
        <w:right w:val="none" w:sz="0" w:space="0" w:color="auto"/>
      </w:divBdr>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755286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49130111">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8769604">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3935871">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4688998">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517393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405067">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333781">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01820">
      <w:bodyDiv w:val="1"/>
      <w:marLeft w:val="0"/>
      <w:marRight w:val="0"/>
      <w:marTop w:val="0"/>
      <w:marBottom w:val="0"/>
      <w:divBdr>
        <w:top w:val="none" w:sz="0" w:space="0" w:color="auto"/>
        <w:left w:val="none" w:sz="0" w:space="0" w:color="auto"/>
        <w:bottom w:val="none" w:sz="0" w:space="0" w:color="auto"/>
        <w:right w:val="none" w:sz="0" w:space="0" w:color="auto"/>
      </w:divBdr>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68921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5968752">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6137054">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549865">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5749143">
      <w:bodyDiv w:val="1"/>
      <w:marLeft w:val="0"/>
      <w:marRight w:val="0"/>
      <w:marTop w:val="0"/>
      <w:marBottom w:val="0"/>
      <w:divBdr>
        <w:top w:val="none" w:sz="0" w:space="0" w:color="auto"/>
        <w:left w:val="none" w:sz="0" w:space="0" w:color="auto"/>
        <w:bottom w:val="none" w:sz="0" w:space="0" w:color="auto"/>
        <w:right w:val="none" w:sz="0" w:space="0" w:color="auto"/>
      </w:divBdr>
    </w:div>
    <w:div w:id="1235815714">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38631844">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1525823">
      <w:bodyDiv w:val="1"/>
      <w:marLeft w:val="0"/>
      <w:marRight w:val="0"/>
      <w:marTop w:val="0"/>
      <w:marBottom w:val="0"/>
      <w:divBdr>
        <w:top w:val="none" w:sz="0" w:space="0" w:color="auto"/>
        <w:left w:val="none" w:sz="0" w:space="0" w:color="auto"/>
        <w:bottom w:val="none" w:sz="0" w:space="0" w:color="auto"/>
        <w:right w:val="none" w:sz="0" w:space="0" w:color="auto"/>
      </w:divBdr>
    </w:div>
    <w:div w:id="1241865099">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4148673">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7927504">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19947">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6695491">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89707207">
      <w:bodyDiv w:val="1"/>
      <w:marLeft w:val="0"/>
      <w:marRight w:val="0"/>
      <w:marTop w:val="0"/>
      <w:marBottom w:val="0"/>
      <w:divBdr>
        <w:top w:val="none" w:sz="0" w:space="0" w:color="auto"/>
        <w:left w:val="none" w:sz="0" w:space="0" w:color="auto"/>
        <w:bottom w:val="none" w:sz="0" w:space="0" w:color="auto"/>
        <w:right w:val="none" w:sz="0" w:space="0" w:color="auto"/>
      </w:divBdr>
      <w:divsChild>
        <w:div w:id="1171488659">
          <w:marLeft w:val="0"/>
          <w:marRight w:val="0"/>
          <w:marTop w:val="0"/>
          <w:marBottom w:val="0"/>
          <w:divBdr>
            <w:top w:val="none" w:sz="0" w:space="0" w:color="auto"/>
            <w:left w:val="none" w:sz="0" w:space="0" w:color="auto"/>
            <w:bottom w:val="none" w:sz="0" w:space="0" w:color="auto"/>
            <w:right w:val="none" w:sz="0" w:space="0" w:color="auto"/>
          </w:divBdr>
        </w:div>
        <w:div w:id="1493715383">
          <w:marLeft w:val="0"/>
          <w:marRight w:val="0"/>
          <w:marTop w:val="0"/>
          <w:marBottom w:val="0"/>
          <w:divBdr>
            <w:top w:val="none" w:sz="0" w:space="0" w:color="auto"/>
            <w:left w:val="none" w:sz="0" w:space="0" w:color="auto"/>
            <w:bottom w:val="none" w:sz="0" w:space="0" w:color="auto"/>
            <w:right w:val="none" w:sz="0" w:space="0" w:color="auto"/>
          </w:divBdr>
        </w:div>
        <w:div w:id="165753082">
          <w:marLeft w:val="0"/>
          <w:marRight w:val="0"/>
          <w:marTop w:val="0"/>
          <w:marBottom w:val="0"/>
          <w:divBdr>
            <w:top w:val="none" w:sz="0" w:space="0" w:color="auto"/>
            <w:left w:val="none" w:sz="0" w:space="0" w:color="auto"/>
            <w:bottom w:val="none" w:sz="0" w:space="0" w:color="auto"/>
            <w:right w:val="none" w:sz="0" w:space="0" w:color="auto"/>
          </w:divBdr>
        </w:div>
        <w:div w:id="227962838">
          <w:marLeft w:val="0"/>
          <w:marRight w:val="0"/>
          <w:marTop w:val="0"/>
          <w:marBottom w:val="0"/>
          <w:divBdr>
            <w:top w:val="none" w:sz="0" w:space="0" w:color="auto"/>
            <w:left w:val="none" w:sz="0" w:space="0" w:color="auto"/>
            <w:bottom w:val="none" w:sz="0" w:space="0" w:color="auto"/>
            <w:right w:val="none" w:sz="0" w:space="0" w:color="auto"/>
          </w:divBdr>
        </w:div>
        <w:div w:id="305402256">
          <w:marLeft w:val="0"/>
          <w:marRight w:val="0"/>
          <w:marTop w:val="0"/>
          <w:marBottom w:val="0"/>
          <w:divBdr>
            <w:top w:val="none" w:sz="0" w:space="0" w:color="auto"/>
            <w:left w:val="none" w:sz="0" w:space="0" w:color="auto"/>
            <w:bottom w:val="none" w:sz="0" w:space="0" w:color="auto"/>
            <w:right w:val="none" w:sz="0" w:space="0" w:color="auto"/>
          </w:divBdr>
        </w:div>
        <w:div w:id="1459058731">
          <w:marLeft w:val="0"/>
          <w:marRight w:val="0"/>
          <w:marTop w:val="0"/>
          <w:marBottom w:val="0"/>
          <w:divBdr>
            <w:top w:val="none" w:sz="0" w:space="0" w:color="auto"/>
            <w:left w:val="none" w:sz="0" w:space="0" w:color="auto"/>
            <w:bottom w:val="none" w:sz="0" w:space="0" w:color="auto"/>
            <w:right w:val="none" w:sz="0" w:space="0" w:color="auto"/>
          </w:divBdr>
        </w:div>
        <w:div w:id="1150101726">
          <w:marLeft w:val="0"/>
          <w:marRight w:val="0"/>
          <w:marTop w:val="0"/>
          <w:marBottom w:val="0"/>
          <w:divBdr>
            <w:top w:val="none" w:sz="0" w:space="0" w:color="auto"/>
            <w:left w:val="none" w:sz="0" w:space="0" w:color="auto"/>
            <w:bottom w:val="none" w:sz="0" w:space="0" w:color="auto"/>
            <w:right w:val="none" w:sz="0" w:space="0" w:color="auto"/>
          </w:divBdr>
        </w:div>
        <w:div w:id="1800146144">
          <w:marLeft w:val="0"/>
          <w:marRight w:val="0"/>
          <w:marTop w:val="0"/>
          <w:marBottom w:val="0"/>
          <w:divBdr>
            <w:top w:val="none" w:sz="0" w:space="0" w:color="auto"/>
            <w:left w:val="none" w:sz="0" w:space="0" w:color="auto"/>
            <w:bottom w:val="none" w:sz="0" w:space="0" w:color="auto"/>
            <w:right w:val="none" w:sz="0" w:space="0" w:color="auto"/>
          </w:divBdr>
        </w:div>
        <w:div w:id="1948999045">
          <w:marLeft w:val="0"/>
          <w:marRight w:val="0"/>
          <w:marTop w:val="0"/>
          <w:marBottom w:val="0"/>
          <w:divBdr>
            <w:top w:val="none" w:sz="0" w:space="0" w:color="auto"/>
            <w:left w:val="none" w:sz="0" w:space="0" w:color="auto"/>
            <w:bottom w:val="none" w:sz="0" w:space="0" w:color="auto"/>
            <w:right w:val="none" w:sz="0" w:space="0" w:color="auto"/>
          </w:divBdr>
        </w:div>
      </w:divsChild>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533283">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110931">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610719">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345153">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3854098">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486338">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796505">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2737809">
      <w:bodyDiv w:val="1"/>
      <w:marLeft w:val="0"/>
      <w:marRight w:val="0"/>
      <w:marTop w:val="0"/>
      <w:marBottom w:val="0"/>
      <w:divBdr>
        <w:top w:val="none" w:sz="0" w:space="0" w:color="auto"/>
        <w:left w:val="none" w:sz="0" w:space="0" w:color="auto"/>
        <w:bottom w:val="none" w:sz="0" w:space="0" w:color="auto"/>
        <w:right w:val="none" w:sz="0" w:space="0" w:color="auto"/>
      </w:divBdr>
    </w:div>
    <w:div w:id="1323655565">
      <w:bodyDiv w:val="1"/>
      <w:marLeft w:val="0"/>
      <w:marRight w:val="0"/>
      <w:marTop w:val="0"/>
      <w:marBottom w:val="0"/>
      <w:divBdr>
        <w:top w:val="none" w:sz="0" w:space="0" w:color="auto"/>
        <w:left w:val="none" w:sz="0" w:space="0" w:color="auto"/>
        <w:bottom w:val="none" w:sz="0" w:space="0" w:color="auto"/>
        <w:right w:val="none" w:sz="0" w:space="0" w:color="auto"/>
      </w:divBdr>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8145741">
      <w:bodyDiv w:val="1"/>
      <w:marLeft w:val="0"/>
      <w:marRight w:val="0"/>
      <w:marTop w:val="0"/>
      <w:marBottom w:val="0"/>
      <w:divBdr>
        <w:top w:val="none" w:sz="0" w:space="0" w:color="auto"/>
        <w:left w:val="none" w:sz="0" w:space="0" w:color="auto"/>
        <w:bottom w:val="none" w:sz="0" w:space="0" w:color="auto"/>
        <w:right w:val="none" w:sz="0" w:space="0" w:color="auto"/>
      </w:divBdr>
    </w:div>
    <w:div w:id="1338342189">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03212">
      <w:bodyDiv w:val="1"/>
      <w:marLeft w:val="0"/>
      <w:marRight w:val="0"/>
      <w:marTop w:val="0"/>
      <w:marBottom w:val="0"/>
      <w:divBdr>
        <w:top w:val="none" w:sz="0" w:space="0" w:color="auto"/>
        <w:left w:val="none" w:sz="0" w:space="0" w:color="auto"/>
        <w:bottom w:val="none" w:sz="0" w:space="0" w:color="auto"/>
        <w:right w:val="none" w:sz="0" w:space="0" w:color="auto"/>
      </w:divBdr>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27469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07301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3727529">
      <w:bodyDiv w:val="1"/>
      <w:marLeft w:val="0"/>
      <w:marRight w:val="0"/>
      <w:marTop w:val="0"/>
      <w:marBottom w:val="0"/>
      <w:divBdr>
        <w:top w:val="none" w:sz="0" w:space="0" w:color="auto"/>
        <w:left w:val="none" w:sz="0" w:space="0" w:color="auto"/>
        <w:bottom w:val="none" w:sz="0" w:space="0" w:color="auto"/>
        <w:right w:val="none" w:sz="0" w:space="0" w:color="auto"/>
      </w:divBdr>
    </w:div>
    <w:div w:id="1374116055">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5132348">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600658">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87874">
      <w:bodyDiv w:val="1"/>
      <w:marLeft w:val="0"/>
      <w:marRight w:val="0"/>
      <w:marTop w:val="0"/>
      <w:marBottom w:val="0"/>
      <w:divBdr>
        <w:top w:val="none" w:sz="0" w:space="0" w:color="auto"/>
        <w:left w:val="none" w:sz="0" w:space="0" w:color="auto"/>
        <w:bottom w:val="none" w:sz="0" w:space="0" w:color="auto"/>
        <w:right w:val="none" w:sz="0" w:space="0" w:color="auto"/>
      </w:divBdr>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203692">
      <w:bodyDiv w:val="1"/>
      <w:marLeft w:val="0"/>
      <w:marRight w:val="0"/>
      <w:marTop w:val="0"/>
      <w:marBottom w:val="0"/>
      <w:divBdr>
        <w:top w:val="none" w:sz="0" w:space="0" w:color="auto"/>
        <w:left w:val="none" w:sz="0" w:space="0" w:color="auto"/>
        <w:bottom w:val="none" w:sz="0" w:space="0" w:color="auto"/>
        <w:right w:val="none" w:sz="0" w:space="0" w:color="auto"/>
      </w:divBdr>
    </w:div>
    <w:div w:id="1395470417">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399204403">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094312">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544270">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1006826">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008067">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1193521">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087801">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403640">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3817600">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459885">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2989876">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47963394">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4403457">
      <w:bodyDiv w:val="1"/>
      <w:marLeft w:val="0"/>
      <w:marRight w:val="0"/>
      <w:marTop w:val="0"/>
      <w:marBottom w:val="0"/>
      <w:divBdr>
        <w:top w:val="none" w:sz="0" w:space="0" w:color="auto"/>
        <w:left w:val="none" w:sz="0" w:space="0" w:color="auto"/>
        <w:bottom w:val="none" w:sz="0" w:space="0" w:color="auto"/>
        <w:right w:val="none" w:sz="0" w:space="0" w:color="auto"/>
      </w:divBdr>
      <w:divsChild>
        <w:div w:id="1302998561">
          <w:marLeft w:val="0"/>
          <w:marRight w:val="0"/>
          <w:marTop w:val="180"/>
          <w:marBottom w:val="0"/>
          <w:divBdr>
            <w:top w:val="none" w:sz="0" w:space="0" w:color="auto"/>
            <w:left w:val="none" w:sz="0" w:space="0" w:color="auto"/>
            <w:bottom w:val="none" w:sz="0" w:space="0" w:color="auto"/>
            <w:right w:val="none" w:sz="0" w:space="0" w:color="auto"/>
          </w:divBdr>
          <w:divsChild>
            <w:div w:id="1357385646">
              <w:marLeft w:val="0"/>
              <w:marRight w:val="0"/>
              <w:marTop w:val="0"/>
              <w:marBottom w:val="180"/>
              <w:divBdr>
                <w:top w:val="none" w:sz="0" w:space="0" w:color="auto"/>
                <w:left w:val="none" w:sz="0" w:space="0" w:color="auto"/>
                <w:bottom w:val="none" w:sz="0" w:space="0" w:color="auto"/>
                <w:right w:val="none" w:sz="0" w:space="0" w:color="auto"/>
              </w:divBdr>
            </w:div>
            <w:div w:id="441455131">
              <w:marLeft w:val="0"/>
              <w:marRight w:val="0"/>
              <w:marTop w:val="0"/>
              <w:marBottom w:val="180"/>
              <w:divBdr>
                <w:top w:val="none" w:sz="0" w:space="0" w:color="auto"/>
                <w:left w:val="none" w:sz="0" w:space="0" w:color="auto"/>
                <w:bottom w:val="none" w:sz="0" w:space="0" w:color="auto"/>
                <w:right w:val="none" w:sz="0" w:space="0" w:color="auto"/>
              </w:divBdr>
            </w:div>
            <w:div w:id="609896964">
              <w:marLeft w:val="0"/>
              <w:marRight w:val="0"/>
              <w:marTop w:val="0"/>
              <w:marBottom w:val="180"/>
              <w:divBdr>
                <w:top w:val="none" w:sz="0" w:space="0" w:color="auto"/>
                <w:left w:val="none" w:sz="0" w:space="0" w:color="auto"/>
                <w:bottom w:val="none" w:sz="0" w:space="0" w:color="auto"/>
                <w:right w:val="none" w:sz="0" w:space="0" w:color="auto"/>
              </w:divBdr>
            </w:div>
            <w:div w:id="707681829">
              <w:marLeft w:val="0"/>
              <w:marRight w:val="0"/>
              <w:marTop w:val="0"/>
              <w:marBottom w:val="180"/>
              <w:divBdr>
                <w:top w:val="none" w:sz="0" w:space="0" w:color="auto"/>
                <w:left w:val="none" w:sz="0" w:space="0" w:color="auto"/>
                <w:bottom w:val="none" w:sz="0" w:space="0" w:color="auto"/>
                <w:right w:val="none" w:sz="0" w:space="0" w:color="auto"/>
              </w:divBdr>
            </w:div>
            <w:div w:id="1201210272">
              <w:marLeft w:val="0"/>
              <w:marRight w:val="0"/>
              <w:marTop w:val="0"/>
              <w:marBottom w:val="180"/>
              <w:divBdr>
                <w:top w:val="none" w:sz="0" w:space="0" w:color="auto"/>
                <w:left w:val="none" w:sz="0" w:space="0" w:color="auto"/>
                <w:bottom w:val="none" w:sz="0" w:space="0" w:color="auto"/>
                <w:right w:val="none" w:sz="0" w:space="0" w:color="auto"/>
              </w:divBdr>
            </w:div>
            <w:div w:id="259026146">
              <w:marLeft w:val="0"/>
              <w:marRight w:val="0"/>
              <w:marTop w:val="0"/>
              <w:marBottom w:val="180"/>
              <w:divBdr>
                <w:top w:val="none" w:sz="0" w:space="0" w:color="auto"/>
                <w:left w:val="none" w:sz="0" w:space="0" w:color="auto"/>
                <w:bottom w:val="none" w:sz="0" w:space="0" w:color="auto"/>
                <w:right w:val="none" w:sz="0" w:space="0" w:color="auto"/>
              </w:divBdr>
            </w:div>
          </w:divsChild>
        </w:div>
        <w:div w:id="1230071739">
          <w:marLeft w:val="0"/>
          <w:marRight w:val="0"/>
          <w:marTop w:val="0"/>
          <w:marBottom w:val="180"/>
          <w:divBdr>
            <w:top w:val="none" w:sz="0" w:space="0" w:color="auto"/>
            <w:left w:val="none" w:sz="0" w:space="0" w:color="auto"/>
            <w:bottom w:val="none" w:sz="0" w:space="0" w:color="auto"/>
            <w:right w:val="none" w:sz="0" w:space="0" w:color="auto"/>
          </w:divBdr>
        </w:div>
        <w:div w:id="479201190">
          <w:marLeft w:val="0"/>
          <w:marRight w:val="0"/>
          <w:marTop w:val="0"/>
          <w:marBottom w:val="180"/>
          <w:divBdr>
            <w:top w:val="none" w:sz="0" w:space="0" w:color="auto"/>
            <w:left w:val="none" w:sz="0" w:space="0" w:color="auto"/>
            <w:bottom w:val="none" w:sz="0" w:space="0" w:color="auto"/>
            <w:right w:val="none" w:sz="0" w:space="0" w:color="auto"/>
          </w:divBdr>
        </w:div>
        <w:div w:id="1849515771">
          <w:marLeft w:val="0"/>
          <w:marRight w:val="0"/>
          <w:marTop w:val="0"/>
          <w:marBottom w:val="180"/>
          <w:divBdr>
            <w:top w:val="none" w:sz="0" w:space="0" w:color="auto"/>
            <w:left w:val="none" w:sz="0" w:space="0" w:color="auto"/>
            <w:bottom w:val="none" w:sz="0" w:space="0" w:color="auto"/>
            <w:right w:val="none" w:sz="0" w:space="0" w:color="auto"/>
          </w:divBdr>
        </w:div>
        <w:div w:id="2001613610">
          <w:marLeft w:val="0"/>
          <w:marRight w:val="0"/>
          <w:marTop w:val="0"/>
          <w:marBottom w:val="0"/>
          <w:divBdr>
            <w:top w:val="none" w:sz="0" w:space="0" w:color="auto"/>
            <w:left w:val="none" w:sz="0" w:space="0" w:color="auto"/>
            <w:bottom w:val="none" w:sz="0" w:space="0" w:color="auto"/>
            <w:right w:val="none" w:sz="0" w:space="0" w:color="auto"/>
          </w:divBdr>
        </w:div>
      </w:divsChild>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68275403">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436863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013680">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397840">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1677544">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483041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499808038">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26751">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7787296">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0487215">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334609">
      <w:bodyDiv w:val="1"/>
      <w:marLeft w:val="0"/>
      <w:marRight w:val="0"/>
      <w:marTop w:val="0"/>
      <w:marBottom w:val="0"/>
      <w:divBdr>
        <w:top w:val="none" w:sz="0" w:space="0" w:color="auto"/>
        <w:left w:val="none" w:sz="0" w:space="0" w:color="auto"/>
        <w:bottom w:val="none" w:sz="0" w:space="0" w:color="auto"/>
        <w:right w:val="none" w:sz="0" w:space="0" w:color="auto"/>
      </w:divBdr>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0971432">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297529">
      <w:bodyDiv w:val="1"/>
      <w:marLeft w:val="0"/>
      <w:marRight w:val="0"/>
      <w:marTop w:val="0"/>
      <w:marBottom w:val="0"/>
      <w:divBdr>
        <w:top w:val="none" w:sz="0" w:space="0" w:color="auto"/>
        <w:left w:val="none" w:sz="0" w:space="0" w:color="auto"/>
        <w:bottom w:val="none" w:sz="0" w:space="0" w:color="auto"/>
        <w:right w:val="none" w:sz="0" w:space="0" w:color="auto"/>
      </w:divBdr>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101911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439901">
      <w:bodyDiv w:val="1"/>
      <w:marLeft w:val="0"/>
      <w:marRight w:val="0"/>
      <w:marTop w:val="0"/>
      <w:marBottom w:val="0"/>
      <w:divBdr>
        <w:top w:val="none" w:sz="0" w:space="0" w:color="auto"/>
        <w:left w:val="none" w:sz="0" w:space="0" w:color="auto"/>
        <w:bottom w:val="none" w:sz="0" w:space="0" w:color="auto"/>
        <w:right w:val="none" w:sz="0" w:space="0" w:color="auto"/>
      </w:divBdr>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8615813">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00804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074680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487066">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8709727">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348861">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09969394">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5360489">
      <w:bodyDiv w:val="1"/>
      <w:marLeft w:val="0"/>
      <w:marRight w:val="0"/>
      <w:marTop w:val="0"/>
      <w:marBottom w:val="0"/>
      <w:divBdr>
        <w:top w:val="none" w:sz="0" w:space="0" w:color="auto"/>
        <w:left w:val="none" w:sz="0" w:space="0" w:color="auto"/>
        <w:bottom w:val="none" w:sz="0" w:space="0" w:color="auto"/>
        <w:right w:val="none" w:sz="0" w:space="0" w:color="auto"/>
      </w:divBdr>
    </w:div>
    <w:div w:id="1615598304">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444705">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60731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28007060">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2203595">
      <w:bodyDiv w:val="1"/>
      <w:marLeft w:val="0"/>
      <w:marRight w:val="0"/>
      <w:marTop w:val="0"/>
      <w:marBottom w:val="0"/>
      <w:divBdr>
        <w:top w:val="none" w:sz="0" w:space="0" w:color="auto"/>
        <w:left w:val="none" w:sz="0" w:space="0" w:color="auto"/>
        <w:bottom w:val="none" w:sz="0" w:space="0" w:color="auto"/>
        <w:right w:val="none" w:sz="0" w:space="0" w:color="auto"/>
      </w:divBdr>
    </w:div>
    <w:div w:id="163467787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0305579">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5599883">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2077793">
      <w:bodyDiv w:val="1"/>
      <w:marLeft w:val="0"/>
      <w:marRight w:val="0"/>
      <w:marTop w:val="0"/>
      <w:marBottom w:val="0"/>
      <w:divBdr>
        <w:top w:val="none" w:sz="0" w:space="0" w:color="auto"/>
        <w:left w:val="none" w:sz="0" w:space="0" w:color="auto"/>
        <w:bottom w:val="none" w:sz="0" w:space="0" w:color="auto"/>
        <w:right w:val="none" w:sz="0" w:space="0" w:color="auto"/>
      </w:divBdr>
    </w:div>
    <w:div w:id="1663118407">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423061">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2513581">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7440156">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2468">
      <w:bodyDiv w:val="1"/>
      <w:marLeft w:val="0"/>
      <w:marRight w:val="0"/>
      <w:marTop w:val="0"/>
      <w:marBottom w:val="0"/>
      <w:divBdr>
        <w:top w:val="none" w:sz="0" w:space="0" w:color="auto"/>
        <w:left w:val="none" w:sz="0" w:space="0" w:color="auto"/>
        <w:bottom w:val="none" w:sz="0" w:space="0" w:color="auto"/>
        <w:right w:val="none" w:sz="0" w:space="0" w:color="auto"/>
      </w:divBdr>
      <w:divsChild>
        <w:div w:id="133374330">
          <w:marLeft w:val="0"/>
          <w:marRight w:val="0"/>
          <w:marTop w:val="0"/>
          <w:marBottom w:val="0"/>
          <w:divBdr>
            <w:top w:val="none" w:sz="0" w:space="0" w:color="auto"/>
            <w:left w:val="none" w:sz="0" w:space="0" w:color="auto"/>
            <w:bottom w:val="none" w:sz="0" w:space="0" w:color="auto"/>
            <w:right w:val="none" w:sz="0" w:space="0" w:color="auto"/>
          </w:divBdr>
        </w:div>
        <w:div w:id="1149982749">
          <w:marLeft w:val="0"/>
          <w:marRight w:val="0"/>
          <w:marTop w:val="0"/>
          <w:marBottom w:val="0"/>
          <w:divBdr>
            <w:top w:val="none" w:sz="0" w:space="0" w:color="auto"/>
            <w:left w:val="none" w:sz="0" w:space="0" w:color="auto"/>
            <w:bottom w:val="none" w:sz="0" w:space="0" w:color="auto"/>
            <w:right w:val="none" w:sz="0" w:space="0" w:color="auto"/>
          </w:divBdr>
        </w:div>
        <w:div w:id="1797525650">
          <w:marLeft w:val="0"/>
          <w:marRight w:val="0"/>
          <w:marTop w:val="0"/>
          <w:marBottom w:val="0"/>
          <w:divBdr>
            <w:top w:val="none" w:sz="0" w:space="0" w:color="auto"/>
            <w:left w:val="none" w:sz="0" w:space="0" w:color="auto"/>
            <w:bottom w:val="none" w:sz="0" w:space="0" w:color="auto"/>
            <w:right w:val="none" w:sz="0" w:space="0" w:color="auto"/>
          </w:divBdr>
        </w:div>
        <w:div w:id="1052509104">
          <w:marLeft w:val="0"/>
          <w:marRight w:val="0"/>
          <w:marTop w:val="0"/>
          <w:marBottom w:val="0"/>
          <w:divBdr>
            <w:top w:val="none" w:sz="0" w:space="0" w:color="auto"/>
            <w:left w:val="none" w:sz="0" w:space="0" w:color="auto"/>
            <w:bottom w:val="none" w:sz="0" w:space="0" w:color="auto"/>
            <w:right w:val="none" w:sz="0" w:space="0" w:color="auto"/>
          </w:divBdr>
        </w:div>
        <w:div w:id="2028435731">
          <w:marLeft w:val="0"/>
          <w:marRight w:val="0"/>
          <w:marTop w:val="0"/>
          <w:marBottom w:val="0"/>
          <w:divBdr>
            <w:top w:val="none" w:sz="0" w:space="0" w:color="auto"/>
            <w:left w:val="none" w:sz="0" w:space="0" w:color="auto"/>
            <w:bottom w:val="none" w:sz="0" w:space="0" w:color="auto"/>
            <w:right w:val="none" w:sz="0" w:space="0" w:color="auto"/>
          </w:divBdr>
        </w:div>
        <w:div w:id="192769540">
          <w:marLeft w:val="0"/>
          <w:marRight w:val="0"/>
          <w:marTop w:val="0"/>
          <w:marBottom w:val="0"/>
          <w:divBdr>
            <w:top w:val="none" w:sz="0" w:space="0" w:color="auto"/>
            <w:left w:val="none" w:sz="0" w:space="0" w:color="auto"/>
            <w:bottom w:val="none" w:sz="0" w:space="0" w:color="auto"/>
            <w:right w:val="none" w:sz="0" w:space="0" w:color="auto"/>
          </w:divBdr>
        </w:div>
        <w:div w:id="1024405616">
          <w:marLeft w:val="0"/>
          <w:marRight w:val="0"/>
          <w:marTop w:val="0"/>
          <w:marBottom w:val="0"/>
          <w:divBdr>
            <w:top w:val="none" w:sz="0" w:space="0" w:color="auto"/>
            <w:left w:val="none" w:sz="0" w:space="0" w:color="auto"/>
            <w:bottom w:val="none" w:sz="0" w:space="0" w:color="auto"/>
            <w:right w:val="none" w:sz="0" w:space="0" w:color="auto"/>
          </w:divBdr>
        </w:div>
        <w:div w:id="1236890783">
          <w:marLeft w:val="0"/>
          <w:marRight w:val="0"/>
          <w:marTop w:val="0"/>
          <w:marBottom w:val="0"/>
          <w:divBdr>
            <w:top w:val="none" w:sz="0" w:space="0" w:color="auto"/>
            <w:left w:val="none" w:sz="0" w:space="0" w:color="auto"/>
            <w:bottom w:val="none" w:sz="0" w:space="0" w:color="auto"/>
            <w:right w:val="none" w:sz="0" w:space="0" w:color="auto"/>
          </w:divBdr>
        </w:div>
        <w:div w:id="289090664">
          <w:marLeft w:val="0"/>
          <w:marRight w:val="0"/>
          <w:marTop w:val="0"/>
          <w:marBottom w:val="0"/>
          <w:divBdr>
            <w:top w:val="none" w:sz="0" w:space="0" w:color="auto"/>
            <w:left w:val="none" w:sz="0" w:space="0" w:color="auto"/>
            <w:bottom w:val="none" w:sz="0" w:space="0" w:color="auto"/>
            <w:right w:val="none" w:sz="0" w:space="0" w:color="auto"/>
          </w:divBdr>
        </w:div>
        <w:div w:id="710038096">
          <w:marLeft w:val="0"/>
          <w:marRight w:val="0"/>
          <w:marTop w:val="0"/>
          <w:marBottom w:val="0"/>
          <w:divBdr>
            <w:top w:val="none" w:sz="0" w:space="0" w:color="auto"/>
            <w:left w:val="none" w:sz="0" w:space="0" w:color="auto"/>
            <w:bottom w:val="none" w:sz="0" w:space="0" w:color="auto"/>
            <w:right w:val="none" w:sz="0" w:space="0" w:color="auto"/>
          </w:divBdr>
        </w:div>
      </w:divsChild>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7684344">
      <w:bodyDiv w:val="1"/>
      <w:marLeft w:val="0"/>
      <w:marRight w:val="0"/>
      <w:marTop w:val="0"/>
      <w:marBottom w:val="0"/>
      <w:divBdr>
        <w:top w:val="none" w:sz="0" w:space="0" w:color="auto"/>
        <w:left w:val="none" w:sz="0" w:space="0" w:color="auto"/>
        <w:bottom w:val="none" w:sz="0" w:space="0" w:color="auto"/>
        <w:right w:val="none" w:sz="0" w:space="0" w:color="auto"/>
      </w:divBdr>
    </w:div>
    <w:div w:id="1727754722">
      <w:bodyDiv w:val="1"/>
      <w:marLeft w:val="0"/>
      <w:marRight w:val="0"/>
      <w:marTop w:val="0"/>
      <w:marBottom w:val="0"/>
      <w:divBdr>
        <w:top w:val="none" w:sz="0" w:space="0" w:color="auto"/>
        <w:left w:val="none" w:sz="0" w:space="0" w:color="auto"/>
        <w:bottom w:val="none" w:sz="0" w:space="0" w:color="auto"/>
        <w:right w:val="none" w:sz="0" w:space="0" w:color="auto"/>
      </w:divBdr>
    </w:div>
    <w:div w:id="1728450803">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7537">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57625706">
      <w:bodyDiv w:val="1"/>
      <w:marLeft w:val="0"/>
      <w:marRight w:val="0"/>
      <w:marTop w:val="0"/>
      <w:marBottom w:val="0"/>
      <w:divBdr>
        <w:top w:val="none" w:sz="0" w:space="0" w:color="auto"/>
        <w:left w:val="none" w:sz="0" w:space="0" w:color="auto"/>
        <w:bottom w:val="none" w:sz="0" w:space="0" w:color="auto"/>
        <w:right w:val="none" w:sz="0" w:space="0" w:color="auto"/>
      </w:divBdr>
    </w:div>
    <w:div w:id="1759910218">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0322746">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1702933">
      <w:bodyDiv w:val="1"/>
      <w:marLeft w:val="0"/>
      <w:marRight w:val="0"/>
      <w:marTop w:val="0"/>
      <w:marBottom w:val="0"/>
      <w:divBdr>
        <w:top w:val="none" w:sz="0" w:space="0" w:color="auto"/>
        <w:left w:val="none" w:sz="0" w:space="0" w:color="auto"/>
        <w:bottom w:val="none" w:sz="0" w:space="0" w:color="auto"/>
        <w:right w:val="none" w:sz="0" w:space="0" w:color="auto"/>
      </w:divBdr>
    </w:div>
    <w:div w:id="1771703076">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0515490">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5899779">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8838913">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2917608">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729525">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08279377">
      <w:bodyDiv w:val="1"/>
      <w:marLeft w:val="0"/>
      <w:marRight w:val="0"/>
      <w:marTop w:val="0"/>
      <w:marBottom w:val="0"/>
      <w:divBdr>
        <w:top w:val="none" w:sz="0" w:space="0" w:color="auto"/>
        <w:left w:val="none" w:sz="0" w:space="0" w:color="auto"/>
        <w:bottom w:val="none" w:sz="0" w:space="0" w:color="auto"/>
        <w:right w:val="none" w:sz="0" w:space="0" w:color="auto"/>
      </w:divBdr>
    </w:div>
    <w:div w:id="1808618615">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9809400">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157975">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7550269">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05573">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8685661">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461100">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15168">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49372321">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3181203">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336343">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58814135">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7058399">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69250115">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8083431">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0505592">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3250397">
      <w:bodyDiv w:val="1"/>
      <w:marLeft w:val="0"/>
      <w:marRight w:val="0"/>
      <w:marTop w:val="0"/>
      <w:marBottom w:val="0"/>
      <w:divBdr>
        <w:top w:val="none" w:sz="0" w:space="0" w:color="auto"/>
        <w:left w:val="none" w:sz="0" w:space="0" w:color="auto"/>
        <w:bottom w:val="none" w:sz="0" w:space="0" w:color="auto"/>
        <w:right w:val="none" w:sz="0" w:space="0" w:color="auto"/>
      </w:divBdr>
    </w:div>
    <w:div w:id="1886718994">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2250441">
      <w:bodyDiv w:val="1"/>
      <w:marLeft w:val="0"/>
      <w:marRight w:val="0"/>
      <w:marTop w:val="0"/>
      <w:marBottom w:val="0"/>
      <w:divBdr>
        <w:top w:val="none" w:sz="0" w:space="0" w:color="auto"/>
        <w:left w:val="none" w:sz="0" w:space="0" w:color="auto"/>
        <w:bottom w:val="none" w:sz="0" w:space="0" w:color="auto"/>
        <w:right w:val="none" w:sz="0" w:space="0" w:color="auto"/>
      </w:divBdr>
    </w:div>
    <w:div w:id="1902671696">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898633">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8978178">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0432104">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254685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6381943">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49922266">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2131584">
      <w:bodyDiv w:val="1"/>
      <w:marLeft w:val="0"/>
      <w:marRight w:val="0"/>
      <w:marTop w:val="0"/>
      <w:marBottom w:val="0"/>
      <w:divBdr>
        <w:top w:val="none" w:sz="0" w:space="0" w:color="auto"/>
        <w:left w:val="none" w:sz="0" w:space="0" w:color="auto"/>
        <w:bottom w:val="none" w:sz="0" w:space="0" w:color="auto"/>
        <w:right w:val="none" w:sz="0" w:space="0" w:color="auto"/>
      </w:divBdr>
    </w:div>
    <w:div w:id="1953898786">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56671834">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498573">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3687802">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7815555">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099119">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4430494">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6548340">
      <w:bodyDiv w:val="1"/>
      <w:marLeft w:val="0"/>
      <w:marRight w:val="0"/>
      <w:marTop w:val="0"/>
      <w:marBottom w:val="0"/>
      <w:divBdr>
        <w:top w:val="none" w:sz="0" w:space="0" w:color="auto"/>
        <w:left w:val="none" w:sz="0" w:space="0" w:color="auto"/>
        <w:bottom w:val="none" w:sz="0" w:space="0" w:color="auto"/>
        <w:right w:val="none" w:sz="0" w:space="0" w:color="auto"/>
      </w:divBdr>
    </w:div>
    <w:div w:id="1986935317">
      <w:bodyDiv w:val="1"/>
      <w:marLeft w:val="0"/>
      <w:marRight w:val="0"/>
      <w:marTop w:val="0"/>
      <w:marBottom w:val="0"/>
      <w:divBdr>
        <w:top w:val="none" w:sz="0" w:space="0" w:color="auto"/>
        <w:left w:val="none" w:sz="0" w:space="0" w:color="auto"/>
        <w:bottom w:val="none" w:sz="0" w:space="0" w:color="auto"/>
        <w:right w:val="none" w:sz="0" w:space="0" w:color="auto"/>
      </w:divBdr>
    </w:div>
    <w:div w:id="1987978008">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4984410">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7859157">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985246">
      <w:bodyDiv w:val="1"/>
      <w:marLeft w:val="0"/>
      <w:marRight w:val="0"/>
      <w:marTop w:val="0"/>
      <w:marBottom w:val="0"/>
      <w:divBdr>
        <w:top w:val="none" w:sz="0" w:space="0" w:color="auto"/>
        <w:left w:val="none" w:sz="0" w:space="0" w:color="auto"/>
        <w:bottom w:val="none" w:sz="0" w:space="0" w:color="auto"/>
        <w:right w:val="none" w:sz="0" w:space="0" w:color="auto"/>
      </w:divBdr>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030986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5522022">
      <w:bodyDiv w:val="1"/>
      <w:marLeft w:val="0"/>
      <w:marRight w:val="0"/>
      <w:marTop w:val="0"/>
      <w:marBottom w:val="0"/>
      <w:divBdr>
        <w:top w:val="none" w:sz="0" w:space="0" w:color="auto"/>
        <w:left w:val="none" w:sz="0" w:space="0" w:color="auto"/>
        <w:bottom w:val="none" w:sz="0" w:space="0" w:color="auto"/>
        <w:right w:val="none" w:sz="0" w:space="0" w:color="auto"/>
      </w:divBdr>
      <w:divsChild>
        <w:div w:id="1068383551">
          <w:marLeft w:val="0"/>
          <w:marRight w:val="0"/>
          <w:marTop w:val="0"/>
          <w:marBottom w:val="180"/>
          <w:divBdr>
            <w:top w:val="none" w:sz="0" w:space="0" w:color="auto"/>
            <w:left w:val="none" w:sz="0" w:space="0" w:color="auto"/>
            <w:bottom w:val="none" w:sz="0" w:space="0" w:color="auto"/>
            <w:right w:val="none" w:sz="0" w:space="0" w:color="auto"/>
          </w:divBdr>
        </w:div>
        <w:div w:id="1185435603">
          <w:marLeft w:val="0"/>
          <w:marRight w:val="0"/>
          <w:marTop w:val="0"/>
          <w:marBottom w:val="180"/>
          <w:divBdr>
            <w:top w:val="none" w:sz="0" w:space="0" w:color="auto"/>
            <w:left w:val="none" w:sz="0" w:space="0" w:color="auto"/>
            <w:bottom w:val="none" w:sz="0" w:space="0" w:color="auto"/>
            <w:right w:val="none" w:sz="0" w:space="0" w:color="auto"/>
          </w:divBdr>
        </w:div>
        <w:div w:id="1640261877">
          <w:marLeft w:val="0"/>
          <w:marRight w:val="0"/>
          <w:marTop w:val="0"/>
          <w:marBottom w:val="180"/>
          <w:divBdr>
            <w:top w:val="none" w:sz="0" w:space="0" w:color="auto"/>
            <w:left w:val="none" w:sz="0" w:space="0" w:color="auto"/>
            <w:bottom w:val="none" w:sz="0" w:space="0" w:color="auto"/>
            <w:right w:val="none" w:sz="0" w:space="0" w:color="auto"/>
          </w:divBdr>
        </w:div>
        <w:div w:id="622809093">
          <w:marLeft w:val="0"/>
          <w:marRight w:val="0"/>
          <w:marTop w:val="0"/>
          <w:marBottom w:val="180"/>
          <w:divBdr>
            <w:top w:val="none" w:sz="0" w:space="0" w:color="auto"/>
            <w:left w:val="none" w:sz="0" w:space="0" w:color="auto"/>
            <w:bottom w:val="none" w:sz="0" w:space="0" w:color="auto"/>
            <w:right w:val="none" w:sz="0" w:space="0" w:color="auto"/>
          </w:divBdr>
        </w:div>
      </w:divsChild>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7294340">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0354953">
      <w:bodyDiv w:val="1"/>
      <w:marLeft w:val="0"/>
      <w:marRight w:val="0"/>
      <w:marTop w:val="0"/>
      <w:marBottom w:val="0"/>
      <w:divBdr>
        <w:top w:val="none" w:sz="0" w:space="0" w:color="auto"/>
        <w:left w:val="none" w:sz="0" w:space="0" w:color="auto"/>
        <w:bottom w:val="none" w:sz="0" w:space="0" w:color="auto"/>
        <w:right w:val="none" w:sz="0" w:space="0" w:color="auto"/>
      </w:divBdr>
    </w:div>
    <w:div w:id="2041010150">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240046">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7019067">
      <w:bodyDiv w:val="1"/>
      <w:marLeft w:val="0"/>
      <w:marRight w:val="0"/>
      <w:marTop w:val="0"/>
      <w:marBottom w:val="0"/>
      <w:divBdr>
        <w:top w:val="none" w:sz="0" w:space="0" w:color="auto"/>
        <w:left w:val="none" w:sz="0" w:space="0" w:color="auto"/>
        <w:bottom w:val="none" w:sz="0" w:space="0" w:color="auto"/>
        <w:right w:val="none" w:sz="0" w:space="0" w:color="auto"/>
      </w:divBdr>
    </w:div>
    <w:div w:id="2047481834">
      <w:bodyDiv w:val="1"/>
      <w:marLeft w:val="0"/>
      <w:marRight w:val="0"/>
      <w:marTop w:val="0"/>
      <w:marBottom w:val="0"/>
      <w:divBdr>
        <w:top w:val="none" w:sz="0" w:space="0" w:color="auto"/>
        <w:left w:val="none" w:sz="0" w:space="0" w:color="auto"/>
        <w:bottom w:val="none" w:sz="0" w:space="0" w:color="auto"/>
        <w:right w:val="none" w:sz="0" w:space="0" w:color="auto"/>
      </w:divBdr>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0087537">
      <w:bodyDiv w:val="1"/>
      <w:marLeft w:val="0"/>
      <w:marRight w:val="0"/>
      <w:marTop w:val="0"/>
      <w:marBottom w:val="0"/>
      <w:divBdr>
        <w:top w:val="none" w:sz="0" w:space="0" w:color="auto"/>
        <w:left w:val="none" w:sz="0" w:space="0" w:color="auto"/>
        <w:bottom w:val="none" w:sz="0" w:space="0" w:color="auto"/>
        <w:right w:val="none" w:sz="0" w:space="0" w:color="auto"/>
      </w:divBdr>
      <w:divsChild>
        <w:div w:id="1769082505">
          <w:marLeft w:val="0"/>
          <w:marRight w:val="0"/>
          <w:marTop w:val="0"/>
          <w:marBottom w:val="180"/>
          <w:divBdr>
            <w:top w:val="none" w:sz="0" w:space="0" w:color="auto"/>
            <w:left w:val="none" w:sz="0" w:space="0" w:color="auto"/>
            <w:bottom w:val="none" w:sz="0" w:space="0" w:color="auto"/>
            <w:right w:val="none" w:sz="0" w:space="0" w:color="auto"/>
          </w:divBdr>
        </w:div>
        <w:div w:id="958994600">
          <w:marLeft w:val="0"/>
          <w:marRight w:val="0"/>
          <w:marTop w:val="0"/>
          <w:marBottom w:val="180"/>
          <w:divBdr>
            <w:top w:val="none" w:sz="0" w:space="0" w:color="auto"/>
            <w:left w:val="none" w:sz="0" w:space="0" w:color="auto"/>
            <w:bottom w:val="none" w:sz="0" w:space="0" w:color="auto"/>
            <w:right w:val="none" w:sz="0" w:space="0" w:color="auto"/>
          </w:divBdr>
        </w:div>
        <w:div w:id="62259900">
          <w:marLeft w:val="0"/>
          <w:marRight w:val="0"/>
          <w:marTop w:val="0"/>
          <w:marBottom w:val="180"/>
          <w:divBdr>
            <w:top w:val="none" w:sz="0" w:space="0" w:color="auto"/>
            <w:left w:val="none" w:sz="0" w:space="0" w:color="auto"/>
            <w:bottom w:val="none" w:sz="0" w:space="0" w:color="auto"/>
            <w:right w:val="none" w:sz="0" w:space="0" w:color="auto"/>
          </w:divBdr>
        </w:div>
        <w:div w:id="1969192284">
          <w:marLeft w:val="0"/>
          <w:marRight w:val="0"/>
          <w:marTop w:val="0"/>
          <w:marBottom w:val="180"/>
          <w:divBdr>
            <w:top w:val="none" w:sz="0" w:space="0" w:color="auto"/>
            <w:left w:val="none" w:sz="0" w:space="0" w:color="auto"/>
            <w:bottom w:val="none" w:sz="0" w:space="0" w:color="auto"/>
            <w:right w:val="none" w:sz="0" w:space="0" w:color="auto"/>
          </w:divBdr>
        </w:div>
        <w:div w:id="1691639867">
          <w:marLeft w:val="0"/>
          <w:marRight w:val="0"/>
          <w:marTop w:val="0"/>
          <w:marBottom w:val="180"/>
          <w:divBdr>
            <w:top w:val="none" w:sz="0" w:space="0" w:color="auto"/>
            <w:left w:val="none" w:sz="0" w:space="0" w:color="auto"/>
            <w:bottom w:val="none" w:sz="0" w:space="0" w:color="auto"/>
            <w:right w:val="none" w:sz="0" w:space="0" w:color="auto"/>
          </w:divBdr>
        </w:div>
        <w:div w:id="1319576849">
          <w:marLeft w:val="0"/>
          <w:marRight w:val="0"/>
          <w:marTop w:val="0"/>
          <w:marBottom w:val="180"/>
          <w:divBdr>
            <w:top w:val="none" w:sz="0" w:space="0" w:color="auto"/>
            <w:left w:val="none" w:sz="0" w:space="0" w:color="auto"/>
            <w:bottom w:val="none" w:sz="0" w:space="0" w:color="auto"/>
            <w:right w:val="none" w:sz="0" w:space="0" w:color="auto"/>
          </w:divBdr>
        </w:div>
        <w:div w:id="341442683">
          <w:marLeft w:val="0"/>
          <w:marRight w:val="0"/>
          <w:marTop w:val="0"/>
          <w:marBottom w:val="180"/>
          <w:divBdr>
            <w:top w:val="none" w:sz="0" w:space="0" w:color="auto"/>
            <w:left w:val="none" w:sz="0" w:space="0" w:color="auto"/>
            <w:bottom w:val="none" w:sz="0" w:space="0" w:color="auto"/>
            <w:right w:val="none" w:sz="0" w:space="0" w:color="auto"/>
          </w:divBdr>
        </w:div>
        <w:div w:id="1681734425">
          <w:marLeft w:val="0"/>
          <w:marRight w:val="0"/>
          <w:marTop w:val="0"/>
          <w:marBottom w:val="180"/>
          <w:divBdr>
            <w:top w:val="none" w:sz="0" w:space="0" w:color="auto"/>
            <w:left w:val="none" w:sz="0" w:space="0" w:color="auto"/>
            <w:bottom w:val="none" w:sz="0" w:space="0" w:color="auto"/>
            <w:right w:val="none" w:sz="0" w:space="0" w:color="auto"/>
          </w:divBdr>
        </w:div>
        <w:div w:id="1402211965">
          <w:marLeft w:val="0"/>
          <w:marRight w:val="0"/>
          <w:marTop w:val="0"/>
          <w:marBottom w:val="180"/>
          <w:divBdr>
            <w:top w:val="none" w:sz="0" w:space="0" w:color="auto"/>
            <w:left w:val="none" w:sz="0" w:space="0" w:color="auto"/>
            <w:bottom w:val="none" w:sz="0" w:space="0" w:color="auto"/>
            <w:right w:val="none" w:sz="0" w:space="0" w:color="auto"/>
          </w:divBdr>
        </w:div>
        <w:div w:id="1286429107">
          <w:marLeft w:val="0"/>
          <w:marRight w:val="0"/>
          <w:marTop w:val="0"/>
          <w:marBottom w:val="180"/>
          <w:divBdr>
            <w:top w:val="none" w:sz="0" w:space="0" w:color="auto"/>
            <w:left w:val="none" w:sz="0" w:space="0" w:color="auto"/>
            <w:bottom w:val="none" w:sz="0" w:space="0" w:color="auto"/>
            <w:right w:val="none" w:sz="0" w:space="0" w:color="auto"/>
          </w:divBdr>
        </w:div>
        <w:div w:id="1521892122">
          <w:marLeft w:val="0"/>
          <w:marRight w:val="0"/>
          <w:marTop w:val="0"/>
          <w:marBottom w:val="0"/>
          <w:divBdr>
            <w:top w:val="none" w:sz="0" w:space="0" w:color="auto"/>
            <w:left w:val="none" w:sz="0" w:space="0" w:color="auto"/>
            <w:bottom w:val="none" w:sz="0" w:space="0" w:color="auto"/>
            <w:right w:val="none" w:sz="0" w:space="0" w:color="auto"/>
          </w:divBdr>
        </w:div>
      </w:divsChild>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4697377">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0783873">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1728239">
      <w:bodyDiv w:val="1"/>
      <w:marLeft w:val="0"/>
      <w:marRight w:val="0"/>
      <w:marTop w:val="0"/>
      <w:marBottom w:val="0"/>
      <w:divBdr>
        <w:top w:val="none" w:sz="0" w:space="0" w:color="auto"/>
        <w:left w:val="none" w:sz="0" w:space="0" w:color="auto"/>
        <w:bottom w:val="none" w:sz="0" w:space="0" w:color="auto"/>
        <w:right w:val="none" w:sz="0" w:space="0" w:color="auto"/>
      </w:divBdr>
    </w:div>
    <w:div w:id="2096318786">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1755547">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6973683">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140246">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19137475">
      <w:bodyDiv w:val="1"/>
      <w:marLeft w:val="0"/>
      <w:marRight w:val="0"/>
      <w:marTop w:val="0"/>
      <w:marBottom w:val="0"/>
      <w:divBdr>
        <w:top w:val="none" w:sz="0" w:space="0" w:color="auto"/>
        <w:left w:val="none" w:sz="0" w:space="0" w:color="auto"/>
        <w:bottom w:val="none" w:sz="0" w:space="0" w:color="auto"/>
        <w:right w:val="none" w:sz="0" w:space="0" w:color="auto"/>
      </w:divBdr>
    </w:div>
    <w:div w:id="2119372234">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0777520">
      <w:bodyDiv w:val="1"/>
      <w:marLeft w:val="0"/>
      <w:marRight w:val="0"/>
      <w:marTop w:val="0"/>
      <w:marBottom w:val="0"/>
      <w:divBdr>
        <w:top w:val="none" w:sz="0" w:space="0" w:color="auto"/>
        <w:left w:val="none" w:sz="0" w:space="0" w:color="auto"/>
        <w:bottom w:val="none" w:sz="0" w:space="0" w:color="auto"/>
        <w:right w:val="none" w:sz="0" w:space="0" w:color="auto"/>
      </w:divBdr>
    </w:div>
    <w:div w:id="2130929495">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023961">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66190">
      <w:bodyDiv w:val="1"/>
      <w:marLeft w:val="0"/>
      <w:marRight w:val="0"/>
      <w:marTop w:val="0"/>
      <w:marBottom w:val="0"/>
      <w:divBdr>
        <w:top w:val="none" w:sz="0" w:space="0" w:color="auto"/>
        <w:left w:val="none" w:sz="0" w:space="0" w:color="auto"/>
        <w:bottom w:val="none" w:sz="0" w:space="0" w:color="auto"/>
        <w:right w:val="none" w:sz="0" w:space="0" w:color="auto"/>
      </w:divBdr>
    </w:div>
    <w:div w:id="2138259148">
      <w:bodyDiv w:val="1"/>
      <w:marLeft w:val="0"/>
      <w:marRight w:val="0"/>
      <w:marTop w:val="0"/>
      <w:marBottom w:val="0"/>
      <w:divBdr>
        <w:top w:val="none" w:sz="0" w:space="0" w:color="auto"/>
        <w:left w:val="none" w:sz="0" w:space="0" w:color="auto"/>
        <w:bottom w:val="none" w:sz="0" w:space="0" w:color="auto"/>
        <w:right w:val="none" w:sz="0" w:space="0" w:color="auto"/>
      </w:divBdr>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 w:id="21419221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anrichardson.com/bookcircleofgra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BC7BDA-65B2-4061-8709-8CF850617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1453</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Christensen</dc:creator>
  <cp:keywords/>
  <dc:description/>
  <cp:lastModifiedBy>Peter Christensen</cp:lastModifiedBy>
  <cp:revision>6</cp:revision>
  <cp:lastPrinted>2023-02-10T19:01:00Z</cp:lastPrinted>
  <dcterms:created xsi:type="dcterms:W3CDTF">2023-02-17T17:57:00Z</dcterms:created>
  <dcterms:modified xsi:type="dcterms:W3CDTF">2023-02-17T18:05:00Z</dcterms:modified>
</cp:coreProperties>
</file>