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:rsidR="00323680" w:rsidRDefault="00323680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6010D2" w:rsidRDefault="006010D2" w:rsidP="006010D2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~Masks are </w:t>
      </w:r>
      <w:r w:rsidR="00761904">
        <w:rPr>
          <w:rFonts w:ascii="Century Gothic" w:eastAsia="Times New Roman" w:hAnsi="Century Gothic" w:cs="Arial"/>
          <w:b/>
          <w:bCs/>
          <w:sz w:val="24"/>
          <w:szCs w:val="24"/>
        </w:rPr>
        <w:t>optional</w:t>
      </w:r>
      <w:r w:rsidRPr="00FC2895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in the building~</w:t>
      </w:r>
    </w:p>
    <w:p w:rsidR="0019509A" w:rsidRPr="004A19A9" w:rsidRDefault="0019509A" w:rsidP="0019509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:rsidR="00404006" w:rsidRDefault="00404006" w:rsidP="0040400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C7137" w:rsidRPr="004A19A9" w:rsidRDefault="000C7137" w:rsidP="0040400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D0537" w:rsidRDefault="00C82997" w:rsidP="00763B9A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B7835F5" wp14:editId="6DBAB97D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F9D" w:rsidRPr="0008272C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Cs w:val="26"/>
                              </w:rPr>
                            </w:pPr>
                          </w:p>
                          <w:p w:rsidR="00BE49E0" w:rsidRPr="00EB0129" w:rsidRDefault="00C60B0D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March 5</w:t>
                            </w:r>
                            <w:r w:rsidR="00DC0AAC"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, 2023</w:t>
                            </w:r>
                          </w:p>
                          <w:p w:rsidR="00B732B5" w:rsidRPr="00EB0129" w:rsidRDefault="00C60B0D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Second</w:t>
                            </w:r>
                            <w:r w:rsidR="008A0577"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Sunday</w:t>
                            </w:r>
                            <w:r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in Lent</w:t>
                            </w:r>
                          </w:p>
                          <w:p w:rsidR="00885082" w:rsidRPr="00EB0129" w:rsidRDefault="00C60B0D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Born (Again?)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08272C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Cs w:val="26"/>
                        </w:rPr>
                      </w:pPr>
                    </w:p>
                    <w:p w:rsidR="00BE49E0" w:rsidRPr="00EB0129" w:rsidRDefault="00C60B0D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March 5</w:t>
                      </w:r>
                      <w:r w:rsidR="00DC0AAC"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, 2023</w:t>
                      </w:r>
                    </w:p>
                    <w:p w:rsidR="00B732B5" w:rsidRPr="00EB0129" w:rsidRDefault="00C60B0D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Second</w:t>
                      </w:r>
                      <w:r w:rsidR="008A0577"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Sunday</w:t>
                      </w:r>
                      <w:r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in Lent</w:t>
                      </w:r>
                    </w:p>
                    <w:p w:rsidR="00885082" w:rsidRPr="00EB0129" w:rsidRDefault="00C60B0D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Born (Again?)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C28E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9C28E5">
        <w:rPr>
          <w:rFonts w:ascii="Century Gothic" w:eastAsia="Times New Roman" w:hAnsi="Century Gothic" w:cs="Arial"/>
          <w:i/>
          <w:iCs/>
          <w:sz w:val="24"/>
          <w:szCs w:val="24"/>
        </w:rPr>
        <w:t>Meditation</w:t>
      </w:r>
    </w:p>
    <w:p w:rsidR="003E44CA" w:rsidRPr="00B929F8" w:rsidRDefault="003E44CA" w:rsidP="003E44CA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“The two most important days in your life are the day you are born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and the day you find out why.”</w:t>
      </w: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― Mark Twain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Default="003E44CA" w:rsidP="003E44CA">
      <w:pPr>
        <w:spacing w:after="0" w:line="240" w:lineRule="auto"/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Prelude &amp; Entrance of Light</w:t>
      </w:r>
      <w:r w:rsidRPr="006D380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“I Was </w:t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There to Hear Your </w:t>
      </w:r>
      <w:proofErr w:type="spellStart"/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Borning</w:t>
      </w:r>
      <w:proofErr w:type="spellEnd"/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 Cry”</w:t>
      </w:r>
    </w:p>
    <w:p w:rsidR="003E44CA" w:rsidRPr="00B929F8" w:rsidRDefault="003E44CA" w:rsidP="003E44CA">
      <w:pPr>
        <w:spacing w:after="0" w:line="240" w:lineRule="auto"/>
        <w:ind w:left="4320" w:firstLine="72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NCH 351</w:t>
      </w:r>
      <w:r w:rsidRPr="006D380A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John Ylvisaker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  <w:bookmarkStart w:id="0" w:name="_GoBack"/>
      <w:bookmarkEnd w:id="0"/>
    </w:p>
    <w:p w:rsidR="003E44CA" w:rsidRPr="00B929F8" w:rsidRDefault="003E44CA" w:rsidP="003E44CA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:rsidR="003E44CA" w:rsidRPr="00B929F8" w:rsidRDefault="003E44CA" w:rsidP="003E44CA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sz w:val="24"/>
          <w:szCs w:val="24"/>
        </w:rPr>
        <w:t xml:space="preserve">ALL: </w:t>
      </w:r>
      <w:r w:rsidRPr="00B929F8">
        <w:rPr>
          <w:rFonts w:ascii="Century Gothic" w:eastAsia="Times New Roman" w:hAnsi="Century Gothic" w:cs="Arial"/>
          <w:b/>
          <w:bCs/>
          <w:sz w:val="24"/>
          <w:szCs w:val="24"/>
        </w:rPr>
        <w:t>We welcome you here.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Opening Comments</w:t>
      </w:r>
      <w:r w:rsidRPr="00B929F8">
        <w:rPr>
          <w:rFonts w:ascii="Century Gothic" w:eastAsia="Times New Roman" w:hAnsi="Century Gothic" w:cs="Arial"/>
          <w:color w:val="auto"/>
          <w:sz w:val="24"/>
          <w:szCs w:val="24"/>
        </w:rPr>
        <w:t xml:space="preserve"> &amp; Invitation to Sunday </w:t>
      </w:r>
      <w:proofErr w:type="gramStart"/>
      <w:r w:rsidRPr="00B929F8">
        <w:rPr>
          <w:rFonts w:ascii="Century Gothic" w:eastAsia="Times New Roman" w:hAnsi="Century Gothic" w:cs="Arial"/>
          <w:color w:val="auto"/>
          <w:sz w:val="24"/>
          <w:szCs w:val="24"/>
        </w:rPr>
        <w:t>School</w:t>
      </w:r>
      <w:proofErr w:type="gramEnd"/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Ringing of the Bell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Call to Worship (adapted from Ann Siddall, </w:t>
      </w:r>
      <w:proofErr w:type="spellStart"/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Stillpoint</w:t>
      </w:r>
      <w:proofErr w:type="spellEnd"/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 Spirituality Centre)</w:t>
      </w:r>
    </w:p>
    <w:p w:rsidR="003E44CA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C7137" w:rsidRPr="00B929F8" w:rsidRDefault="000C7137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C7137" w:rsidRDefault="000C7137" w:rsidP="000C713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Prayer for Transformation</w:t>
      </w:r>
    </w:p>
    <w:p w:rsidR="000C7137" w:rsidRPr="009B7F34" w:rsidRDefault="000C7137" w:rsidP="000C713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B7F34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Start"/>
      <w:r w:rsidRPr="009B7F34">
        <w:rPr>
          <w:rFonts w:ascii="Century Gothic" w:eastAsia="Times New Roman" w:hAnsi="Century Gothic" w:cs="Arial"/>
          <w:i/>
          <w:iCs/>
          <w:sz w:val="24"/>
          <w:szCs w:val="24"/>
        </w:rPr>
        <w:t>adapted</w:t>
      </w:r>
      <w:proofErr w:type="gramEnd"/>
      <w:r w:rsidRPr="009B7F34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from Rev. Dr. Chad Abbott - UCC Worship Ways)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Moment of Silent Reflection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Words of Grace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sz w:val="24"/>
          <w:szCs w:val="24"/>
        </w:rPr>
        <w:t>↑Passing of the Peace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8A26AB">
      <w:pPr>
        <w:spacing w:after="12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color w:val="auto"/>
          <w:sz w:val="24"/>
          <w:szCs w:val="24"/>
        </w:rPr>
        <w:t>↑</w:t>
      </w:r>
      <w:r w:rsidR="008A26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Centering Song</w:t>
      </w:r>
      <w:r w:rsidRPr="00B816D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6D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“Nothing Can Trouble</w:t>
      </w:r>
      <w:r w:rsidRPr="00B816D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6D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6D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Taize</w:t>
      </w:r>
    </w:p>
    <w:p w:rsidR="003E44CA" w:rsidRPr="00B929F8" w:rsidRDefault="003E44CA" w:rsidP="003E44CA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Times New Roman"/>
          <w:b/>
          <w:i/>
          <w:iCs/>
          <w:sz w:val="24"/>
          <w:szCs w:val="24"/>
          <w:shd w:val="clear" w:color="auto" w:fill="FFFFFF"/>
        </w:rPr>
        <w:t>Nothing can trouble,</w:t>
      </w:r>
      <w:r w:rsidRPr="00B816D1">
        <w:rPr>
          <w:rFonts w:ascii="Century Gothic" w:eastAsia="Times New Roman" w:hAnsi="Century Gothic" w:cs="Times New Roman"/>
          <w:b/>
          <w:color w:val="auto"/>
          <w:sz w:val="24"/>
          <w:szCs w:val="24"/>
        </w:rPr>
        <w:t xml:space="preserve"> </w:t>
      </w:r>
      <w:r w:rsidRPr="00B929F8">
        <w:rPr>
          <w:rFonts w:ascii="Century Gothic" w:eastAsia="Times New Roman" w:hAnsi="Century Gothic" w:cs="Times New Roman"/>
          <w:b/>
          <w:i/>
          <w:iCs/>
          <w:sz w:val="24"/>
          <w:szCs w:val="24"/>
          <w:shd w:val="clear" w:color="auto" w:fill="FFFFFF"/>
        </w:rPr>
        <w:t>nothing can frighten.</w:t>
      </w:r>
    </w:p>
    <w:p w:rsidR="003E44CA" w:rsidRPr="00B929F8" w:rsidRDefault="003E44CA" w:rsidP="003E44CA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Times New Roman"/>
          <w:b/>
          <w:i/>
          <w:iCs/>
          <w:sz w:val="24"/>
          <w:szCs w:val="24"/>
          <w:shd w:val="clear" w:color="auto" w:fill="FFFFFF"/>
        </w:rPr>
        <w:t>Those who seek God shall</w:t>
      </w:r>
      <w:r w:rsidRPr="00B816D1">
        <w:rPr>
          <w:rFonts w:ascii="Century Gothic" w:eastAsia="Times New Roman" w:hAnsi="Century Gothic" w:cs="Times New Roman"/>
          <w:b/>
          <w:color w:val="auto"/>
          <w:sz w:val="24"/>
          <w:szCs w:val="24"/>
        </w:rPr>
        <w:t xml:space="preserve"> </w:t>
      </w:r>
      <w:r w:rsidRPr="00B929F8">
        <w:rPr>
          <w:rFonts w:ascii="Century Gothic" w:eastAsia="Times New Roman" w:hAnsi="Century Gothic" w:cs="Times New Roman"/>
          <w:b/>
          <w:i/>
          <w:iCs/>
          <w:sz w:val="24"/>
          <w:szCs w:val="24"/>
          <w:shd w:val="clear" w:color="auto" w:fill="FFFFFF"/>
        </w:rPr>
        <w:t>never go wanting.</w:t>
      </w:r>
    </w:p>
    <w:p w:rsidR="003E44CA" w:rsidRPr="00B929F8" w:rsidRDefault="003E44CA" w:rsidP="003E44CA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Times New Roman"/>
          <w:b/>
          <w:i/>
          <w:iCs/>
          <w:sz w:val="24"/>
          <w:szCs w:val="24"/>
          <w:shd w:val="clear" w:color="auto" w:fill="FFFFFF"/>
        </w:rPr>
        <w:t>Nothing can trouble,</w:t>
      </w:r>
      <w:r w:rsidRPr="00B816D1">
        <w:rPr>
          <w:rFonts w:ascii="Century Gothic" w:eastAsia="Times New Roman" w:hAnsi="Century Gothic" w:cs="Times New Roman"/>
          <w:b/>
          <w:color w:val="auto"/>
          <w:sz w:val="24"/>
          <w:szCs w:val="24"/>
        </w:rPr>
        <w:t xml:space="preserve"> </w:t>
      </w:r>
      <w:r w:rsidRPr="00B929F8">
        <w:rPr>
          <w:rFonts w:ascii="Century Gothic" w:eastAsia="Times New Roman" w:hAnsi="Century Gothic" w:cs="Times New Roman"/>
          <w:b/>
          <w:i/>
          <w:iCs/>
          <w:sz w:val="24"/>
          <w:szCs w:val="24"/>
          <w:shd w:val="clear" w:color="auto" w:fill="FFFFFF"/>
        </w:rPr>
        <w:t>nothing can frighten.</w:t>
      </w:r>
    </w:p>
    <w:p w:rsidR="003E44CA" w:rsidRPr="00B929F8" w:rsidRDefault="003E44CA" w:rsidP="003E44CA">
      <w:pPr>
        <w:spacing w:after="0" w:line="240" w:lineRule="auto"/>
        <w:ind w:right="100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Times New Roman"/>
          <w:b/>
          <w:i/>
          <w:iCs/>
          <w:sz w:val="24"/>
          <w:szCs w:val="24"/>
          <w:shd w:val="clear" w:color="auto" w:fill="FFFFFF"/>
        </w:rPr>
        <w:t>God alone fills us.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Prayer for Illumination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C7137" w:rsidRPr="009B7F34" w:rsidRDefault="000C7137" w:rsidP="000C7137">
      <w:pPr>
        <w:spacing w:after="0" w:line="240" w:lineRule="auto"/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First Reading</w:t>
      </w:r>
      <w:r w:rsidRPr="009B7F34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 (“Nothing Gold Can Stay,” by Robert Frost)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Gospel Reading (John 3: 1-17, NRSVUE)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Reflection</w:t>
      </w:r>
      <w:r w:rsidRPr="00503420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503420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50342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0342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0342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0342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0342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Rev. Brent Gundlah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Call to Offering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color w:val="auto"/>
          <w:sz w:val="24"/>
          <w:szCs w:val="24"/>
        </w:rPr>
        <w:t xml:space="preserve">Offering </w:t>
      </w: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Song </w:t>
      </w:r>
      <w:r w:rsidRPr="0050342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0342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“I Want to Know What Love is”</w:t>
      </w:r>
      <w:r w:rsidRPr="0050342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0342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Mick Jones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8A26AB" w:rsidRDefault="003E44CA" w:rsidP="008A26AB">
      <w:pPr>
        <w:spacing w:after="120" w:line="240" w:lineRule="auto"/>
        <w:rPr>
          <w:rFonts w:ascii="Century Gothic" w:eastAsia="Times New Roman" w:hAnsi="Century Gothic" w:cs="Arial"/>
          <w:color w:val="auto"/>
          <w:sz w:val="24"/>
          <w:szCs w:val="24"/>
        </w:rPr>
      </w:pPr>
      <w:r w:rsidRPr="008A26AB">
        <w:rPr>
          <w:rFonts w:ascii="Century Gothic" w:eastAsia="Times New Roman" w:hAnsi="Century Gothic" w:cs="Arial"/>
          <w:color w:val="auto"/>
          <w:sz w:val="24"/>
          <w:szCs w:val="24"/>
        </w:rPr>
        <w:t>↑Doxology &amp; Joyful Return (adapted by Bill Green and Twist of Faith)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i/>
          <w:iCs/>
          <w:sz w:val="24"/>
          <w:szCs w:val="24"/>
        </w:rPr>
        <w:t>Thank you God for making me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i/>
          <w:iCs/>
          <w:sz w:val="24"/>
          <w:szCs w:val="24"/>
        </w:rPr>
        <w:t>When I am lost you comfort me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i/>
          <w:iCs/>
          <w:sz w:val="24"/>
          <w:szCs w:val="24"/>
        </w:rPr>
        <w:t>When I am bound you set me free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i/>
          <w:iCs/>
          <w:sz w:val="24"/>
          <w:szCs w:val="24"/>
        </w:rPr>
        <w:t>We sing your praise in unity, Amen.</w:t>
      </w:r>
    </w:p>
    <w:p w:rsidR="008A26AB" w:rsidRPr="00B929F8" w:rsidRDefault="008A26AB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:rsidR="003E44CA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C7137" w:rsidRPr="00B929F8" w:rsidRDefault="000C7137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lastRenderedPageBreak/>
        <w:t>Children’s Chat</w:t>
      </w: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ab/>
        <w:t>Rev. Chelsea Page</w:t>
      </w:r>
    </w:p>
    <w:p w:rsidR="000C671B" w:rsidRPr="000C671B" w:rsidRDefault="000C671B" w:rsidP="000C671B">
      <w:pPr>
        <w:spacing w:after="0" w:line="240" w:lineRule="auto"/>
        <w:rPr>
          <w:rFonts w:ascii="Century Gothic" w:eastAsia="Times New Roman" w:hAnsi="Century Gothic" w:cs="Arial"/>
          <w:b/>
          <w:i/>
          <w:iCs/>
          <w:sz w:val="24"/>
          <w:szCs w:val="24"/>
        </w:rPr>
      </w:pPr>
      <w:r w:rsidRPr="004F6494">
        <w:rPr>
          <w:rFonts w:ascii="Century Gothic" w:eastAsia="Times New Roman" w:hAnsi="Century Gothic" w:cs="Arial"/>
          <w:b/>
          <w:i/>
          <w:iCs/>
          <w:sz w:val="24"/>
          <w:szCs w:val="24"/>
        </w:rPr>
        <w:t>Many: God of worship wings, we pray for everyone who feels discouraged. May our worship help us to become like sandpipers of hope for a weary world. Amen.</w:t>
      </w:r>
      <w:r>
        <w:rPr>
          <w:rFonts w:ascii="Century Gothic" w:eastAsia="Times New Roman" w:hAnsi="Century Gothic" w:cs="Arial"/>
          <w:b/>
          <w:i/>
          <w:iCs/>
          <w:sz w:val="24"/>
          <w:szCs w:val="24"/>
        </w:rPr>
        <w:tab/>
      </w:r>
      <w:r w:rsidRPr="004F6494">
        <w:rPr>
          <w:rFonts w:ascii="Century Gothic" w:eastAsia="Times New Roman" w:hAnsi="Century Gothic" w:cs="Arial"/>
          <w:i/>
          <w:iCs/>
          <w:sz w:val="24"/>
          <w:szCs w:val="24"/>
        </w:rPr>
        <w:t>(Prayer adapted from the Salt Project)</w:t>
      </w:r>
    </w:p>
    <w:p w:rsidR="008A26AB" w:rsidRPr="00B929F8" w:rsidRDefault="008A26AB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(If you would like to offer a prayer of gratitude or concern for someone or some situation please use first names for security. The congregation will respond to each prayerful offering with the following words:</w:t>
      </w:r>
    </w:p>
    <w:p w:rsidR="003E44CA" w:rsidRPr="00B929F8" w:rsidRDefault="003E44CA" w:rsidP="003E44CA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“Together with God, we hear your prayers.”</w:t>
      </w: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Invitation to the Table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Communion Song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“Come to the Feast”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Christopher Grundy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Communion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:rsidR="003E44CA" w:rsidRPr="00B929F8" w:rsidRDefault="003E44CA" w:rsidP="003E44CA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Our Creator who is in heaven,</w:t>
      </w:r>
    </w:p>
    <w:p w:rsidR="003E44CA" w:rsidRPr="00B929F8" w:rsidRDefault="003E44CA" w:rsidP="003E44CA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Hallowed be </w:t>
      </w:r>
      <w:proofErr w:type="gramStart"/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name,</w:t>
      </w:r>
    </w:p>
    <w:p w:rsidR="003E44CA" w:rsidRPr="00B929F8" w:rsidRDefault="003E44CA" w:rsidP="003E44CA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Your reign come, </w:t>
      </w:r>
      <w:proofErr w:type="gramStart"/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will be done,</w:t>
      </w:r>
    </w:p>
    <w:p w:rsidR="003E44CA" w:rsidRPr="00B929F8" w:rsidRDefault="003E44CA" w:rsidP="003E44CA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On earth as it is in heaven,</w:t>
      </w:r>
    </w:p>
    <w:p w:rsidR="003E44CA" w:rsidRPr="00B929F8" w:rsidRDefault="003E44CA" w:rsidP="003E44CA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Give us this day our daily bread,</w:t>
      </w:r>
    </w:p>
    <w:p w:rsidR="003E44CA" w:rsidRPr="00B929F8" w:rsidRDefault="003E44CA" w:rsidP="003E44CA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forgive us our debts as we forgive our debtors,</w:t>
      </w:r>
    </w:p>
    <w:p w:rsidR="003E44CA" w:rsidRPr="00B929F8" w:rsidRDefault="003E44CA" w:rsidP="003E44CA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lead us not into temptation, but deliver us from evil,</w:t>
      </w:r>
    </w:p>
    <w:p w:rsidR="003E44CA" w:rsidRPr="00B929F8" w:rsidRDefault="003E44CA" w:rsidP="003E44CA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For </w:t>
      </w:r>
      <w:proofErr w:type="gramStart"/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Yours</w:t>
      </w:r>
      <w:proofErr w:type="gramEnd"/>
      <w:r w:rsidRPr="00B929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is the reign, the power, and glory for ever. Amen.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E44CA" w:rsidRPr="00B929F8" w:rsidRDefault="003E44CA" w:rsidP="003E44C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Closing Song</w:t>
      </w:r>
      <w:r w:rsidRPr="003B1BE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B1BE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B1BE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“Redemption Song”</w:t>
      </w:r>
      <w:r w:rsidRPr="003B1BE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B1BE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929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Bob Marley</w:t>
      </w:r>
    </w:p>
    <w:p w:rsidR="00F71B48" w:rsidRDefault="00F71B48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C671B" w:rsidRDefault="000C671B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Pr="00F71B48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A99944C" wp14:editId="30DAF7B5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5DBB43" wp14:editId="35E5D162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4C9E607C" wp14:editId="72E8649D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5868C6A2" wp14:editId="46990866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435687D1" wp14:editId="69A543A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08D6" w:rsidRDefault="006008D6" w:rsidP="00800F63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</w:p>
    <w:p w:rsidR="009A5161" w:rsidRDefault="009A5161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</w:p>
    <w:p w:rsidR="000152B2" w:rsidRPr="008A26AB" w:rsidRDefault="000922CC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801358E" wp14:editId="51704966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358E"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w:drawing>
          <wp:anchor distT="0" distB="0" distL="114300" distR="114300" simplePos="0" relativeHeight="251682816" behindDoc="1" locked="1" layoutInCell="1" allowOverlap="1" wp14:anchorId="5BBCAC77" wp14:editId="703125F9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0F63" w:rsidRPr="00C14C8E" w:rsidRDefault="00800F63" w:rsidP="00800F6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14C8E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:rsidR="00642845" w:rsidRPr="00B929F8" w:rsidRDefault="00642845" w:rsidP="006428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Reader: Sarah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Bennett, Slides: Martha Bale</w:t>
      </w:r>
    </w:p>
    <w:p w:rsidR="00642845" w:rsidRPr="00B929F8" w:rsidRDefault="00642845" w:rsidP="006428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Video: Chuck Dillard, Sound: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Winston Gamble</w:t>
      </w:r>
    </w:p>
    <w:p w:rsidR="00642845" w:rsidRPr="00B929F8" w:rsidRDefault="00642845" w:rsidP="006428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929F8">
        <w:rPr>
          <w:rFonts w:ascii="Century Gothic" w:eastAsia="Times New Roman" w:hAnsi="Century Gothic" w:cs="Arial"/>
          <w:b/>
          <w:bCs/>
          <w:sz w:val="24"/>
          <w:szCs w:val="24"/>
        </w:rPr>
        <w:t>Music: Twist of Faith, Children’s Chat: Rev. Chelsea Page</w:t>
      </w:r>
    </w:p>
    <w:p w:rsidR="009A5161" w:rsidRDefault="009A5161" w:rsidP="009A5161">
      <w:pPr>
        <w:spacing w:after="12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</w:p>
    <w:p w:rsidR="009A5161" w:rsidRPr="007F715F" w:rsidRDefault="009A5161" w:rsidP="009A5161">
      <w:pPr>
        <w:spacing w:after="120" w:line="240" w:lineRule="auto"/>
        <w:jc w:val="center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  <w:r w:rsidRPr="009A5161">
        <w:rPr>
          <w:rFonts w:ascii="Century Gothic" w:eastAsia="Times New Roman" w:hAnsi="Century Gothic" w:cs="Arial"/>
          <w:bCs/>
          <w:color w:val="auto"/>
          <w:sz w:val="24"/>
          <w:szCs w:val="24"/>
        </w:rPr>
        <w:t xml:space="preserve">Welcome visitors! We are glad you are here. Please join us immediately after the service (downstairs in Mac Hall) for coffee and treats. Parents, Sunday </w:t>
      </w:r>
      <w:proofErr w:type="gramStart"/>
      <w:r w:rsidRPr="009A5161">
        <w:rPr>
          <w:rFonts w:ascii="Century Gothic" w:eastAsia="Times New Roman" w:hAnsi="Century Gothic" w:cs="Arial"/>
          <w:bCs/>
          <w:color w:val="auto"/>
          <w:sz w:val="24"/>
          <w:szCs w:val="24"/>
        </w:rPr>
        <w:t>School</w:t>
      </w:r>
      <w:proofErr w:type="gramEnd"/>
      <w:r w:rsidRPr="009A5161">
        <w:rPr>
          <w:rFonts w:ascii="Century Gothic" w:eastAsia="Times New Roman" w:hAnsi="Century Gothic" w:cs="Arial"/>
          <w:bCs/>
          <w:color w:val="auto"/>
          <w:sz w:val="24"/>
          <w:szCs w:val="24"/>
        </w:rPr>
        <w:t xml:space="preserve"> for ages 4 to 11 will begin after the prelude and children will return after the sermon. We also have free childcare for ages 0-3 in our nursery, next to the gender neutral bathroom.</w:t>
      </w:r>
    </w:p>
    <w:p w:rsidR="00C54BA7" w:rsidRPr="008A26AB" w:rsidRDefault="00C54BA7" w:rsidP="00C54BA7">
      <w:pPr>
        <w:spacing w:after="120" w:line="240" w:lineRule="auto"/>
        <w:rPr>
          <w:b/>
          <w:sz w:val="26"/>
          <w:szCs w:val="26"/>
          <w:u w:val="single"/>
        </w:rPr>
      </w:pPr>
      <w:r w:rsidRPr="008A26AB">
        <w:rPr>
          <w:b/>
          <w:sz w:val="26"/>
          <w:szCs w:val="26"/>
          <w:u w:val="single"/>
        </w:rPr>
        <w:t>Upcoming Events</w:t>
      </w:r>
    </w:p>
    <w:p w:rsidR="008A26AB" w:rsidRPr="008A26AB" w:rsidRDefault="008A26AB" w:rsidP="008A26AB">
      <w:pPr>
        <w:spacing w:after="120" w:line="240" w:lineRule="auto"/>
        <w:rPr>
          <w:b/>
          <w:color w:val="auto"/>
          <w:sz w:val="26"/>
          <w:szCs w:val="26"/>
        </w:rPr>
      </w:pPr>
      <w:r w:rsidRPr="008A26AB">
        <w:rPr>
          <w:b/>
          <w:color w:val="auto"/>
          <w:sz w:val="26"/>
          <w:szCs w:val="26"/>
        </w:rPr>
        <w:t>Top of the Hill luncheon on Thursday, March 9th at 12 noon in McMullen Hall.</w:t>
      </w:r>
    </w:p>
    <w:p w:rsidR="008A26AB" w:rsidRPr="008A26AB" w:rsidRDefault="008A26AB" w:rsidP="008A26AB">
      <w:pPr>
        <w:spacing w:after="120" w:line="240" w:lineRule="auto"/>
        <w:rPr>
          <w:b/>
          <w:color w:val="auto"/>
          <w:sz w:val="26"/>
          <w:szCs w:val="26"/>
        </w:rPr>
      </w:pPr>
      <w:r w:rsidRPr="008A26AB">
        <w:rPr>
          <w:b/>
          <w:color w:val="auto"/>
          <w:sz w:val="26"/>
          <w:szCs w:val="26"/>
        </w:rPr>
        <w:t>Operation Sandwich – Thursday, March 16th @ 4 pm in the Kitchen.</w:t>
      </w:r>
    </w:p>
    <w:p w:rsidR="008A26AB" w:rsidRPr="008A26AB" w:rsidRDefault="008A26AB" w:rsidP="008A26AB">
      <w:pPr>
        <w:spacing w:after="120" w:line="240" w:lineRule="auto"/>
        <w:rPr>
          <w:b/>
          <w:color w:val="auto"/>
          <w:sz w:val="26"/>
          <w:szCs w:val="26"/>
        </w:rPr>
      </w:pPr>
      <w:r w:rsidRPr="008A26AB">
        <w:rPr>
          <w:b/>
          <w:color w:val="auto"/>
          <w:sz w:val="26"/>
          <w:szCs w:val="26"/>
        </w:rPr>
        <w:t>Mental Wellness Group meets on Zoom Thursday, March 16th at 7 pm.</w:t>
      </w:r>
    </w:p>
    <w:p w:rsidR="008A26AB" w:rsidRPr="008A26AB" w:rsidRDefault="008A26AB" w:rsidP="008A26AB">
      <w:pPr>
        <w:spacing w:after="120" w:line="240" w:lineRule="auto"/>
        <w:rPr>
          <w:b/>
          <w:color w:val="auto"/>
          <w:sz w:val="26"/>
          <w:szCs w:val="26"/>
        </w:rPr>
      </w:pPr>
      <w:r w:rsidRPr="008A26AB">
        <w:rPr>
          <w:b/>
          <w:color w:val="auto"/>
          <w:sz w:val="26"/>
          <w:szCs w:val="26"/>
        </w:rPr>
        <w:lastRenderedPageBreak/>
        <w:t>Serving evening meal at St. Vincent’s on Friday, March 17th @ 4:30 pm.</w:t>
      </w:r>
    </w:p>
    <w:p w:rsidR="007838A2" w:rsidRPr="001539A2" w:rsidRDefault="007838A2" w:rsidP="007838A2">
      <w:pPr>
        <w:spacing w:after="120" w:line="240" w:lineRule="auto"/>
        <w:rPr>
          <w:b/>
          <w:color w:val="auto"/>
          <w:sz w:val="24"/>
          <w:szCs w:val="24"/>
        </w:rPr>
      </w:pPr>
      <w:r w:rsidRPr="001539A2">
        <w:rPr>
          <w:b/>
          <w:color w:val="auto"/>
          <w:sz w:val="24"/>
          <w:szCs w:val="24"/>
        </w:rPr>
        <w:t>Monday Meditation Group meets on Monday, March 20th at 7 pm in the Chapel.</w:t>
      </w:r>
    </w:p>
    <w:p w:rsidR="00A97437" w:rsidRPr="007838A2" w:rsidRDefault="007838A2" w:rsidP="007838A2">
      <w:pPr>
        <w:spacing w:after="120" w:line="240" w:lineRule="auto"/>
        <w:rPr>
          <w:b/>
          <w:color w:val="auto"/>
          <w:sz w:val="24"/>
          <w:szCs w:val="24"/>
        </w:rPr>
      </w:pPr>
      <w:r w:rsidRPr="007F715F">
        <w:rPr>
          <w:b/>
          <w:color w:val="auto"/>
          <w:sz w:val="24"/>
          <w:szCs w:val="24"/>
        </w:rPr>
        <w:t>Wednes</w:t>
      </w:r>
      <w:r>
        <w:rPr>
          <w:b/>
          <w:color w:val="auto"/>
          <w:sz w:val="24"/>
          <w:szCs w:val="24"/>
        </w:rPr>
        <w:t xml:space="preserve">day evenings in March: </w:t>
      </w:r>
      <w:r w:rsidRPr="007F715F">
        <w:rPr>
          <w:b/>
          <w:color w:val="auto"/>
          <w:sz w:val="24"/>
          <w:szCs w:val="24"/>
        </w:rPr>
        <w:t>Lenten Soups at 6:00 followed by L</w:t>
      </w:r>
      <w:r>
        <w:rPr>
          <w:b/>
          <w:color w:val="auto"/>
          <w:sz w:val="24"/>
          <w:szCs w:val="24"/>
        </w:rPr>
        <w:t>enten Services.</w:t>
      </w:r>
    </w:p>
    <w:sectPr w:rsidR="00A97437" w:rsidRPr="007838A2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232"/>
    <w:rsid w:val="000166F1"/>
    <w:rsid w:val="00016FE3"/>
    <w:rsid w:val="00017136"/>
    <w:rsid w:val="0001727E"/>
    <w:rsid w:val="000173B1"/>
    <w:rsid w:val="00017D53"/>
    <w:rsid w:val="000204BF"/>
    <w:rsid w:val="000207CE"/>
    <w:rsid w:val="0002204E"/>
    <w:rsid w:val="0002250F"/>
    <w:rsid w:val="000227EF"/>
    <w:rsid w:val="0002284B"/>
    <w:rsid w:val="0002287C"/>
    <w:rsid w:val="00023631"/>
    <w:rsid w:val="00023645"/>
    <w:rsid w:val="00023836"/>
    <w:rsid w:val="000255A2"/>
    <w:rsid w:val="000255E6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550"/>
    <w:rsid w:val="00042C4A"/>
    <w:rsid w:val="00043F25"/>
    <w:rsid w:val="0004459D"/>
    <w:rsid w:val="000456DC"/>
    <w:rsid w:val="00045802"/>
    <w:rsid w:val="00045D9B"/>
    <w:rsid w:val="00045DEE"/>
    <w:rsid w:val="000463A8"/>
    <w:rsid w:val="000463C0"/>
    <w:rsid w:val="000471A5"/>
    <w:rsid w:val="0004728A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95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B54"/>
    <w:rsid w:val="00081FC9"/>
    <w:rsid w:val="0008272C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506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14DB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CA9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1B"/>
    <w:rsid w:val="000C6799"/>
    <w:rsid w:val="000C683D"/>
    <w:rsid w:val="000C6A17"/>
    <w:rsid w:val="000C6EBF"/>
    <w:rsid w:val="000C7137"/>
    <w:rsid w:val="000C748F"/>
    <w:rsid w:val="000C7A9E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07D1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7D8"/>
    <w:rsid w:val="00110C3C"/>
    <w:rsid w:val="00110CC3"/>
    <w:rsid w:val="00110D63"/>
    <w:rsid w:val="00110DEE"/>
    <w:rsid w:val="00110F71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643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32D1"/>
    <w:rsid w:val="00124831"/>
    <w:rsid w:val="00124D5C"/>
    <w:rsid w:val="00124F97"/>
    <w:rsid w:val="001258FA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2629"/>
    <w:rsid w:val="00133027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505"/>
    <w:rsid w:val="00176B51"/>
    <w:rsid w:val="001777DE"/>
    <w:rsid w:val="00177CB6"/>
    <w:rsid w:val="001803B3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5E54"/>
    <w:rsid w:val="00196C09"/>
    <w:rsid w:val="00196ED9"/>
    <w:rsid w:val="00197A20"/>
    <w:rsid w:val="001A026A"/>
    <w:rsid w:val="001A064C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0EB"/>
    <w:rsid w:val="001B51A9"/>
    <w:rsid w:val="001B5424"/>
    <w:rsid w:val="001B5A31"/>
    <w:rsid w:val="001B5C8F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AB3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84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0F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B82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BE2"/>
    <w:rsid w:val="00236E92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30A"/>
    <w:rsid w:val="002453F6"/>
    <w:rsid w:val="0024592D"/>
    <w:rsid w:val="00245D01"/>
    <w:rsid w:val="002462DB"/>
    <w:rsid w:val="0024677F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255D"/>
    <w:rsid w:val="00282824"/>
    <w:rsid w:val="00282AB2"/>
    <w:rsid w:val="00282AB9"/>
    <w:rsid w:val="00282CAD"/>
    <w:rsid w:val="0028324D"/>
    <w:rsid w:val="00283413"/>
    <w:rsid w:val="00283526"/>
    <w:rsid w:val="00283948"/>
    <w:rsid w:val="00283C89"/>
    <w:rsid w:val="00283F96"/>
    <w:rsid w:val="0028432C"/>
    <w:rsid w:val="00284E7D"/>
    <w:rsid w:val="00284F5A"/>
    <w:rsid w:val="0028589C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680"/>
    <w:rsid w:val="002D7CD7"/>
    <w:rsid w:val="002D7CDE"/>
    <w:rsid w:val="002E02D2"/>
    <w:rsid w:val="002E06D3"/>
    <w:rsid w:val="002E1C65"/>
    <w:rsid w:val="002E2D84"/>
    <w:rsid w:val="002E3CBA"/>
    <w:rsid w:val="002E44FB"/>
    <w:rsid w:val="002E466E"/>
    <w:rsid w:val="002E4DAA"/>
    <w:rsid w:val="002E4DDE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1CAC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68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E7C"/>
    <w:rsid w:val="003413C9"/>
    <w:rsid w:val="00341882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995"/>
    <w:rsid w:val="00351B88"/>
    <w:rsid w:val="00351D2F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028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557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46B"/>
    <w:rsid w:val="00385738"/>
    <w:rsid w:val="00385D88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4E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6FF0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4CA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006"/>
    <w:rsid w:val="003F435A"/>
    <w:rsid w:val="003F4F90"/>
    <w:rsid w:val="003F5224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006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4B0C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451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C58"/>
    <w:rsid w:val="004610BE"/>
    <w:rsid w:val="00461216"/>
    <w:rsid w:val="0046134A"/>
    <w:rsid w:val="004627A6"/>
    <w:rsid w:val="004632CB"/>
    <w:rsid w:val="00463739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2AF0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3AE"/>
    <w:rsid w:val="00491A5A"/>
    <w:rsid w:val="0049392A"/>
    <w:rsid w:val="00493AE4"/>
    <w:rsid w:val="00493AFF"/>
    <w:rsid w:val="00493BFB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9A9"/>
    <w:rsid w:val="004A1C16"/>
    <w:rsid w:val="004A2532"/>
    <w:rsid w:val="004A26A4"/>
    <w:rsid w:val="004A2789"/>
    <w:rsid w:val="004A3015"/>
    <w:rsid w:val="004A3427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3E81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6E4F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3B1"/>
    <w:rsid w:val="004E351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67E"/>
    <w:rsid w:val="004F28B9"/>
    <w:rsid w:val="004F294F"/>
    <w:rsid w:val="004F2B42"/>
    <w:rsid w:val="004F2E7B"/>
    <w:rsid w:val="004F2FBE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05E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5B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7C7"/>
    <w:rsid w:val="00513E6A"/>
    <w:rsid w:val="00514488"/>
    <w:rsid w:val="005144FF"/>
    <w:rsid w:val="00514603"/>
    <w:rsid w:val="00514D73"/>
    <w:rsid w:val="005157BB"/>
    <w:rsid w:val="00515A53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0BD"/>
    <w:rsid w:val="005251FC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992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93B"/>
    <w:rsid w:val="00554A09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4B2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7A5"/>
    <w:rsid w:val="00572A35"/>
    <w:rsid w:val="00572A51"/>
    <w:rsid w:val="00574079"/>
    <w:rsid w:val="005742E2"/>
    <w:rsid w:val="0057463F"/>
    <w:rsid w:val="00574791"/>
    <w:rsid w:val="005758D7"/>
    <w:rsid w:val="00575929"/>
    <w:rsid w:val="00575D6D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87ED0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4F77"/>
    <w:rsid w:val="0059589C"/>
    <w:rsid w:val="00595F39"/>
    <w:rsid w:val="005962B8"/>
    <w:rsid w:val="00596CAF"/>
    <w:rsid w:val="00597219"/>
    <w:rsid w:val="00597B25"/>
    <w:rsid w:val="00597BD8"/>
    <w:rsid w:val="00597E86"/>
    <w:rsid w:val="00597ED3"/>
    <w:rsid w:val="005A0447"/>
    <w:rsid w:val="005A097E"/>
    <w:rsid w:val="005A0D0E"/>
    <w:rsid w:val="005A162C"/>
    <w:rsid w:val="005A2884"/>
    <w:rsid w:val="005A2EA4"/>
    <w:rsid w:val="005A3567"/>
    <w:rsid w:val="005A3D08"/>
    <w:rsid w:val="005A42A0"/>
    <w:rsid w:val="005A4A17"/>
    <w:rsid w:val="005A4A84"/>
    <w:rsid w:val="005A556A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BCC"/>
    <w:rsid w:val="005D5D18"/>
    <w:rsid w:val="005D6136"/>
    <w:rsid w:val="005D63B9"/>
    <w:rsid w:val="005D7ADA"/>
    <w:rsid w:val="005D7B0D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563E"/>
    <w:rsid w:val="005F61DD"/>
    <w:rsid w:val="005F637D"/>
    <w:rsid w:val="005F6382"/>
    <w:rsid w:val="005F7AED"/>
    <w:rsid w:val="0060025A"/>
    <w:rsid w:val="00600893"/>
    <w:rsid w:val="006008D6"/>
    <w:rsid w:val="00600A62"/>
    <w:rsid w:val="00600AD8"/>
    <w:rsid w:val="00600BCA"/>
    <w:rsid w:val="006010D2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6F3"/>
    <w:rsid w:val="0061284C"/>
    <w:rsid w:val="006135EA"/>
    <w:rsid w:val="0061369F"/>
    <w:rsid w:val="00614473"/>
    <w:rsid w:val="006145BB"/>
    <w:rsid w:val="00614A62"/>
    <w:rsid w:val="00614B04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4927"/>
    <w:rsid w:val="006349E8"/>
    <w:rsid w:val="00635A3C"/>
    <w:rsid w:val="006374F7"/>
    <w:rsid w:val="0064000E"/>
    <w:rsid w:val="006404AA"/>
    <w:rsid w:val="00642845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6EC9"/>
    <w:rsid w:val="0065730F"/>
    <w:rsid w:val="006578EE"/>
    <w:rsid w:val="006604C8"/>
    <w:rsid w:val="00661535"/>
    <w:rsid w:val="006623D9"/>
    <w:rsid w:val="006625FF"/>
    <w:rsid w:val="00662943"/>
    <w:rsid w:val="0066301D"/>
    <w:rsid w:val="00663541"/>
    <w:rsid w:val="00663625"/>
    <w:rsid w:val="0066398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9C"/>
    <w:rsid w:val="00682CC1"/>
    <w:rsid w:val="006830AB"/>
    <w:rsid w:val="00683320"/>
    <w:rsid w:val="0068388D"/>
    <w:rsid w:val="0068449A"/>
    <w:rsid w:val="006844D1"/>
    <w:rsid w:val="00685987"/>
    <w:rsid w:val="00685A42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7B6"/>
    <w:rsid w:val="006B01DD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6880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455"/>
    <w:rsid w:val="006F4E42"/>
    <w:rsid w:val="006F4F24"/>
    <w:rsid w:val="006F551F"/>
    <w:rsid w:val="006F589E"/>
    <w:rsid w:val="006F65B8"/>
    <w:rsid w:val="006F66E3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3CB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1D9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904"/>
    <w:rsid w:val="00761ACB"/>
    <w:rsid w:val="00762389"/>
    <w:rsid w:val="00762442"/>
    <w:rsid w:val="007631B8"/>
    <w:rsid w:val="0076340F"/>
    <w:rsid w:val="00763B9A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38A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D89"/>
    <w:rsid w:val="00795FC5"/>
    <w:rsid w:val="00795FE2"/>
    <w:rsid w:val="00796092"/>
    <w:rsid w:val="00796126"/>
    <w:rsid w:val="00796297"/>
    <w:rsid w:val="00796509"/>
    <w:rsid w:val="00797302"/>
    <w:rsid w:val="007A0094"/>
    <w:rsid w:val="007A0194"/>
    <w:rsid w:val="007A04AD"/>
    <w:rsid w:val="007A0542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6D2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539F"/>
    <w:rsid w:val="007F550C"/>
    <w:rsid w:val="007F6388"/>
    <w:rsid w:val="007F6675"/>
    <w:rsid w:val="007F6703"/>
    <w:rsid w:val="007F67D6"/>
    <w:rsid w:val="007F7B9F"/>
    <w:rsid w:val="00800E2E"/>
    <w:rsid w:val="00800E33"/>
    <w:rsid w:val="00800F63"/>
    <w:rsid w:val="00801E47"/>
    <w:rsid w:val="008021DF"/>
    <w:rsid w:val="008024E5"/>
    <w:rsid w:val="00802CCA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3F8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258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347"/>
    <w:rsid w:val="00860ED5"/>
    <w:rsid w:val="008611A0"/>
    <w:rsid w:val="0086132E"/>
    <w:rsid w:val="00861460"/>
    <w:rsid w:val="00861510"/>
    <w:rsid w:val="00861AD1"/>
    <w:rsid w:val="008621C9"/>
    <w:rsid w:val="008627A2"/>
    <w:rsid w:val="008638A3"/>
    <w:rsid w:val="0086473C"/>
    <w:rsid w:val="00864ABE"/>
    <w:rsid w:val="008650C5"/>
    <w:rsid w:val="00866A58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4CA"/>
    <w:rsid w:val="00872609"/>
    <w:rsid w:val="0087263F"/>
    <w:rsid w:val="00872F03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082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39BA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0577"/>
    <w:rsid w:val="008A1664"/>
    <w:rsid w:val="008A1B28"/>
    <w:rsid w:val="008A26AB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3D4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0C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090D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961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3D2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645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4A10"/>
    <w:rsid w:val="0093500B"/>
    <w:rsid w:val="00935833"/>
    <w:rsid w:val="00935A5E"/>
    <w:rsid w:val="00935A5F"/>
    <w:rsid w:val="00936334"/>
    <w:rsid w:val="00936667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08"/>
    <w:rsid w:val="0094383B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3E2"/>
    <w:rsid w:val="00967BE3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161"/>
    <w:rsid w:val="009A526F"/>
    <w:rsid w:val="009A5617"/>
    <w:rsid w:val="009A56FC"/>
    <w:rsid w:val="009A5F57"/>
    <w:rsid w:val="009A60C1"/>
    <w:rsid w:val="009A623B"/>
    <w:rsid w:val="009A6822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0A6"/>
    <w:rsid w:val="009C235F"/>
    <w:rsid w:val="009C2545"/>
    <w:rsid w:val="009C28E5"/>
    <w:rsid w:val="009C2D80"/>
    <w:rsid w:val="009C2F12"/>
    <w:rsid w:val="009C3E93"/>
    <w:rsid w:val="009C3F49"/>
    <w:rsid w:val="009C463B"/>
    <w:rsid w:val="009C4B13"/>
    <w:rsid w:val="009C4CF5"/>
    <w:rsid w:val="009C4DA7"/>
    <w:rsid w:val="009C51C9"/>
    <w:rsid w:val="009C54F9"/>
    <w:rsid w:val="009C553D"/>
    <w:rsid w:val="009C5B2C"/>
    <w:rsid w:val="009C71B4"/>
    <w:rsid w:val="009C7302"/>
    <w:rsid w:val="009D007D"/>
    <w:rsid w:val="009D03CE"/>
    <w:rsid w:val="009D0537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5D3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174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654F"/>
    <w:rsid w:val="009F6C15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5DF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42F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8DC"/>
    <w:rsid w:val="00A81973"/>
    <w:rsid w:val="00A81B56"/>
    <w:rsid w:val="00A82C79"/>
    <w:rsid w:val="00A82FA8"/>
    <w:rsid w:val="00A83473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2B74"/>
    <w:rsid w:val="00A948B0"/>
    <w:rsid w:val="00A95642"/>
    <w:rsid w:val="00A959D3"/>
    <w:rsid w:val="00A96420"/>
    <w:rsid w:val="00A9655A"/>
    <w:rsid w:val="00A97437"/>
    <w:rsid w:val="00A979A4"/>
    <w:rsid w:val="00A97BB6"/>
    <w:rsid w:val="00A97DEA"/>
    <w:rsid w:val="00AA067C"/>
    <w:rsid w:val="00AA0A4F"/>
    <w:rsid w:val="00AA0CBA"/>
    <w:rsid w:val="00AA0E58"/>
    <w:rsid w:val="00AA0EAF"/>
    <w:rsid w:val="00AA12C7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4E2"/>
    <w:rsid w:val="00AB4C3C"/>
    <w:rsid w:val="00AB4C60"/>
    <w:rsid w:val="00AB5A33"/>
    <w:rsid w:val="00AB5DA9"/>
    <w:rsid w:val="00AB6732"/>
    <w:rsid w:val="00AB68E9"/>
    <w:rsid w:val="00AB6C86"/>
    <w:rsid w:val="00AB7168"/>
    <w:rsid w:val="00AB74CC"/>
    <w:rsid w:val="00AB7919"/>
    <w:rsid w:val="00AB7D83"/>
    <w:rsid w:val="00AC05BE"/>
    <w:rsid w:val="00AC094D"/>
    <w:rsid w:val="00AC1A45"/>
    <w:rsid w:val="00AC1CF6"/>
    <w:rsid w:val="00AC32ED"/>
    <w:rsid w:val="00AC44F3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E6A39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20BE"/>
    <w:rsid w:val="00B0268D"/>
    <w:rsid w:val="00B02D6C"/>
    <w:rsid w:val="00B02FB1"/>
    <w:rsid w:val="00B02FC7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018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4AB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578C3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D5B"/>
    <w:rsid w:val="00B70F79"/>
    <w:rsid w:val="00B71114"/>
    <w:rsid w:val="00B7160A"/>
    <w:rsid w:val="00B71F5B"/>
    <w:rsid w:val="00B72852"/>
    <w:rsid w:val="00B72D92"/>
    <w:rsid w:val="00B732B5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FB2"/>
    <w:rsid w:val="00B855EE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3075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10A"/>
    <w:rsid w:val="00BA645E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0C5"/>
    <w:rsid w:val="00BD330B"/>
    <w:rsid w:val="00BD3791"/>
    <w:rsid w:val="00BD3E55"/>
    <w:rsid w:val="00BD402D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59A"/>
    <w:rsid w:val="00BE49E0"/>
    <w:rsid w:val="00BE64A2"/>
    <w:rsid w:val="00BE6F6E"/>
    <w:rsid w:val="00BE7060"/>
    <w:rsid w:val="00BE74F2"/>
    <w:rsid w:val="00BF09E6"/>
    <w:rsid w:val="00BF0D1A"/>
    <w:rsid w:val="00BF1A29"/>
    <w:rsid w:val="00BF246B"/>
    <w:rsid w:val="00BF2BB8"/>
    <w:rsid w:val="00BF2D02"/>
    <w:rsid w:val="00BF2F01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A3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62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936"/>
    <w:rsid w:val="00C37D67"/>
    <w:rsid w:val="00C40DD6"/>
    <w:rsid w:val="00C40F13"/>
    <w:rsid w:val="00C41402"/>
    <w:rsid w:val="00C41562"/>
    <w:rsid w:val="00C41B47"/>
    <w:rsid w:val="00C4235E"/>
    <w:rsid w:val="00C42CA6"/>
    <w:rsid w:val="00C43978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4BA7"/>
    <w:rsid w:val="00C565FA"/>
    <w:rsid w:val="00C56659"/>
    <w:rsid w:val="00C56C86"/>
    <w:rsid w:val="00C56FD0"/>
    <w:rsid w:val="00C576F8"/>
    <w:rsid w:val="00C57CA0"/>
    <w:rsid w:val="00C60828"/>
    <w:rsid w:val="00C60B0D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587"/>
    <w:rsid w:val="00C6730C"/>
    <w:rsid w:val="00C6733D"/>
    <w:rsid w:val="00C67C10"/>
    <w:rsid w:val="00C67C25"/>
    <w:rsid w:val="00C67D35"/>
    <w:rsid w:val="00C70097"/>
    <w:rsid w:val="00C72361"/>
    <w:rsid w:val="00C72F83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D4A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17D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843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11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8F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0EF"/>
    <w:rsid w:val="00D2214A"/>
    <w:rsid w:val="00D22F0B"/>
    <w:rsid w:val="00D235AD"/>
    <w:rsid w:val="00D236E5"/>
    <w:rsid w:val="00D23C30"/>
    <w:rsid w:val="00D23C37"/>
    <w:rsid w:val="00D25E00"/>
    <w:rsid w:val="00D25F00"/>
    <w:rsid w:val="00D262F7"/>
    <w:rsid w:val="00D26451"/>
    <w:rsid w:val="00D27290"/>
    <w:rsid w:val="00D2796A"/>
    <w:rsid w:val="00D30506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486"/>
    <w:rsid w:val="00D33CE8"/>
    <w:rsid w:val="00D35054"/>
    <w:rsid w:val="00D354E3"/>
    <w:rsid w:val="00D35DEA"/>
    <w:rsid w:val="00D363C1"/>
    <w:rsid w:val="00D365BF"/>
    <w:rsid w:val="00D3662D"/>
    <w:rsid w:val="00D375EA"/>
    <w:rsid w:val="00D376B0"/>
    <w:rsid w:val="00D37FAE"/>
    <w:rsid w:val="00D40B18"/>
    <w:rsid w:val="00D41065"/>
    <w:rsid w:val="00D4141B"/>
    <w:rsid w:val="00D41593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25A"/>
    <w:rsid w:val="00D506F0"/>
    <w:rsid w:val="00D51044"/>
    <w:rsid w:val="00D51BE6"/>
    <w:rsid w:val="00D52681"/>
    <w:rsid w:val="00D52CAF"/>
    <w:rsid w:val="00D53907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56DD2"/>
    <w:rsid w:val="00D60647"/>
    <w:rsid w:val="00D61329"/>
    <w:rsid w:val="00D61E79"/>
    <w:rsid w:val="00D620DD"/>
    <w:rsid w:val="00D62A91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67D0E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10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9F4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5F6D"/>
    <w:rsid w:val="00DB6D0E"/>
    <w:rsid w:val="00DB6FAB"/>
    <w:rsid w:val="00DB748E"/>
    <w:rsid w:val="00DC0AAC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1D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133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7FF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6CC4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62E9"/>
    <w:rsid w:val="00E863DA"/>
    <w:rsid w:val="00E86480"/>
    <w:rsid w:val="00E878FA"/>
    <w:rsid w:val="00E87B62"/>
    <w:rsid w:val="00E87D97"/>
    <w:rsid w:val="00E87EB1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129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B7655"/>
    <w:rsid w:val="00EC04F1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C7D0A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3F9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841"/>
    <w:rsid w:val="00F0385B"/>
    <w:rsid w:val="00F044E4"/>
    <w:rsid w:val="00F04A49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39F"/>
    <w:rsid w:val="00F108CC"/>
    <w:rsid w:val="00F108DD"/>
    <w:rsid w:val="00F11256"/>
    <w:rsid w:val="00F1154A"/>
    <w:rsid w:val="00F11F03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450"/>
    <w:rsid w:val="00F4058B"/>
    <w:rsid w:val="00F411F7"/>
    <w:rsid w:val="00F4243B"/>
    <w:rsid w:val="00F42468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AB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1B48"/>
    <w:rsid w:val="00F725D1"/>
    <w:rsid w:val="00F72755"/>
    <w:rsid w:val="00F72923"/>
    <w:rsid w:val="00F72A43"/>
    <w:rsid w:val="00F730A5"/>
    <w:rsid w:val="00F732F0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11F"/>
    <w:rsid w:val="00F85252"/>
    <w:rsid w:val="00F85711"/>
    <w:rsid w:val="00F85BC3"/>
    <w:rsid w:val="00F85CD3"/>
    <w:rsid w:val="00F85D8F"/>
    <w:rsid w:val="00F869B3"/>
    <w:rsid w:val="00F86C04"/>
    <w:rsid w:val="00F86E13"/>
    <w:rsid w:val="00F87001"/>
    <w:rsid w:val="00F87834"/>
    <w:rsid w:val="00F87CA7"/>
    <w:rsid w:val="00F87EB8"/>
    <w:rsid w:val="00F901F8"/>
    <w:rsid w:val="00F902C2"/>
    <w:rsid w:val="00F9050B"/>
    <w:rsid w:val="00F90FCE"/>
    <w:rsid w:val="00F91081"/>
    <w:rsid w:val="00F9115C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63B4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9C9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  <w:style w:type="character" w:customStyle="1" w:styleId="m-6975755007729385307gmail-il">
    <w:name w:val="m_-6975755007729385307gmail-il"/>
    <w:basedOn w:val="DefaultParagraphFont"/>
    <w:rsid w:val="00685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86629D-44EA-41EF-80A0-28F490909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Peter Christensen</cp:lastModifiedBy>
  <cp:revision>11</cp:revision>
  <cp:lastPrinted>2023-02-17T19:10:00Z</cp:lastPrinted>
  <dcterms:created xsi:type="dcterms:W3CDTF">2023-02-22T22:09:00Z</dcterms:created>
  <dcterms:modified xsi:type="dcterms:W3CDTF">2023-02-23T20:40:00Z</dcterms:modified>
</cp:coreProperties>
</file>