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6010D2" w:rsidRDefault="006010D2" w:rsidP="006010D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~Masks are </w:t>
      </w:r>
      <w:r w:rsidR="00761904">
        <w:rPr>
          <w:rFonts w:ascii="Century Gothic" w:eastAsia="Times New Roman" w:hAnsi="Century Gothic" w:cs="Arial"/>
          <w:b/>
          <w:bCs/>
          <w:sz w:val="24"/>
          <w:szCs w:val="24"/>
        </w:rPr>
        <w:t>optional</w:t>
      </w:r>
      <w:r w:rsidRPr="00FC2895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in the building~</w:t>
      </w:r>
    </w:p>
    <w:p w:rsidR="0019509A" w:rsidRPr="004A19A9" w:rsidRDefault="0019509A" w:rsidP="0019509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(Indicates a time when you are requested to stand in body or spirit.)</w:t>
      </w:r>
    </w:p>
    <w:p w:rsidR="00404006" w:rsidRDefault="00404006" w:rsidP="0040400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C7137" w:rsidRPr="004A19A9" w:rsidRDefault="000C7137" w:rsidP="0040400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08272C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Cs w:val="26"/>
                              </w:rPr>
                            </w:pPr>
                          </w:p>
                          <w:p w:rsidR="00BE49E0" w:rsidRPr="00EB0129" w:rsidRDefault="00554ADE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March 12</w:t>
                            </w:r>
                            <w:r w:rsidR="00DC0AAC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2023</w:t>
                            </w:r>
                          </w:p>
                          <w:p w:rsidR="00B732B5" w:rsidRPr="00EB0129" w:rsidRDefault="00554ADE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Third</w:t>
                            </w:r>
                            <w:r w:rsidR="008A0577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</w:t>
                            </w:r>
                            <w:r w:rsidR="00C60B0D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in Lent</w:t>
                            </w:r>
                          </w:p>
                          <w:p w:rsidR="00885082" w:rsidRPr="00EB0129" w:rsidRDefault="00554ADE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Honoring Great Salt 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08272C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Cs w:val="26"/>
                        </w:rPr>
                      </w:pPr>
                    </w:p>
                    <w:p w:rsidR="00BE49E0" w:rsidRPr="00EB0129" w:rsidRDefault="00554ADE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March 12</w:t>
                      </w:r>
                      <w:r w:rsidR="00DC0AAC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, 2023</w:t>
                      </w:r>
                    </w:p>
                    <w:p w:rsidR="00B732B5" w:rsidRPr="00EB0129" w:rsidRDefault="00554ADE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Third</w:t>
                      </w:r>
                      <w:r w:rsidR="008A0577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</w:t>
                      </w:r>
                      <w:r w:rsidR="00C60B0D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in Lent</w:t>
                      </w:r>
                    </w:p>
                    <w:p w:rsidR="00885082" w:rsidRPr="00EB0129" w:rsidRDefault="00554ADE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Honoring Great Salt Lake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t>“In the end, we will conserve only what we love; we will love only what we understand and we will understand only what we are taught.” - Baba Dioum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 &amp; Entrance of Light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“Shine On Me”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arr. Rollo A. Dilworth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:rsidR="00AB5C3E" w:rsidRPr="00043560" w:rsidRDefault="00AB5C3E" w:rsidP="00AB5C3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AB5C3E" w:rsidRPr="00043560" w:rsidRDefault="00AB5C3E" w:rsidP="00AB5C3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Opening Comments</w:t>
      </w:r>
      <w:r w:rsidRPr="00043560">
        <w:rPr>
          <w:rFonts w:ascii="Century Gothic" w:eastAsia="Times New Roman" w:hAnsi="Century Gothic" w:cs="Arial"/>
          <w:color w:val="auto"/>
          <w:sz w:val="24"/>
          <w:szCs w:val="24"/>
        </w:rPr>
        <w:t xml:space="preserve"> &amp; Invitation to Sunday School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Call to Worship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lastRenderedPageBreak/>
        <w:t>One: We arise today through a mighty strength, the invocation of the Trinity.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Many: We arise today through the strength of heaven:</w:t>
      </w:r>
    </w:p>
    <w:p w:rsidR="00AB5C3E" w:rsidRPr="00043560" w:rsidRDefault="00AB5C3E" w:rsidP="00AB5C3E">
      <w:pPr>
        <w:spacing w:after="0" w:line="240" w:lineRule="auto"/>
        <w:ind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Light of sun, Radiance of moon,</w:t>
      </w:r>
    </w:p>
    <w:p w:rsidR="00AB5C3E" w:rsidRPr="00043560" w:rsidRDefault="00AB5C3E" w:rsidP="00AB5C3E">
      <w:pPr>
        <w:spacing w:after="0" w:line="240" w:lineRule="auto"/>
        <w:ind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Splendor of fire, Speed of lightning,</w:t>
      </w:r>
    </w:p>
    <w:p w:rsidR="00AB5C3E" w:rsidRPr="00043560" w:rsidRDefault="00AB5C3E" w:rsidP="00AB5C3E">
      <w:pPr>
        <w:spacing w:after="0" w:line="240" w:lineRule="auto"/>
        <w:ind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Swiftness of wind, Depth of sea,</w:t>
      </w:r>
    </w:p>
    <w:p w:rsidR="00AB5C3E" w:rsidRPr="00043560" w:rsidRDefault="00AB5C3E" w:rsidP="00AB5C3E">
      <w:pPr>
        <w:spacing w:after="0" w:line="240" w:lineRule="auto"/>
        <w:ind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Stability of earth, Firmness of rock.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t>One: Arise today, with God’s strength to pilot you.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Many: God’s might to uphold me,</w:t>
      </w:r>
    </w:p>
    <w:p w:rsidR="00AB5C3E" w:rsidRPr="00043560" w:rsidRDefault="00AB5C3E" w:rsidP="00AB5C3E">
      <w:pPr>
        <w:spacing w:after="0" w:line="240" w:lineRule="auto"/>
        <w:ind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God’s wisdom to guide me,</w:t>
      </w:r>
    </w:p>
    <w:p w:rsidR="00AB5C3E" w:rsidRPr="00043560" w:rsidRDefault="00AB5C3E" w:rsidP="00AB5C3E">
      <w:pPr>
        <w:spacing w:after="0" w:line="240" w:lineRule="auto"/>
        <w:ind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God’s eye to look before me,</w:t>
      </w:r>
    </w:p>
    <w:p w:rsidR="00AB5C3E" w:rsidRPr="00043560" w:rsidRDefault="00AB5C3E" w:rsidP="00AB5C3E">
      <w:pPr>
        <w:spacing w:after="0" w:line="240" w:lineRule="auto"/>
        <w:ind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God’s ear to hear me,</w:t>
      </w:r>
    </w:p>
    <w:p w:rsidR="00AB5C3E" w:rsidRPr="00043560" w:rsidRDefault="00AB5C3E" w:rsidP="00AB5C3E">
      <w:pPr>
        <w:spacing w:after="0" w:line="240" w:lineRule="auto"/>
        <w:ind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God’s word to speak for me.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t>One: Arise and worship God!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t>(Prayer of Saint Patrick)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 (adapted from Joanna Harader, “Spacious Faith”)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Moment of Silent Reflection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Words of Grace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t>↑Passing of the Peace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color w:val="auto"/>
          <w:sz w:val="24"/>
          <w:szCs w:val="24"/>
        </w:rPr>
        <w:t>↑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Opening Congregational Hymn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</w:t>
      </w: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Guide Me, O My Great Redeemer”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 #18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  <w:r w:rsidR="00BF2FFA">
        <w:rPr>
          <w:rFonts w:ascii="Century Gothic" w:eastAsia="Times New Roman" w:hAnsi="Century Gothic" w:cs="Times New Roman"/>
          <w:color w:val="auto"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sz w:val="24"/>
          <w:szCs w:val="24"/>
        </w:rPr>
        <w:t>(By Pádraig Ó Tuama)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>First Reading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ab/>
        <w:t>From The Little Prince by Antoine de St. Exupery</w:t>
      </w:r>
    </w:p>
    <w:p w:rsidR="00AB5C3E" w:rsidRDefault="00AB5C3E" w:rsidP="00AB5C3E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Telling of Exodus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Reflection</w:t>
      </w:r>
      <w:r w:rsidRPr="00BE3112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BE3112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“Wilderness Migrations”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Rev. Chelsea Page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lastRenderedPageBreak/>
        <w:t>Call to Offering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Offering Song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“I’m Gonna Sing”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arr. Wilfried Fischer (Spiritual)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t>↑</w:t>
      </w: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Doxology &amp; Joyful Return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from whom all blessings flow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all creatures here below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for all that love has done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i/>
          <w:iCs/>
          <w:sz w:val="24"/>
          <w:szCs w:val="24"/>
        </w:rPr>
        <w:t>Creator, Christ, and Spirit One. Amen.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Children’s Chat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ab/>
        <w:t>Rev. Brent Gundlah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:rsidR="00AB5C3E" w:rsidRPr="00043560" w:rsidRDefault="00AB5C3E" w:rsidP="00AB5C3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(The Lord’s Prayer, Maori Version/South Pacific Version, from “A New Zealand Prayer Book” of The Anglican Church, 1989.)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sz w:val="24"/>
          <w:szCs w:val="24"/>
        </w:rPr>
        <w:t>(Prayer of Saint Patrick)</w:t>
      </w: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B5C3E" w:rsidRPr="00043560" w:rsidRDefault="00AB5C3E" w:rsidP="00AB5C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“Creation Calls Me t</w:t>
      </w: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 My Knees”</w:t>
      </w:r>
      <w:r w:rsidRPr="00BE311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04356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Dennis Clements</w:t>
      </w:r>
    </w:p>
    <w:p w:rsidR="00F71B48" w:rsidRDefault="00F71B48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C671B" w:rsidRDefault="000C671B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Pr="00F71B48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FFA" w:rsidRDefault="00BF2FFA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0152B2" w:rsidRPr="008A26AB" w:rsidRDefault="000922CC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0F63" w:rsidRPr="00C14C8E" w:rsidRDefault="00800F63" w:rsidP="00800F6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14C8E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554ADE" w:rsidRPr="00043560" w:rsidRDefault="00554ADE" w:rsidP="00554AD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Reader: Dennis Bayes, Slides: Dale Berreth, Video: Roger Lamoni</w:t>
      </w:r>
    </w:p>
    <w:p w:rsidR="00554ADE" w:rsidRPr="00043560" w:rsidRDefault="00554ADE" w:rsidP="00554AD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3560">
        <w:rPr>
          <w:rFonts w:ascii="Century Gothic" w:eastAsia="Times New Roman" w:hAnsi="Century Gothic" w:cs="Arial"/>
          <w:b/>
          <w:bCs/>
          <w:sz w:val="24"/>
          <w:szCs w:val="24"/>
        </w:rPr>
        <w:t>Music: HUCC Choir, Children’s Chat: Rev. Brent Gundlah</w:t>
      </w:r>
    </w:p>
    <w:p w:rsidR="009A5161" w:rsidRDefault="009A5161" w:rsidP="009A5161">
      <w:pPr>
        <w:spacing w:after="12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325F79" w:rsidRPr="007F715F" w:rsidRDefault="00325F79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>Welcome visi</w:t>
      </w:r>
      <w:r>
        <w:rPr>
          <w:rFonts w:ascii="Century Gothic" w:eastAsia="Times New Roman" w:hAnsi="Century Gothic" w:cs="Arial"/>
          <w:bCs/>
          <w:color w:val="auto"/>
          <w:sz w:val="24"/>
          <w:szCs w:val="24"/>
        </w:rPr>
        <w:t>tors! We are glad you are here.</w:t>
      </w: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 Please join us immediately after the service (downstairs in Mac Hall) for coffee and treats.</w:t>
      </w:r>
    </w:p>
    <w:p w:rsidR="00325F79" w:rsidRDefault="00325F79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>Parents, Sunday School for ages 4 to 11 will begin after the prelude and children will return after the sermon.</w:t>
      </w:r>
    </w:p>
    <w:p w:rsidR="00325F79" w:rsidRDefault="00325F79" w:rsidP="00325F79">
      <w:pPr>
        <w:spacing w:after="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BF2FFA" w:rsidRPr="007F715F" w:rsidRDefault="00BF2FFA" w:rsidP="00325F79">
      <w:pPr>
        <w:spacing w:after="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bookmarkStart w:id="0" w:name="_GoBack"/>
      <w:bookmarkEnd w:id="0"/>
    </w:p>
    <w:p w:rsidR="00C54BA7" w:rsidRPr="008A26AB" w:rsidRDefault="00C54BA7" w:rsidP="00C54BA7">
      <w:pPr>
        <w:spacing w:after="120" w:line="240" w:lineRule="auto"/>
        <w:rPr>
          <w:b/>
          <w:sz w:val="26"/>
          <w:szCs w:val="26"/>
          <w:u w:val="single"/>
        </w:rPr>
      </w:pPr>
      <w:r w:rsidRPr="008A26AB">
        <w:rPr>
          <w:b/>
          <w:sz w:val="26"/>
          <w:szCs w:val="26"/>
          <w:u w:val="single"/>
        </w:rPr>
        <w:t>Upcoming Events</w:t>
      </w:r>
    </w:p>
    <w:p w:rsidR="008A26AB" w:rsidRPr="00554ADE" w:rsidRDefault="008A26AB" w:rsidP="008A26AB">
      <w:pPr>
        <w:spacing w:after="120" w:line="240" w:lineRule="auto"/>
        <w:rPr>
          <w:b/>
          <w:color w:val="auto"/>
          <w:sz w:val="24"/>
          <w:szCs w:val="24"/>
        </w:rPr>
      </w:pPr>
      <w:r w:rsidRPr="00554ADE">
        <w:rPr>
          <w:b/>
          <w:color w:val="auto"/>
          <w:sz w:val="24"/>
          <w:szCs w:val="24"/>
        </w:rPr>
        <w:t>Operation Sandwich – Thursday, March 16th @ 4 pm in the Kitchen.</w:t>
      </w:r>
    </w:p>
    <w:p w:rsidR="008A26AB" w:rsidRPr="00554ADE" w:rsidRDefault="008A26AB" w:rsidP="008A26AB">
      <w:pPr>
        <w:spacing w:after="120" w:line="240" w:lineRule="auto"/>
        <w:rPr>
          <w:b/>
          <w:color w:val="auto"/>
          <w:sz w:val="24"/>
          <w:szCs w:val="24"/>
        </w:rPr>
      </w:pPr>
      <w:r w:rsidRPr="00554ADE">
        <w:rPr>
          <w:b/>
          <w:color w:val="auto"/>
          <w:sz w:val="24"/>
          <w:szCs w:val="24"/>
        </w:rPr>
        <w:t>Serving evening meal at St. Vincent’s on Friday, March 17th @ 4:30 pm.</w:t>
      </w:r>
    </w:p>
    <w:p w:rsidR="007838A2" w:rsidRPr="001539A2" w:rsidRDefault="007838A2" w:rsidP="007838A2">
      <w:pPr>
        <w:spacing w:after="120" w:line="240" w:lineRule="auto"/>
        <w:rPr>
          <w:b/>
          <w:color w:val="auto"/>
          <w:sz w:val="24"/>
          <w:szCs w:val="24"/>
        </w:rPr>
      </w:pPr>
      <w:r w:rsidRPr="001539A2">
        <w:rPr>
          <w:b/>
          <w:color w:val="auto"/>
          <w:sz w:val="24"/>
          <w:szCs w:val="24"/>
        </w:rPr>
        <w:t>Monday Meditation Group meets on Monday, March 20th at 7 pm in the Chapel.</w:t>
      </w:r>
    </w:p>
    <w:p w:rsidR="00A97437" w:rsidRPr="007838A2" w:rsidRDefault="007838A2" w:rsidP="007838A2">
      <w:pPr>
        <w:spacing w:after="120" w:line="240" w:lineRule="auto"/>
        <w:rPr>
          <w:b/>
          <w:color w:val="auto"/>
          <w:sz w:val="24"/>
          <w:szCs w:val="24"/>
        </w:rPr>
      </w:pPr>
      <w:r w:rsidRPr="007F715F">
        <w:rPr>
          <w:b/>
          <w:color w:val="auto"/>
          <w:sz w:val="24"/>
          <w:szCs w:val="24"/>
        </w:rPr>
        <w:t>Wednes</w:t>
      </w:r>
      <w:r>
        <w:rPr>
          <w:b/>
          <w:color w:val="auto"/>
          <w:sz w:val="24"/>
          <w:szCs w:val="24"/>
        </w:rPr>
        <w:t xml:space="preserve">day evenings in March: </w:t>
      </w:r>
      <w:r w:rsidRPr="007F715F">
        <w:rPr>
          <w:b/>
          <w:color w:val="auto"/>
          <w:sz w:val="24"/>
          <w:szCs w:val="24"/>
        </w:rPr>
        <w:t>Lenten Soups at 6:00 followed by L</w:t>
      </w:r>
      <w:r>
        <w:rPr>
          <w:b/>
          <w:color w:val="auto"/>
          <w:sz w:val="24"/>
          <w:szCs w:val="24"/>
        </w:rPr>
        <w:t>enten Services.</w:t>
      </w:r>
    </w:p>
    <w:sectPr w:rsidR="00A97437" w:rsidRPr="007838A2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459D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B54"/>
    <w:rsid w:val="00081FC9"/>
    <w:rsid w:val="0008272C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506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14DB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CA9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07D1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63"/>
    <w:rsid w:val="00110DEE"/>
    <w:rsid w:val="00110F71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2629"/>
    <w:rsid w:val="00133027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505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AB3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0F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B82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255D"/>
    <w:rsid w:val="00282824"/>
    <w:rsid w:val="00282AB2"/>
    <w:rsid w:val="00282AB9"/>
    <w:rsid w:val="00282CAD"/>
    <w:rsid w:val="0028324D"/>
    <w:rsid w:val="00283413"/>
    <w:rsid w:val="00283526"/>
    <w:rsid w:val="00283948"/>
    <w:rsid w:val="00283C89"/>
    <w:rsid w:val="00283F96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DAA"/>
    <w:rsid w:val="002E4DDE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5F79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557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46B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6FF0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4CA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4B0C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451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C58"/>
    <w:rsid w:val="004610BE"/>
    <w:rsid w:val="00461216"/>
    <w:rsid w:val="0046134A"/>
    <w:rsid w:val="004627A6"/>
    <w:rsid w:val="004632CB"/>
    <w:rsid w:val="00463739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3D9A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427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6E4F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67E"/>
    <w:rsid w:val="004F28B9"/>
    <w:rsid w:val="004F294F"/>
    <w:rsid w:val="004F2B42"/>
    <w:rsid w:val="004F2E7B"/>
    <w:rsid w:val="004F2FBE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05E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5B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7C7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992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87ED0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4F77"/>
    <w:rsid w:val="0059589C"/>
    <w:rsid w:val="00595F39"/>
    <w:rsid w:val="005962B8"/>
    <w:rsid w:val="00596CAF"/>
    <w:rsid w:val="00597219"/>
    <w:rsid w:val="00597B25"/>
    <w:rsid w:val="00597BD8"/>
    <w:rsid w:val="00597E86"/>
    <w:rsid w:val="00597ED3"/>
    <w:rsid w:val="005A0447"/>
    <w:rsid w:val="005A097E"/>
    <w:rsid w:val="005A0D0E"/>
    <w:rsid w:val="005A162C"/>
    <w:rsid w:val="005A2884"/>
    <w:rsid w:val="005A2EA4"/>
    <w:rsid w:val="005A3567"/>
    <w:rsid w:val="005A3D08"/>
    <w:rsid w:val="005A42A0"/>
    <w:rsid w:val="005A4A17"/>
    <w:rsid w:val="005A4A84"/>
    <w:rsid w:val="005A556A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6F3"/>
    <w:rsid w:val="0061284C"/>
    <w:rsid w:val="006135EA"/>
    <w:rsid w:val="0061369F"/>
    <w:rsid w:val="00614473"/>
    <w:rsid w:val="006145BB"/>
    <w:rsid w:val="00614A62"/>
    <w:rsid w:val="00614B04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2845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6EC9"/>
    <w:rsid w:val="0065730F"/>
    <w:rsid w:val="006578EE"/>
    <w:rsid w:val="006604C8"/>
    <w:rsid w:val="00661535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987"/>
    <w:rsid w:val="00685A42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1DD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880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455"/>
    <w:rsid w:val="006F4E42"/>
    <w:rsid w:val="006F4F24"/>
    <w:rsid w:val="006F551F"/>
    <w:rsid w:val="006F589E"/>
    <w:rsid w:val="006F65B8"/>
    <w:rsid w:val="006F66E3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3CB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904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38A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094"/>
    <w:rsid w:val="007A0194"/>
    <w:rsid w:val="007A04AD"/>
    <w:rsid w:val="007A0542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539F"/>
    <w:rsid w:val="007F550C"/>
    <w:rsid w:val="007F6388"/>
    <w:rsid w:val="007F6675"/>
    <w:rsid w:val="007F6703"/>
    <w:rsid w:val="007F67D6"/>
    <w:rsid w:val="007F7B9F"/>
    <w:rsid w:val="00800E2E"/>
    <w:rsid w:val="00800E33"/>
    <w:rsid w:val="00800F63"/>
    <w:rsid w:val="00801E47"/>
    <w:rsid w:val="008021DF"/>
    <w:rsid w:val="008024E5"/>
    <w:rsid w:val="00802CCA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3F8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258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347"/>
    <w:rsid w:val="00860ED5"/>
    <w:rsid w:val="008611A0"/>
    <w:rsid w:val="0086132E"/>
    <w:rsid w:val="00861460"/>
    <w:rsid w:val="00861510"/>
    <w:rsid w:val="00861AD1"/>
    <w:rsid w:val="008621C9"/>
    <w:rsid w:val="008627A2"/>
    <w:rsid w:val="008638A3"/>
    <w:rsid w:val="0086473C"/>
    <w:rsid w:val="00864ABE"/>
    <w:rsid w:val="008650C5"/>
    <w:rsid w:val="00866A58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39BA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1664"/>
    <w:rsid w:val="008A1B28"/>
    <w:rsid w:val="008A26AB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3D4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0C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961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3D2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645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4A10"/>
    <w:rsid w:val="0093500B"/>
    <w:rsid w:val="00935833"/>
    <w:rsid w:val="00935A5E"/>
    <w:rsid w:val="00935A5F"/>
    <w:rsid w:val="00936334"/>
    <w:rsid w:val="00936667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08"/>
    <w:rsid w:val="0094383B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3E2"/>
    <w:rsid w:val="00967BE3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4DA7"/>
    <w:rsid w:val="009C51C9"/>
    <w:rsid w:val="009C54F9"/>
    <w:rsid w:val="009C553D"/>
    <w:rsid w:val="009C5B2C"/>
    <w:rsid w:val="009C71B4"/>
    <w:rsid w:val="009C7302"/>
    <w:rsid w:val="009D007D"/>
    <w:rsid w:val="009D03CE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5D3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654F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8DC"/>
    <w:rsid w:val="00A81973"/>
    <w:rsid w:val="00A81B56"/>
    <w:rsid w:val="00A82C79"/>
    <w:rsid w:val="00A82FA8"/>
    <w:rsid w:val="00A83473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437"/>
    <w:rsid w:val="00A979A4"/>
    <w:rsid w:val="00A97BB6"/>
    <w:rsid w:val="00A97DEA"/>
    <w:rsid w:val="00AA067C"/>
    <w:rsid w:val="00AA0A4F"/>
    <w:rsid w:val="00AA0CBA"/>
    <w:rsid w:val="00AA0E58"/>
    <w:rsid w:val="00AA0EAF"/>
    <w:rsid w:val="00AA12C7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C3E"/>
    <w:rsid w:val="00AB5DA9"/>
    <w:rsid w:val="00AB6732"/>
    <w:rsid w:val="00AB68E9"/>
    <w:rsid w:val="00AB6C86"/>
    <w:rsid w:val="00AB7168"/>
    <w:rsid w:val="00AB74CC"/>
    <w:rsid w:val="00AB7919"/>
    <w:rsid w:val="00AB7D83"/>
    <w:rsid w:val="00AC05BE"/>
    <w:rsid w:val="00AC094D"/>
    <w:rsid w:val="00AC1A45"/>
    <w:rsid w:val="00AC1CF6"/>
    <w:rsid w:val="00AC32ED"/>
    <w:rsid w:val="00AC44F3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018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4AB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578C3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D5B"/>
    <w:rsid w:val="00B70F79"/>
    <w:rsid w:val="00B71114"/>
    <w:rsid w:val="00B7160A"/>
    <w:rsid w:val="00B71F5B"/>
    <w:rsid w:val="00B72852"/>
    <w:rsid w:val="00B72D92"/>
    <w:rsid w:val="00B732B5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FB2"/>
    <w:rsid w:val="00B855EE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10A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A3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62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936"/>
    <w:rsid w:val="00C37D67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4BA7"/>
    <w:rsid w:val="00C565FA"/>
    <w:rsid w:val="00C56659"/>
    <w:rsid w:val="00C56C86"/>
    <w:rsid w:val="00C56FD0"/>
    <w:rsid w:val="00C576F8"/>
    <w:rsid w:val="00C57CA0"/>
    <w:rsid w:val="00C60828"/>
    <w:rsid w:val="00C60B0D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2F83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D4A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8F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0EF"/>
    <w:rsid w:val="00D2214A"/>
    <w:rsid w:val="00D22F0B"/>
    <w:rsid w:val="00D235AD"/>
    <w:rsid w:val="00D236E5"/>
    <w:rsid w:val="00D23C30"/>
    <w:rsid w:val="00D23C37"/>
    <w:rsid w:val="00D25E00"/>
    <w:rsid w:val="00D25F00"/>
    <w:rsid w:val="00D262F7"/>
    <w:rsid w:val="00D26451"/>
    <w:rsid w:val="00D27290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75EA"/>
    <w:rsid w:val="00D376B0"/>
    <w:rsid w:val="00D37FAE"/>
    <w:rsid w:val="00D40B18"/>
    <w:rsid w:val="00D41065"/>
    <w:rsid w:val="00D4141B"/>
    <w:rsid w:val="00D41593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5F6D"/>
    <w:rsid w:val="00DB6D0E"/>
    <w:rsid w:val="00DB6FAB"/>
    <w:rsid w:val="00DB748E"/>
    <w:rsid w:val="00DC0AAC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133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6CC4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87D97"/>
    <w:rsid w:val="00E87EB1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3F9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841"/>
    <w:rsid w:val="00F0385B"/>
    <w:rsid w:val="00F044E4"/>
    <w:rsid w:val="00F04A49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39F"/>
    <w:rsid w:val="00F108CC"/>
    <w:rsid w:val="00F108DD"/>
    <w:rsid w:val="00F11256"/>
    <w:rsid w:val="00F1154A"/>
    <w:rsid w:val="00F11F03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1B48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11F"/>
    <w:rsid w:val="00F85252"/>
    <w:rsid w:val="00F85711"/>
    <w:rsid w:val="00F85BC3"/>
    <w:rsid w:val="00F85CD3"/>
    <w:rsid w:val="00F85D8F"/>
    <w:rsid w:val="00F869B3"/>
    <w:rsid w:val="00F86C04"/>
    <w:rsid w:val="00F86E13"/>
    <w:rsid w:val="00F87001"/>
    <w:rsid w:val="00F87834"/>
    <w:rsid w:val="00F87CA7"/>
    <w:rsid w:val="00F87EB8"/>
    <w:rsid w:val="00F901F8"/>
    <w:rsid w:val="00F902C2"/>
    <w:rsid w:val="00F9050B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63B4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645E10-657D-4958-88CD-A505B90CF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4</cp:revision>
  <cp:lastPrinted>2023-02-24T22:32:00Z</cp:lastPrinted>
  <dcterms:created xsi:type="dcterms:W3CDTF">2023-03-09T23:08:00Z</dcterms:created>
  <dcterms:modified xsi:type="dcterms:W3CDTF">2023-03-09T23:20:00Z</dcterms:modified>
</cp:coreProperties>
</file>