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6010D2" w:rsidRDefault="006010D2" w:rsidP="006010D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~Masks are </w:t>
      </w:r>
      <w:r w:rsidR="00761904">
        <w:rPr>
          <w:rFonts w:ascii="Century Gothic" w:eastAsia="Times New Roman" w:hAnsi="Century Gothic" w:cs="Arial"/>
          <w:b/>
          <w:bCs/>
          <w:sz w:val="24"/>
          <w:szCs w:val="24"/>
        </w:rPr>
        <w:t>optional</w:t>
      </w:r>
      <w:r w:rsidRPr="00FC2895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in the building~</w:t>
      </w:r>
    </w:p>
    <w:p w:rsidR="0019509A" w:rsidRPr="004A19A9" w:rsidRDefault="0019509A" w:rsidP="0019509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1E679B" w:rsidRPr="00B81E0F" w:rsidRDefault="00C82997" w:rsidP="001E679B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D37A97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BE49E0" w:rsidRPr="00EB0129" w:rsidRDefault="001E679B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April 6</w:t>
                            </w:r>
                            <w:r w:rsidR="00DC0AAC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2023</w:t>
                            </w:r>
                          </w:p>
                          <w:p w:rsidR="00B732B5" w:rsidRPr="00EB0129" w:rsidRDefault="001E679B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Maundy Thursday</w:t>
                            </w:r>
                          </w:p>
                          <w:p w:rsidR="00885082" w:rsidRPr="00EB0129" w:rsidRDefault="001E679B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Turn and Look Once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D37A97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:rsidR="00BE49E0" w:rsidRPr="00EB0129" w:rsidRDefault="001E679B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April 6</w:t>
                      </w:r>
                      <w:r w:rsidR="00DC0AAC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, 2023</w:t>
                      </w:r>
                    </w:p>
                    <w:p w:rsidR="00B732B5" w:rsidRPr="00EB0129" w:rsidRDefault="001E679B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Maundy Thursday</w:t>
                      </w:r>
                    </w:p>
                    <w:p w:rsidR="00885082" w:rsidRPr="00EB0129" w:rsidRDefault="001E679B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Turn and Look Once More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Music</w:t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“Were You There”</w:t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Spiritual</w:t>
      </w:r>
    </w:p>
    <w:p w:rsidR="001E679B" w:rsidRDefault="001E679B" w:rsidP="001E679B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Welcome (by Maria </w:t>
      </w:r>
      <w:proofErr w:type="spellStart"/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Mankin</w:t>
      </w:r>
      <w:proofErr w:type="spellEnd"/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, UCC Worship Ways)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Poem (“Good Friday” by Christina Rossetti)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Am I a stone, and not a </w:t>
      </w:r>
      <w:proofErr w:type="gramStart"/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sheep,</w:t>
      </w:r>
      <w:proofErr w:type="gramEnd"/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That I can stand, O Christ, beneath Thy cross,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To number drop by drop Thy blood’s slow loss,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And yet not weep?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Not so those women loved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Who with exceeding grief lamented </w:t>
      </w:r>
      <w:proofErr w:type="gramStart"/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Thee;</w:t>
      </w:r>
      <w:proofErr w:type="gramEnd"/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Not so fallen Peter, weeping bitterly;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Not so the thief was moved;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Not so the Sun and Moon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Which hid their faces in a starless sky,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A horror of great darkness at broad noon – I, only I.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Yet give not o’er,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But seek Thy sheep, true Shepherd of the flock;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Greater than Moses, turn and look once more</w:t>
      </w:r>
    </w:p>
    <w:p w:rsidR="001E679B" w:rsidRDefault="001E679B" w:rsidP="001E679B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And smite a rock.</w:t>
      </w:r>
    </w:p>
    <w:p w:rsidR="00D37A97" w:rsidRPr="00B81E0F" w:rsidRDefault="00D37A97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Lighting of Candles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Music</w:t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“Within Our Darkest Night”</w:t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Taize Community</w:t>
      </w:r>
    </w:p>
    <w:p w:rsidR="001E679B" w:rsidRPr="00B81E0F" w:rsidRDefault="001E679B" w:rsidP="001E679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Within our darkest night you kindle a fire</w:t>
      </w:r>
    </w:p>
    <w:p w:rsidR="001E679B" w:rsidRPr="00B81E0F" w:rsidRDefault="001E679B" w:rsidP="001E679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gramStart"/>
      <w:r w:rsidRPr="00B81E0F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that</w:t>
      </w:r>
      <w:proofErr w:type="gramEnd"/>
      <w:r w:rsidRPr="00B81E0F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 never dies away, never dies away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sz w:val="24"/>
          <w:szCs w:val="24"/>
        </w:rPr>
        <w:t>WITH CHRIST AT THE LAST SUPPER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Invitation</w:t>
      </w:r>
    </w:p>
    <w:p w:rsidR="001E679B" w:rsidRDefault="001E679B" w:rsidP="001E679B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Gospel Reading (Luke 22:14-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23)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Prayer of Consecration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Sharing of Elements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Communion Song</w:t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“Why”</w:t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0C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Michael Card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Prayer of Thanksgiving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sz w:val="24"/>
          <w:szCs w:val="24"/>
        </w:rPr>
        <w:t>WITH CHRIST IN THE GARDEN OF PRAYER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Call to Prayer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Moment of Silence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Music </w:t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“Be Still”</w:t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Simon De </w:t>
      </w:r>
      <w:proofErr w:type="spellStart"/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Voil</w:t>
      </w:r>
      <w:proofErr w:type="spellEnd"/>
    </w:p>
    <w:p w:rsidR="001E679B" w:rsidRPr="00B81E0F" w:rsidRDefault="001E679B" w:rsidP="001E679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Be still and know that I am God/Peace/Love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sz w:val="24"/>
          <w:szCs w:val="24"/>
        </w:rPr>
        <w:t>WITH CHRIST IN THE DARK NIGHT OF BETRAYAL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Prayer of Illumination</w:t>
      </w:r>
    </w:p>
    <w:p w:rsidR="001E679B" w:rsidRDefault="001E679B" w:rsidP="001E679B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D37A97" w:rsidRPr="00B81E0F" w:rsidRDefault="00D37A97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The Readings and Extinguishing of the Candles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Matthew 26:20-25 (The Shadow of Betrayal)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Shelley McCall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Matthew 26:31-35 (The Shadow of Desertion)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Will </w:t>
      </w:r>
      <w:proofErr w:type="spellStart"/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Warlick</w:t>
      </w:r>
      <w:proofErr w:type="spellEnd"/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Luke 22:39-44 (Agony of the Soul)</w:t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  <w:t>Jani Gamble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Music</w:t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“Stay With Me”</w:t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Taize</w:t>
      </w:r>
    </w:p>
    <w:p w:rsidR="00D37A97" w:rsidRPr="00B81E0F" w:rsidRDefault="00D37A97" w:rsidP="00D37A97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Stay with me, remain here with me</w:t>
      </w:r>
    </w:p>
    <w:p w:rsidR="00D37A97" w:rsidRPr="00B81E0F" w:rsidRDefault="00D37A97" w:rsidP="00D37A97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Watch and pray, watch and pray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Mark 14:32-41 (Unshared Vigil)</w:t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  <w:t>Dennis Bayes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John 17:1-6 (“Father, the Hour Has Come”)</w:t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  <w:t>Ruby Ostermann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John 17:15-22 (“That They May All Be One”)</w:t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  <w:t>Carl Adams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Music</w:t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“Stay With Me”</w:t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BC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Taize</w:t>
      </w:r>
    </w:p>
    <w:p w:rsidR="00D37A97" w:rsidRPr="00B81E0F" w:rsidRDefault="00D37A97" w:rsidP="00D37A97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Stay with me, remain here with me</w:t>
      </w:r>
    </w:p>
    <w:p w:rsidR="00D37A97" w:rsidRPr="00B81E0F" w:rsidRDefault="00D37A97" w:rsidP="00D37A97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Watch and pray, watch and pray</w:t>
      </w:r>
    </w:p>
    <w:p w:rsidR="001E679B" w:rsidRDefault="001E679B" w:rsidP="001E679B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John 18:1-5 (Arrest in the Garden)</w:t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  <w:t>Tiffini Adams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Mark 15:16-20 (Shadow of the Cross)</w:t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  <w:t>Rev. Chelsea Page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John 1:1-4</w:t>
      </w:r>
      <w:proofErr w:type="gramStart"/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,14,10,12</w:t>
      </w:r>
      <w:proofErr w:type="gramEnd"/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, 3:19 (The Word Was God)</w:t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ab/>
        <w:t>Rev. Brent Gundlah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Pr="00B81E0F" w:rsidRDefault="001E679B" w:rsidP="001E679B">
      <w:pPr>
        <w:spacing w:after="0" w:line="240" w:lineRule="auto"/>
        <w:ind w:right="-63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Music</w:t>
      </w:r>
      <w:r w:rsidRPr="003B6F24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B6F24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“What Wondrous Love Is </w:t>
      </w:r>
      <w:proofErr w:type="gramStart"/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This</w:t>
      </w:r>
      <w:proofErr w:type="gramEnd"/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  <w:r w:rsidRPr="003B6F24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proofErr w:type="spellStart"/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trad</w:t>
      </w:r>
      <w:proofErr w:type="spellEnd"/>
      <w:r w:rsidRPr="00B81E0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, arr. Sounds Like Reign</w:t>
      </w:r>
    </w:p>
    <w:p w:rsidR="001E679B" w:rsidRPr="00B81E0F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E679B" w:rsidRDefault="001E679B" w:rsidP="001E679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Moment of Silent Reflection</w:t>
      </w:r>
      <w:r w:rsidR="006A7462"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and </w:t>
      </w:r>
      <w:r w:rsidRPr="00B81E0F">
        <w:rPr>
          <w:rFonts w:ascii="Century Gothic" w:eastAsia="Times New Roman" w:hAnsi="Century Gothic" w:cs="Arial"/>
          <w:i/>
          <w:iCs/>
          <w:sz w:val="24"/>
          <w:szCs w:val="24"/>
        </w:rPr>
        <w:t>Departure</w:t>
      </w: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D37A97" w:rsidRDefault="00D37A97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D37A97" w:rsidRDefault="00D37A97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D37A97" w:rsidRDefault="00D37A97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D37A97" w:rsidRDefault="00D37A97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D37A97" w:rsidRDefault="00D37A97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FFA" w:rsidRDefault="00BF2FFA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0152B2" w:rsidRPr="008A26AB" w:rsidRDefault="000922CC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bookmarkStart w:id="0" w:name="_GoBack"/>
      <w:bookmarkEnd w:id="0"/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  <w:r w:rsidR="00BF1FDF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and an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  <w:r w:rsidR="00BF1FDF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and an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0F63" w:rsidRPr="00C14C8E" w:rsidRDefault="00800F63" w:rsidP="00800F6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14C8E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6A7462" w:rsidRPr="00B81E0F" w:rsidRDefault="006A7462" w:rsidP="006A746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</w:rPr>
      </w:pPr>
      <w:r w:rsidRPr="00B81E0F">
        <w:rPr>
          <w:rFonts w:ascii="Century Gothic" w:eastAsia="Times New Roman" w:hAnsi="Century Gothic" w:cs="Arial"/>
          <w:b/>
          <w:bCs/>
        </w:rPr>
        <w:t xml:space="preserve">Readers: Shelley McCall, Will </w:t>
      </w:r>
      <w:proofErr w:type="spellStart"/>
      <w:r w:rsidRPr="00B81E0F">
        <w:rPr>
          <w:rFonts w:ascii="Century Gothic" w:eastAsia="Times New Roman" w:hAnsi="Century Gothic" w:cs="Arial"/>
          <w:b/>
          <w:bCs/>
        </w:rPr>
        <w:t>Warlick</w:t>
      </w:r>
      <w:proofErr w:type="spellEnd"/>
      <w:r w:rsidRPr="00B81E0F">
        <w:rPr>
          <w:rFonts w:ascii="Century Gothic" w:eastAsia="Times New Roman" w:hAnsi="Century Gothic" w:cs="Arial"/>
          <w:b/>
          <w:bCs/>
        </w:rPr>
        <w:t>, Jani Gamble, Dennis Bayes, Ruby Ostermann, Carl Adams, Tiffini Adams,</w:t>
      </w:r>
      <w:r w:rsidRPr="00B81E0F">
        <w:rPr>
          <w:rFonts w:ascii="Century Gothic" w:eastAsia="Times New Roman" w:hAnsi="Century Gothic" w:cs="Times New Roman"/>
          <w:color w:val="auto"/>
        </w:rPr>
        <w:t xml:space="preserve"> </w:t>
      </w:r>
      <w:r w:rsidRPr="00B81E0F">
        <w:rPr>
          <w:rFonts w:ascii="Century Gothic" w:eastAsia="Times New Roman" w:hAnsi="Century Gothic" w:cs="Arial"/>
          <w:b/>
          <w:bCs/>
        </w:rPr>
        <w:t>Rev. Chelsea Page, Rev, Brent Gundlah</w:t>
      </w:r>
    </w:p>
    <w:p w:rsidR="006A7462" w:rsidRPr="00B81E0F" w:rsidRDefault="006A7462" w:rsidP="006A746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</w:rPr>
      </w:pPr>
      <w:r w:rsidRPr="00B81E0F">
        <w:rPr>
          <w:rFonts w:ascii="Century Gothic" w:eastAsia="Times New Roman" w:hAnsi="Century Gothic" w:cs="Arial"/>
          <w:b/>
          <w:bCs/>
        </w:rPr>
        <w:t>Music: Jani Gamble &amp; Shelley McCall, Sound: Connie Nomann</w:t>
      </w:r>
    </w:p>
    <w:p w:rsidR="006A7462" w:rsidRPr="003B6F24" w:rsidRDefault="006A7462" w:rsidP="006A746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</w:rPr>
      </w:pPr>
      <w:r w:rsidRPr="00B81E0F">
        <w:rPr>
          <w:rFonts w:ascii="Century Gothic" w:eastAsia="Times New Roman" w:hAnsi="Century Gothic" w:cs="Arial"/>
          <w:b/>
          <w:bCs/>
        </w:rPr>
        <w:t xml:space="preserve">Video: Roger </w:t>
      </w:r>
      <w:proofErr w:type="spellStart"/>
      <w:r w:rsidRPr="00B81E0F">
        <w:rPr>
          <w:rFonts w:ascii="Century Gothic" w:eastAsia="Times New Roman" w:hAnsi="Century Gothic" w:cs="Arial"/>
          <w:b/>
          <w:bCs/>
        </w:rPr>
        <w:t>Lamoni</w:t>
      </w:r>
      <w:proofErr w:type="spellEnd"/>
    </w:p>
    <w:p w:rsidR="009A5161" w:rsidRDefault="009A5161" w:rsidP="009A5161">
      <w:pPr>
        <w:spacing w:after="12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325F79" w:rsidRPr="007F715F" w:rsidRDefault="00325F79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>Welcome visi</w:t>
      </w:r>
      <w:r>
        <w:rPr>
          <w:rFonts w:ascii="Century Gothic" w:eastAsia="Times New Roman" w:hAnsi="Century Gothic" w:cs="Arial"/>
          <w:bCs/>
          <w:color w:val="auto"/>
          <w:sz w:val="24"/>
          <w:szCs w:val="24"/>
        </w:rPr>
        <w:t>tors! We are glad you are here.</w:t>
      </w: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 Please join us immediately after the service (downstairs in Mac Hall) for coffee and treats.</w:t>
      </w:r>
    </w:p>
    <w:p w:rsidR="00325F79" w:rsidRDefault="0081655C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81655C">
        <w:rPr>
          <w:rFonts w:ascii="Century Gothic" w:eastAsia="Times New Roman" w:hAnsi="Century Gothic" w:cs="Arial"/>
          <w:bCs/>
          <w:color w:val="auto"/>
          <w:sz w:val="24"/>
          <w:szCs w:val="24"/>
        </w:rPr>
        <w:t>We have free childcare for ages 0-3 in our nursery, next to the gender neutral bathroom.</w:t>
      </w:r>
    </w:p>
    <w:p w:rsidR="00BF2FFA" w:rsidRPr="007F715F" w:rsidRDefault="00BF2FFA" w:rsidP="00325F79">
      <w:pPr>
        <w:spacing w:after="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6A7462" w:rsidRPr="000628C9" w:rsidRDefault="006A7462" w:rsidP="006A7462">
      <w:pPr>
        <w:spacing w:after="120" w:line="240" w:lineRule="auto"/>
        <w:rPr>
          <w:b/>
          <w:color w:val="auto"/>
          <w:sz w:val="24"/>
          <w:szCs w:val="24"/>
          <w:u w:val="single"/>
        </w:rPr>
      </w:pPr>
      <w:r w:rsidRPr="000628C9">
        <w:rPr>
          <w:b/>
          <w:color w:val="auto"/>
          <w:sz w:val="24"/>
          <w:szCs w:val="24"/>
          <w:u w:val="single"/>
        </w:rPr>
        <w:t>Upcoming Events</w:t>
      </w:r>
    </w:p>
    <w:p w:rsidR="006A7462" w:rsidRPr="000628C9" w:rsidRDefault="006A7462" w:rsidP="006A7462">
      <w:pPr>
        <w:spacing w:after="120" w:line="240" w:lineRule="auto"/>
        <w:rPr>
          <w:b/>
          <w:color w:val="auto"/>
          <w:sz w:val="24"/>
          <w:szCs w:val="24"/>
        </w:rPr>
      </w:pPr>
      <w:r w:rsidRPr="000628C9">
        <w:rPr>
          <w:b/>
          <w:color w:val="auto"/>
          <w:sz w:val="24"/>
          <w:szCs w:val="24"/>
        </w:rPr>
        <w:t>Top of the Hill luncheon on Thursday, April 13th at 12 noon in McMullen Hall.</w:t>
      </w:r>
    </w:p>
    <w:p w:rsidR="006A7462" w:rsidRPr="000628C9" w:rsidRDefault="006A7462" w:rsidP="006A7462">
      <w:pPr>
        <w:spacing w:after="120" w:line="240" w:lineRule="auto"/>
        <w:rPr>
          <w:b/>
          <w:color w:val="auto"/>
          <w:sz w:val="24"/>
          <w:szCs w:val="24"/>
        </w:rPr>
      </w:pPr>
      <w:r w:rsidRPr="000628C9">
        <w:rPr>
          <w:b/>
          <w:color w:val="auto"/>
          <w:sz w:val="24"/>
          <w:szCs w:val="24"/>
        </w:rPr>
        <w:t>Operation Sandwich – Thursday, April 20th @ 4 pm in the Kitchen.</w:t>
      </w:r>
    </w:p>
    <w:p w:rsidR="006A7462" w:rsidRPr="000628C9" w:rsidRDefault="006A7462" w:rsidP="006A7462">
      <w:pPr>
        <w:spacing w:after="120" w:line="240" w:lineRule="auto"/>
        <w:rPr>
          <w:b/>
          <w:color w:val="auto"/>
          <w:sz w:val="24"/>
          <w:szCs w:val="24"/>
        </w:rPr>
      </w:pPr>
      <w:r w:rsidRPr="000628C9">
        <w:rPr>
          <w:b/>
          <w:color w:val="auto"/>
          <w:sz w:val="24"/>
          <w:szCs w:val="24"/>
        </w:rPr>
        <w:t>Serving evening meal at St. Vincent’s on Friday, April 21st @ 4:30 pm.</w:t>
      </w:r>
    </w:p>
    <w:p w:rsidR="006A7462" w:rsidRPr="000628C9" w:rsidRDefault="006A7462" w:rsidP="006A7462">
      <w:pPr>
        <w:spacing w:after="120" w:line="240" w:lineRule="auto"/>
        <w:rPr>
          <w:b/>
          <w:color w:val="auto"/>
          <w:sz w:val="24"/>
          <w:szCs w:val="24"/>
        </w:rPr>
      </w:pPr>
      <w:r w:rsidRPr="000628C9">
        <w:rPr>
          <w:b/>
          <w:color w:val="auto"/>
          <w:sz w:val="24"/>
          <w:szCs w:val="24"/>
        </w:rPr>
        <w:t>Progressive Christianity Discussion Group meets on Monday, April 10th at 7 pm in the Chapel and online.</w:t>
      </w:r>
    </w:p>
    <w:p w:rsidR="004F2415" w:rsidRPr="00AB4287" w:rsidRDefault="006A7462" w:rsidP="00125AFF">
      <w:pPr>
        <w:spacing w:after="120" w:line="240" w:lineRule="auto"/>
        <w:rPr>
          <w:b/>
          <w:color w:val="auto"/>
          <w:sz w:val="24"/>
          <w:szCs w:val="24"/>
        </w:rPr>
      </w:pPr>
      <w:r w:rsidRPr="000628C9">
        <w:rPr>
          <w:b/>
          <w:color w:val="auto"/>
          <w:sz w:val="24"/>
          <w:szCs w:val="24"/>
        </w:rPr>
        <w:t>Monday Meditation Group meets online Monday, April 17th at 7 pm.</w:t>
      </w:r>
    </w:p>
    <w:sectPr w:rsidR="004F2415" w:rsidRPr="00AB4287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13A"/>
    <w:rsid w:val="00042550"/>
    <w:rsid w:val="00042C4A"/>
    <w:rsid w:val="00043F25"/>
    <w:rsid w:val="0004459D"/>
    <w:rsid w:val="000456DC"/>
    <w:rsid w:val="00045802"/>
    <w:rsid w:val="00045D9B"/>
    <w:rsid w:val="00045DEE"/>
    <w:rsid w:val="00046283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72C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506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14DB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CA9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07D1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2C7"/>
    <w:rsid w:val="001107D8"/>
    <w:rsid w:val="00110C3C"/>
    <w:rsid w:val="00110CC3"/>
    <w:rsid w:val="00110D63"/>
    <w:rsid w:val="00110DEE"/>
    <w:rsid w:val="00110F71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AFF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2629"/>
    <w:rsid w:val="00133027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505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AB3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79B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66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0F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B82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1C5E"/>
    <w:rsid w:val="0028255D"/>
    <w:rsid w:val="00282824"/>
    <w:rsid w:val="00282AB2"/>
    <w:rsid w:val="00282AB9"/>
    <w:rsid w:val="00282AFA"/>
    <w:rsid w:val="00282CAD"/>
    <w:rsid w:val="0028324D"/>
    <w:rsid w:val="00283413"/>
    <w:rsid w:val="00283526"/>
    <w:rsid w:val="00283948"/>
    <w:rsid w:val="00283C89"/>
    <w:rsid w:val="00283F96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DAA"/>
    <w:rsid w:val="002E4DDE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5F79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557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46B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B58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6FF0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4CA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4B0C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451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AC2"/>
    <w:rsid w:val="00460C58"/>
    <w:rsid w:val="004610BE"/>
    <w:rsid w:val="00461216"/>
    <w:rsid w:val="0046134A"/>
    <w:rsid w:val="004627A6"/>
    <w:rsid w:val="004632CB"/>
    <w:rsid w:val="00463739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3D9A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427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6E4F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05E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5B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7C7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992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87ED0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4F77"/>
    <w:rsid w:val="0059589C"/>
    <w:rsid w:val="00595F39"/>
    <w:rsid w:val="005962B8"/>
    <w:rsid w:val="00596CAF"/>
    <w:rsid w:val="00597219"/>
    <w:rsid w:val="00597B25"/>
    <w:rsid w:val="00597BD8"/>
    <w:rsid w:val="00597E86"/>
    <w:rsid w:val="00597ED3"/>
    <w:rsid w:val="005A0447"/>
    <w:rsid w:val="005A097E"/>
    <w:rsid w:val="005A0D0E"/>
    <w:rsid w:val="005A162C"/>
    <w:rsid w:val="005A2884"/>
    <w:rsid w:val="005A2EA4"/>
    <w:rsid w:val="005A3567"/>
    <w:rsid w:val="005A3D08"/>
    <w:rsid w:val="005A42A0"/>
    <w:rsid w:val="005A4A17"/>
    <w:rsid w:val="005A4A84"/>
    <w:rsid w:val="005A556A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6F3"/>
    <w:rsid w:val="0061284C"/>
    <w:rsid w:val="006135EA"/>
    <w:rsid w:val="0061369F"/>
    <w:rsid w:val="00614473"/>
    <w:rsid w:val="006145BB"/>
    <w:rsid w:val="00614A62"/>
    <w:rsid w:val="00614B04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2845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6856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6EC9"/>
    <w:rsid w:val="0065730F"/>
    <w:rsid w:val="006578EE"/>
    <w:rsid w:val="006604C8"/>
    <w:rsid w:val="00661535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987"/>
    <w:rsid w:val="00685A42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462"/>
    <w:rsid w:val="006A77B6"/>
    <w:rsid w:val="006B01DD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880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455"/>
    <w:rsid w:val="006F4E42"/>
    <w:rsid w:val="006F4F24"/>
    <w:rsid w:val="006F551F"/>
    <w:rsid w:val="006F589E"/>
    <w:rsid w:val="006F65B8"/>
    <w:rsid w:val="006F66E3"/>
    <w:rsid w:val="006F6C00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3CB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904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38A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897"/>
    <w:rsid w:val="00795D89"/>
    <w:rsid w:val="00795FC5"/>
    <w:rsid w:val="00795FE2"/>
    <w:rsid w:val="00796092"/>
    <w:rsid w:val="00796126"/>
    <w:rsid w:val="00796297"/>
    <w:rsid w:val="00796509"/>
    <w:rsid w:val="00797302"/>
    <w:rsid w:val="007A0094"/>
    <w:rsid w:val="007A0194"/>
    <w:rsid w:val="007A04AD"/>
    <w:rsid w:val="007A0542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5901"/>
    <w:rsid w:val="007F6388"/>
    <w:rsid w:val="007F6675"/>
    <w:rsid w:val="007F6703"/>
    <w:rsid w:val="007F67D6"/>
    <w:rsid w:val="007F7B9F"/>
    <w:rsid w:val="00800E2E"/>
    <w:rsid w:val="00800E33"/>
    <w:rsid w:val="00800F63"/>
    <w:rsid w:val="00801E47"/>
    <w:rsid w:val="008021DF"/>
    <w:rsid w:val="008024E5"/>
    <w:rsid w:val="00802CCA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3F8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55C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258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347"/>
    <w:rsid w:val="00860ED5"/>
    <w:rsid w:val="008611A0"/>
    <w:rsid w:val="0086132E"/>
    <w:rsid w:val="00861460"/>
    <w:rsid w:val="00861510"/>
    <w:rsid w:val="00861AD1"/>
    <w:rsid w:val="008621C9"/>
    <w:rsid w:val="008627A2"/>
    <w:rsid w:val="008638A3"/>
    <w:rsid w:val="0086473C"/>
    <w:rsid w:val="00864ABE"/>
    <w:rsid w:val="008650C5"/>
    <w:rsid w:val="00866A58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39BA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1232"/>
    <w:rsid w:val="008A1664"/>
    <w:rsid w:val="008A1B28"/>
    <w:rsid w:val="008A26AB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3D4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0C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961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3D2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645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4A10"/>
    <w:rsid w:val="0093500B"/>
    <w:rsid w:val="00935833"/>
    <w:rsid w:val="00935A5E"/>
    <w:rsid w:val="00935A5F"/>
    <w:rsid w:val="00936334"/>
    <w:rsid w:val="00936667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08"/>
    <w:rsid w:val="0094383B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0BEC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3E2"/>
    <w:rsid w:val="00967BE3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4DA7"/>
    <w:rsid w:val="009C51C9"/>
    <w:rsid w:val="009C54F9"/>
    <w:rsid w:val="009C553D"/>
    <w:rsid w:val="009C5B2C"/>
    <w:rsid w:val="009C71B4"/>
    <w:rsid w:val="009C7302"/>
    <w:rsid w:val="009D007D"/>
    <w:rsid w:val="009D03CE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5D3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654F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8DC"/>
    <w:rsid w:val="00A81973"/>
    <w:rsid w:val="00A81B56"/>
    <w:rsid w:val="00A82C79"/>
    <w:rsid w:val="00A82FA8"/>
    <w:rsid w:val="00A83473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437"/>
    <w:rsid w:val="00A979A4"/>
    <w:rsid w:val="00A97BB6"/>
    <w:rsid w:val="00A97DEA"/>
    <w:rsid w:val="00AA067C"/>
    <w:rsid w:val="00AA0A4F"/>
    <w:rsid w:val="00AA0CBA"/>
    <w:rsid w:val="00AA0E58"/>
    <w:rsid w:val="00AA0EAF"/>
    <w:rsid w:val="00AA12C7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287"/>
    <w:rsid w:val="00AB44E2"/>
    <w:rsid w:val="00AB4C3C"/>
    <w:rsid w:val="00AB4C60"/>
    <w:rsid w:val="00AB5A33"/>
    <w:rsid w:val="00AB5C3E"/>
    <w:rsid w:val="00AB5DA9"/>
    <w:rsid w:val="00AB6732"/>
    <w:rsid w:val="00AB68E9"/>
    <w:rsid w:val="00AB6C86"/>
    <w:rsid w:val="00AB7168"/>
    <w:rsid w:val="00AB74CC"/>
    <w:rsid w:val="00AB7919"/>
    <w:rsid w:val="00AB7D83"/>
    <w:rsid w:val="00AC05BE"/>
    <w:rsid w:val="00AC094D"/>
    <w:rsid w:val="00AC1A45"/>
    <w:rsid w:val="00AC1CF6"/>
    <w:rsid w:val="00AC32ED"/>
    <w:rsid w:val="00AC44F3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018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9AF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4AB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578C3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D5B"/>
    <w:rsid w:val="00B70F79"/>
    <w:rsid w:val="00B71114"/>
    <w:rsid w:val="00B7160A"/>
    <w:rsid w:val="00B71F5B"/>
    <w:rsid w:val="00B72852"/>
    <w:rsid w:val="00B72D92"/>
    <w:rsid w:val="00B732B5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FB2"/>
    <w:rsid w:val="00B855EE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10A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A3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62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936"/>
    <w:rsid w:val="00C37D67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4BA7"/>
    <w:rsid w:val="00C565FA"/>
    <w:rsid w:val="00C56659"/>
    <w:rsid w:val="00C56C86"/>
    <w:rsid w:val="00C56FD0"/>
    <w:rsid w:val="00C576F8"/>
    <w:rsid w:val="00C57CA0"/>
    <w:rsid w:val="00C60828"/>
    <w:rsid w:val="00C60B0D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2F83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D4A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8F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0EF"/>
    <w:rsid w:val="00D2214A"/>
    <w:rsid w:val="00D22F0B"/>
    <w:rsid w:val="00D235AD"/>
    <w:rsid w:val="00D236E5"/>
    <w:rsid w:val="00D23C30"/>
    <w:rsid w:val="00D23C37"/>
    <w:rsid w:val="00D25E00"/>
    <w:rsid w:val="00D25F00"/>
    <w:rsid w:val="00D262F7"/>
    <w:rsid w:val="00D26451"/>
    <w:rsid w:val="00D27290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75EA"/>
    <w:rsid w:val="00D376B0"/>
    <w:rsid w:val="00D37A97"/>
    <w:rsid w:val="00D37FAE"/>
    <w:rsid w:val="00D40B18"/>
    <w:rsid w:val="00D41065"/>
    <w:rsid w:val="00D4141B"/>
    <w:rsid w:val="00D41593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5F6D"/>
    <w:rsid w:val="00DB6D0E"/>
    <w:rsid w:val="00DB6FAB"/>
    <w:rsid w:val="00DB748E"/>
    <w:rsid w:val="00DC0AAC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133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6CC4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87D97"/>
    <w:rsid w:val="00E87EB1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3F9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841"/>
    <w:rsid w:val="00F0385B"/>
    <w:rsid w:val="00F044E4"/>
    <w:rsid w:val="00F04A49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39F"/>
    <w:rsid w:val="00F108CC"/>
    <w:rsid w:val="00F108DD"/>
    <w:rsid w:val="00F11256"/>
    <w:rsid w:val="00F1154A"/>
    <w:rsid w:val="00F11F03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1B48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11F"/>
    <w:rsid w:val="00F85252"/>
    <w:rsid w:val="00F85711"/>
    <w:rsid w:val="00F85BC3"/>
    <w:rsid w:val="00F85CD3"/>
    <w:rsid w:val="00F85D8F"/>
    <w:rsid w:val="00F869B3"/>
    <w:rsid w:val="00F86C04"/>
    <w:rsid w:val="00F86E13"/>
    <w:rsid w:val="00F87001"/>
    <w:rsid w:val="00F87834"/>
    <w:rsid w:val="00F87CA7"/>
    <w:rsid w:val="00F87EB8"/>
    <w:rsid w:val="00F901F8"/>
    <w:rsid w:val="00F902C2"/>
    <w:rsid w:val="00F9050B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63B4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D6EFA-603F-40C1-9BB0-5CB07F47F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4</cp:revision>
  <cp:lastPrinted>2023-04-05T18:06:00Z</cp:lastPrinted>
  <dcterms:created xsi:type="dcterms:W3CDTF">2023-04-05T18:01:00Z</dcterms:created>
  <dcterms:modified xsi:type="dcterms:W3CDTF">2023-04-05T18:42:00Z</dcterms:modified>
</cp:coreProperties>
</file>