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B22" w:rsidRDefault="005A6B22" w:rsidP="005819E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5A6B22" w:rsidRPr="00DB6FAB" w:rsidRDefault="005A6B22" w:rsidP="005A6B22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~LIVESTREAMED TO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~</w:t>
      </w:r>
    </w:p>
    <w:p w:rsidR="005A6B22" w:rsidRDefault="005A6B22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We are live streaming today’s worship service on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, so we want you to know that your presence here today is your agreement and consent to being part of that recording.</w:t>
      </w:r>
    </w:p>
    <w:p w:rsidR="00323680" w:rsidRDefault="00323680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:rsidR="006010D2" w:rsidRDefault="006010D2" w:rsidP="006010D2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~Masks are </w:t>
      </w:r>
      <w:r w:rsidR="00761904">
        <w:rPr>
          <w:rFonts w:ascii="Century Gothic" w:eastAsia="Times New Roman" w:hAnsi="Century Gothic" w:cs="Arial"/>
          <w:b/>
          <w:bCs/>
          <w:sz w:val="24"/>
          <w:szCs w:val="24"/>
        </w:rPr>
        <w:t>optional</w:t>
      </w:r>
      <w:r w:rsidRPr="00FC2895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 in the building~</w:t>
      </w:r>
    </w:p>
    <w:p w:rsidR="0019509A" w:rsidRPr="004A19A9" w:rsidRDefault="0019509A" w:rsidP="0019509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A5647" w:rsidRDefault="0019509A" w:rsidP="0019509A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proofErr w:type="gramStart"/>
      <w:r w:rsidRPr="002B0396">
        <w:rPr>
          <w:rFonts w:ascii="Century Gothic" w:eastAsia="Times New Roman" w:hAnsi="Century Gothic" w:cs="Arial"/>
          <w:sz w:val="24"/>
          <w:szCs w:val="24"/>
        </w:rPr>
        <w:t>↑</w:t>
      </w:r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(</w:t>
      </w:r>
      <w:proofErr w:type="gramEnd"/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Indicates a time when you are requested to stand in body or spirit.)</w:t>
      </w:r>
    </w:p>
    <w:p w:rsidR="00404006" w:rsidRDefault="00404006" w:rsidP="0040400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D0537" w:rsidRDefault="00C82997" w:rsidP="00763B9A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9C28E5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</wp:posOffset>
            </wp:positionH>
            <wp:positionV relativeFrom="page">
              <wp:posOffset>476250</wp:posOffset>
            </wp:positionV>
            <wp:extent cx="2724150" cy="1219835"/>
            <wp:effectExtent l="19050" t="19050" r="19050" b="184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WFA-SM-Image-FB-3-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2198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74" w:rsidRPr="009C28E5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1B7835F5" wp14:editId="6DBAB97D">
                <wp:simplePos x="0" y="0"/>
                <wp:positionH relativeFrom="margin">
                  <wp:posOffset>2800350</wp:posOffset>
                </wp:positionH>
                <wp:positionV relativeFrom="margin">
                  <wp:posOffset>0</wp:posOffset>
                </wp:positionV>
                <wp:extent cx="2858770" cy="1238885"/>
                <wp:effectExtent l="0" t="0" r="17780" b="18415"/>
                <wp:wrapTight wrapText="bothSides">
                  <wp:wrapPolygon edited="0">
                    <wp:start x="0" y="0"/>
                    <wp:lineTo x="0" y="21589"/>
                    <wp:lineTo x="21590" y="21589"/>
                    <wp:lineTo x="2159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123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F9D" w:rsidRPr="0049117C" w:rsidRDefault="00870F9D" w:rsidP="00870F9D">
                            <w:pPr>
                              <w:pStyle w:val="NormalWeb"/>
                              <w:spacing w:before="2" w:after="2"/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BE49E0" w:rsidRPr="0049117C" w:rsidRDefault="0049117C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49117C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April 9</w:t>
                            </w:r>
                            <w:r w:rsidR="00DC0AAC" w:rsidRPr="0049117C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, 2023</w:t>
                            </w:r>
                          </w:p>
                          <w:p w:rsidR="00B732B5" w:rsidRPr="0049117C" w:rsidRDefault="0049117C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49117C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Easter</w:t>
                            </w:r>
                            <w:r w:rsidR="00795897" w:rsidRPr="0049117C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 Sunday</w:t>
                            </w:r>
                          </w:p>
                          <w:p w:rsidR="00885082" w:rsidRPr="0049117C" w:rsidRDefault="0049117C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49117C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Alive Right Now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835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0;width:225.1pt;height:9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">
                <v:textbox>
                  <w:txbxContent>
                    <w:p w:rsidR="00870F9D" w:rsidRPr="0049117C" w:rsidRDefault="00870F9D" w:rsidP="00870F9D">
                      <w:pPr>
                        <w:pStyle w:val="NormalWeb"/>
                        <w:spacing w:before="2" w:after="2"/>
                        <w:jc w:val="center"/>
                        <w:rPr>
                          <w:rFonts w:ascii="Century Gothic" w:hAnsi="Century Gothic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BE49E0" w:rsidRPr="0049117C" w:rsidRDefault="0049117C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 w:rsidRPr="0049117C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April 9</w:t>
                      </w:r>
                      <w:r w:rsidR="00DC0AAC" w:rsidRPr="0049117C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, 2023</w:t>
                      </w:r>
                    </w:p>
                    <w:p w:rsidR="00B732B5" w:rsidRPr="0049117C" w:rsidRDefault="0049117C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 w:rsidRPr="0049117C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Easter</w:t>
                      </w:r>
                      <w:r w:rsidR="00795897" w:rsidRPr="0049117C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 Sunday</w:t>
                      </w:r>
                    </w:p>
                    <w:p w:rsidR="00885082" w:rsidRPr="0049117C" w:rsidRDefault="0049117C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 w:rsidRPr="0049117C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Alive Right Now</w:t>
                      </w:r>
                    </w:p>
                  </w:txbxContent>
                </v:textbox>
                <w10:wrap type="tight" anchorx="margin" anchory="margin"/>
                <w10:anchorlock/>
              </v:shape>
            </w:pict>
          </mc:Fallback>
        </mc:AlternateContent>
      </w:r>
      <w:r w:rsidR="008F0636" w:rsidRPr="009C28E5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Silent </w:t>
      </w:r>
      <w:r w:rsidR="0068155B" w:rsidRPr="009C28E5">
        <w:rPr>
          <w:rFonts w:ascii="Century Gothic" w:eastAsia="Times New Roman" w:hAnsi="Century Gothic" w:cs="Arial"/>
          <w:i/>
          <w:iCs/>
          <w:sz w:val="24"/>
          <w:szCs w:val="24"/>
        </w:rPr>
        <w:t>Meditation</w:t>
      </w:r>
    </w:p>
    <w:p w:rsidR="0034008B" w:rsidRPr="007054FC" w:rsidRDefault="0034008B" w:rsidP="0034008B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“Christ is not alive now because he rose from the dead two thousand years ago. He rose from the dead two thousand years ago </w:t>
      </w:r>
      <w:r w:rsidRPr="00B03EF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because he is alive right now.”</w:t>
      </w:r>
      <w:r w:rsidRPr="007054FC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 ― Christian </w:t>
      </w:r>
      <w:proofErr w:type="spellStart"/>
      <w:r w:rsidRPr="007054FC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Wiman</w:t>
      </w:r>
      <w:proofErr w:type="spellEnd"/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</w:pP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Prelude and Entrance of the Light</w:t>
      </w: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“Hope Will Rise Again“</w:t>
      </w:r>
    </w:p>
    <w:p w:rsidR="0034008B" w:rsidRPr="00F77811" w:rsidRDefault="0034008B" w:rsidP="0034008B">
      <w:pPr>
        <w:spacing w:after="0" w:line="240" w:lineRule="auto"/>
        <w:ind w:left="4320" w:firstLine="72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proofErr w:type="spellStart"/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Andra</w:t>
      </w:r>
      <w:proofErr w:type="spellEnd"/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 Moran &amp; Ben Grace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Welcome to Worship</w:t>
      </w:r>
    </w:p>
    <w:p w:rsidR="0034008B" w:rsidRPr="007054FC" w:rsidRDefault="0034008B" w:rsidP="0034008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sz w:val="24"/>
          <w:szCs w:val="24"/>
        </w:rPr>
        <w:t>One: Whoever you are and wherever you are on life’s journey,</w:t>
      </w:r>
    </w:p>
    <w:p w:rsidR="0034008B" w:rsidRPr="007054FC" w:rsidRDefault="0034008B" w:rsidP="0034008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sz w:val="24"/>
          <w:szCs w:val="24"/>
        </w:rPr>
        <w:t xml:space="preserve">ALL: </w:t>
      </w:r>
      <w:r w:rsidRPr="007054FC">
        <w:rPr>
          <w:rFonts w:ascii="Century Gothic" w:eastAsia="Times New Roman" w:hAnsi="Century Gothic" w:cs="Arial"/>
          <w:b/>
          <w:bCs/>
          <w:sz w:val="24"/>
          <w:szCs w:val="24"/>
        </w:rPr>
        <w:t>We welcome you here.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Opening Comments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Ringing of the Bell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Call to Worship (adapted from J. Birch, Faith and Worship):</w:t>
      </w:r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One: We give thanks to you, God,</w:t>
      </w:r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proofErr w:type="gramStart"/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for</w:t>
      </w:r>
      <w:proofErr w:type="gramEnd"/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 you have done marvelous things!</w:t>
      </w:r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When we walked in darkness,</w:t>
      </w:r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F77811">
        <w:rPr>
          <w:rFonts w:ascii="Century Gothic" w:eastAsia="Times New Roman" w:hAnsi="Century Gothic" w:cs="Arial"/>
          <w:b/>
          <w:i/>
          <w:iCs/>
          <w:color w:val="auto"/>
          <w:sz w:val="24"/>
          <w:szCs w:val="24"/>
        </w:rPr>
        <w:lastRenderedPageBreak/>
        <w:t>All: You were there.</w:t>
      </w:r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One: When we kneeled in weakness,</w:t>
      </w:r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F77811">
        <w:rPr>
          <w:rFonts w:ascii="Century Gothic" w:eastAsia="Times New Roman" w:hAnsi="Century Gothic" w:cs="Arial"/>
          <w:b/>
          <w:i/>
          <w:iCs/>
          <w:color w:val="auto"/>
          <w:sz w:val="24"/>
          <w:szCs w:val="24"/>
        </w:rPr>
        <w:t>All: You were there.</w:t>
      </w:r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One: When we felt worthless,</w:t>
      </w:r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F77811">
        <w:rPr>
          <w:rFonts w:ascii="Century Gothic" w:eastAsia="Times New Roman" w:hAnsi="Century Gothic" w:cs="Arial"/>
          <w:b/>
          <w:i/>
          <w:iCs/>
          <w:color w:val="auto"/>
          <w:sz w:val="24"/>
          <w:szCs w:val="24"/>
        </w:rPr>
        <w:t>All: You were there.</w:t>
      </w:r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One: When we needed forgiveness,</w:t>
      </w:r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F77811">
        <w:rPr>
          <w:rFonts w:ascii="Century Gothic" w:eastAsia="Times New Roman" w:hAnsi="Century Gothic" w:cs="Arial"/>
          <w:b/>
          <w:i/>
          <w:iCs/>
          <w:color w:val="auto"/>
          <w:sz w:val="24"/>
          <w:szCs w:val="24"/>
        </w:rPr>
        <w:t>All: You were there.</w:t>
      </w:r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One: When we sought your grace,</w:t>
      </w:r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F77811">
        <w:rPr>
          <w:rFonts w:ascii="Century Gothic" w:eastAsia="Times New Roman" w:hAnsi="Century Gothic" w:cs="Arial"/>
          <w:b/>
          <w:i/>
          <w:iCs/>
          <w:color w:val="auto"/>
          <w:sz w:val="24"/>
          <w:szCs w:val="24"/>
        </w:rPr>
        <w:t>All: You were there. We give thanks to you, God, for you have done marvelous things!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Opening Song </w:t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“Christ t</w:t>
      </w: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he Lord is Risen Today”</w:t>
      </w: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NCH 233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Prayer for Transformation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Moment of Silent Reflection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Words of Grace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Passing of the Peace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Children’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 xml:space="preserve">s Chat &amp; Flowering the </w:t>
      </w:r>
      <w:proofErr w:type="gramStart"/>
      <w:r>
        <w:rPr>
          <w:rFonts w:ascii="Century Gothic" w:eastAsia="Times New Roman" w:hAnsi="Century Gothic" w:cs="Arial"/>
          <w:i/>
          <w:iCs/>
          <w:sz w:val="24"/>
          <w:szCs w:val="24"/>
        </w:rPr>
        <w:t xml:space="preserve">Cross  </w:t>
      </w: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Steve</w:t>
      </w:r>
      <w:proofErr w:type="gramEnd"/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Ritchey 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>&amp;</w:t>
      </w: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Rev. Chelsea Page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“Every Morning is Easter Morning”</w:t>
      </w: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ab/>
        <w:t>Richard Avery and Donald Marsh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Children’s Art Activity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Prayer for Illumination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First Reading (Colossians 3:1-4, NRSVUE)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Gospel Reading (John 20:1-18, NRSV)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Reflection</w:t>
      </w:r>
      <w:r w:rsidRPr="007054FC">
        <w:rPr>
          <w:rFonts w:ascii="Century Gothic" w:eastAsia="Times New Roman" w:hAnsi="Century Gothic" w:cs="Arial"/>
          <w:sz w:val="24"/>
          <w:szCs w:val="24"/>
        </w:rPr>
        <w:tab/>
      </w:r>
      <w:r w:rsidRPr="007054FC">
        <w:rPr>
          <w:rFonts w:ascii="Century Gothic" w:eastAsia="Times New Roman" w:hAnsi="Century Gothic" w:cs="Arial"/>
          <w:sz w:val="24"/>
          <w:szCs w:val="24"/>
        </w:rPr>
        <w:tab/>
      </w:r>
      <w:r w:rsidRPr="007054FC">
        <w:rPr>
          <w:rFonts w:ascii="Century Gothic" w:eastAsia="Times New Roman" w:hAnsi="Century Gothic" w:cs="Arial"/>
          <w:sz w:val="24"/>
          <w:szCs w:val="24"/>
        </w:rPr>
        <w:tab/>
      </w:r>
      <w:r w:rsidRPr="007054FC">
        <w:rPr>
          <w:rFonts w:ascii="Century Gothic" w:eastAsia="Times New Roman" w:hAnsi="Century Gothic" w:cs="Arial"/>
          <w:sz w:val="24"/>
          <w:szCs w:val="24"/>
        </w:rPr>
        <w:tab/>
      </w:r>
      <w:r>
        <w:rPr>
          <w:rFonts w:ascii="Century Gothic" w:eastAsia="Times New Roman" w:hAnsi="Century Gothic" w:cs="Arial"/>
          <w:sz w:val="24"/>
          <w:szCs w:val="24"/>
        </w:rPr>
        <w:tab/>
      </w:r>
      <w:r w:rsidRPr="007054FC">
        <w:rPr>
          <w:rFonts w:ascii="Century Gothic" w:eastAsia="Times New Roman" w:hAnsi="Century Gothic" w:cs="Arial"/>
          <w:sz w:val="24"/>
          <w:szCs w:val="24"/>
        </w:rPr>
        <w:tab/>
      </w:r>
      <w:r w:rsidRPr="007054FC">
        <w:rPr>
          <w:rFonts w:ascii="Century Gothic" w:eastAsia="Times New Roman" w:hAnsi="Century Gothic" w:cs="Arial"/>
          <w:sz w:val="24"/>
          <w:szCs w:val="24"/>
        </w:rPr>
        <w:tab/>
      </w: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Rev. Brent Gundlah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>
        <w:rPr>
          <w:rFonts w:ascii="Century Gothic" w:eastAsia="Times New Roman" w:hAnsi="Century Gothic" w:cs="Arial"/>
          <w:i/>
          <w:iCs/>
          <w:sz w:val="24"/>
          <w:szCs w:val="24"/>
        </w:rPr>
        <w:t>Call to Offering</w:t>
      </w:r>
    </w:p>
    <w:p w:rsidR="0034008B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9117C" w:rsidRPr="00F77811" w:rsidRDefault="0049117C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Offering Music</w:t>
      </w: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“Easter Song</w:t>
      </w: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”</w:t>
      </w: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F7781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Keith Green</w:t>
      </w:r>
    </w:p>
    <w:p w:rsidR="0034008B" w:rsidRPr="00F77811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Doxology</w:t>
      </w:r>
    </w:p>
    <w:p w:rsidR="0034008B" w:rsidRPr="00D41632" w:rsidRDefault="0034008B" w:rsidP="0034008B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D41632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from whom all blessings flow;</w:t>
      </w:r>
    </w:p>
    <w:p w:rsidR="0034008B" w:rsidRPr="00D41632" w:rsidRDefault="0034008B" w:rsidP="0034008B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D41632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God, all creatures here below;</w:t>
      </w:r>
    </w:p>
    <w:p w:rsidR="0034008B" w:rsidRPr="00D41632" w:rsidRDefault="0034008B" w:rsidP="0034008B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D41632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for all that love has done;</w:t>
      </w:r>
    </w:p>
    <w:p w:rsidR="0034008B" w:rsidRPr="00D41632" w:rsidRDefault="0034008B" w:rsidP="0034008B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D41632">
        <w:rPr>
          <w:rFonts w:ascii="Century Gothic" w:eastAsia="Times New Roman" w:hAnsi="Century Gothic" w:cs="Arial"/>
          <w:b/>
          <w:i/>
          <w:iCs/>
          <w:sz w:val="24"/>
          <w:szCs w:val="24"/>
        </w:rPr>
        <w:t>Creator, Christ, and Spirit, One.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Prayer of Dedication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Prayers of the Community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(If you would like to offer a prayer of gratitude or concern for someone or some situation please use first names for security. The congregation will respond to each prayerful offering with the following words:</w:t>
      </w:r>
    </w:p>
    <w:p w:rsidR="0034008B" w:rsidRPr="007054FC" w:rsidRDefault="0034008B" w:rsidP="0034008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“Together with God, we hear your prayers.”</w:t>
      </w: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)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Pastoral Prayer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Jesus Prayer</w:t>
      </w:r>
    </w:p>
    <w:p w:rsidR="0034008B" w:rsidRPr="007054FC" w:rsidRDefault="0034008B" w:rsidP="0034008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Our Creator who is in heaven,</w:t>
      </w:r>
    </w:p>
    <w:p w:rsidR="0034008B" w:rsidRPr="007054FC" w:rsidRDefault="0034008B" w:rsidP="0034008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Hallowed be </w:t>
      </w:r>
      <w:proofErr w:type="gramStart"/>
      <w:r w:rsidRPr="007054FC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</w:t>
      </w:r>
      <w:proofErr w:type="gramEnd"/>
      <w:r w:rsidRPr="007054FC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name,</w:t>
      </w:r>
    </w:p>
    <w:p w:rsidR="0034008B" w:rsidRPr="007054FC" w:rsidRDefault="0034008B" w:rsidP="0034008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Your reign come, </w:t>
      </w:r>
      <w:proofErr w:type="gramStart"/>
      <w:r w:rsidRPr="007054FC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</w:t>
      </w:r>
      <w:proofErr w:type="gramEnd"/>
      <w:r w:rsidRPr="007054FC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will be done,</w:t>
      </w:r>
    </w:p>
    <w:p w:rsidR="0034008B" w:rsidRPr="007054FC" w:rsidRDefault="0034008B" w:rsidP="0034008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On earth as it is in heaven,</w:t>
      </w:r>
    </w:p>
    <w:p w:rsidR="0034008B" w:rsidRPr="007054FC" w:rsidRDefault="0034008B" w:rsidP="0034008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Give us this day our daily bread,</w:t>
      </w:r>
    </w:p>
    <w:p w:rsidR="0034008B" w:rsidRPr="007054FC" w:rsidRDefault="0034008B" w:rsidP="0034008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And forgive us our debts as we forgive our debtors,</w:t>
      </w:r>
    </w:p>
    <w:p w:rsidR="0034008B" w:rsidRPr="007054FC" w:rsidRDefault="0034008B" w:rsidP="0034008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And lead us not into temptation, but deliver us from evil,</w:t>
      </w:r>
    </w:p>
    <w:p w:rsidR="0034008B" w:rsidRPr="007054FC" w:rsidRDefault="0034008B" w:rsidP="0034008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For </w:t>
      </w:r>
      <w:proofErr w:type="gramStart"/>
      <w:r w:rsidRPr="007054FC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Yours</w:t>
      </w:r>
      <w:proofErr w:type="gramEnd"/>
      <w:r w:rsidRPr="007054FC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is the reign, the power, and glory for ever. Amen.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D41632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4163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Sending Song</w:t>
      </w:r>
      <w:r w:rsidRPr="00D4163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 xml:space="preserve">“Hallelujah or </w:t>
      </w:r>
      <w:proofErr w:type="spellStart"/>
      <w:r w:rsidRPr="00D4163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Halleluya</w:t>
      </w:r>
      <w:proofErr w:type="spellEnd"/>
      <w:r w:rsidRPr="00D4163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!</w:t>
      </w:r>
      <w:r w:rsidRPr="00D4163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D4163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S</w:t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ing! Prayer &amp; Praise #55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Invitation to Bistro and Easter </w:t>
      </w:r>
      <w:proofErr w:type="gramStart"/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Egg</w:t>
      </w:r>
      <w:proofErr w:type="gramEnd"/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Hunt</w:t>
      </w: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Pr="007054FC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7054FC">
        <w:rPr>
          <w:rFonts w:ascii="Century Gothic" w:eastAsia="Times New Roman" w:hAnsi="Century Gothic" w:cs="Arial"/>
          <w:i/>
          <w:iCs/>
          <w:sz w:val="24"/>
          <w:szCs w:val="24"/>
        </w:rPr>
        <w:t>Words of Mission and Benediction</w:t>
      </w:r>
    </w:p>
    <w:p w:rsidR="0034008B" w:rsidRPr="00D41632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34008B" w:rsidRDefault="0034008B" w:rsidP="0034008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4163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Postlude</w:t>
      </w:r>
      <w:r w:rsidRPr="00D4163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D4163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D4163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“Hallelujah Chorus”</w:t>
      </w:r>
      <w:r w:rsidRPr="00D4163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D4163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D4163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GF Handel</w:t>
      </w:r>
    </w:p>
    <w:p w:rsidR="00081AAF" w:rsidRDefault="00081AAF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9117C" w:rsidRDefault="0049117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color w:val="auto"/>
          <w:sz w:val="24"/>
          <w:szCs w:val="24"/>
        </w:rPr>
        <w:t>Find out More!</w:t>
      </w: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3A99944C" wp14:editId="30DAF7B5">
            <wp:simplePos x="0" y="0"/>
            <wp:positionH relativeFrom="column">
              <wp:posOffset>3248025</wp:posOffset>
            </wp:positionH>
            <wp:positionV relativeFrom="paragraph">
              <wp:posOffset>313690</wp:posOffset>
            </wp:positionV>
            <wp:extent cx="361950" cy="361950"/>
            <wp:effectExtent l="0" t="0" r="0" b="0"/>
            <wp:wrapSquare wrapText="bothSides"/>
            <wp:docPr id="8" name="Picture 8" descr="\\huccserver\users$\peter.christensen\Desktop\f_logo_RGB-Blue_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huccserver\users$\peter.christensen\Desktop\f_logo_RGB-Blue_5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5B5DBB43" wp14:editId="35E5D162">
            <wp:simplePos x="0" y="0"/>
            <wp:positionH relativeFrom="column">
              <wp:posOffset>4286250</wp:posOffset>
            </wp:positionH>
            <wp:positionV relativeFrom="paragraph">
              <wp:posOffset>313055</wp:posOffset>
            </wp:positionV>
            <wp:extent cx="408940" cy="347345"/>
            <wp:effectExtent l="0" t="0" r="0" b="0"/>
            <wp:wrapTopAndBottom/>
            <wp:docPr id="14" name="Picture 14" descr="\\huccserver\users$\peter.christensen\Desktop\screen-shot-2015-12-03-at-22820-pm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huccserver\users$\peter.christensen\Desktop\screen-shot-2015-12-03-at-22820-pmpn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34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4C9E607C" wp14:editId="72E8649D">
            <wp:simplePos x="0" y="0"/>
            <wp:positionH relativeFrom="column">
              <wp:posOffset>3676650</wp:posOffset>
            </wp:positionH>
            <wp:positionV relativeFrom="paragraph">
              <wp:posOffset>298450</wp:posOffset>
            </wp:positionV>
            <wp:extent cx="542925" cy="434340"/>
            <wp:effectExtent l="0" t="0" r="9525" b="3810"/>
            <wp:wrapTopAndBottom/>
            <wp:docPr id="12" name="Picture 12" descr="\\huccserver\users$\peter.christensen\Desktop\instagram-testing-to-hide--like--counts-on-posts-2019-04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huccserver\users$\peter.christensen\Desktop\instagram-testing-to-hide--like--counts-on-posts-2019-04-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color w:val="auto"/>
          <w:sz w:val="24"/>
          <w:szCs w:val="24"/>
        </w:rPr>
        <w:t>holladayucc.org</w:t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  <w:r w:rsidR="00C323B3">
        <w:rPr>
          <w:rFonts w:ascii="Arial" w:hAnsi="Arial" w:cs="Arial"/>
          <w:b/>
          <w:color w:val="auto"/>
          <w:sz w:val="20"/>
          <w:szCs w:val="20"/>
        </w:rPr>
        <w:t>Scan to Give</w:t>
      </w:r>
      <w:r w:rsidR="00C323B3">
        <w:rPr>
          <w:rFonts w:ascii="Arial" w:hAnsi="Arial" w:cs="Arial"/>
          <w:b/>
          <w:color w:val="auto"/>
          <w:sz w:val="20"/>
          <w:szCs w:val="20"/>
        </w:rPr>
        <w:tab/>
        <w:t xml:space="preserve">&amp; </w:t>
      </w:r>
      <w:r w:rsidR="00ED0EC5">
        <w:rPr>
          <w:rFonts w:ascii="Arial" w:hAnsi="Arial" w:cs="Arial"/>
          <w:b/>
          <w:color w:val="auto"/>
          <w:sz w:val="20"/>
          <w:szCs w:val="20"/>
        </w:rPr>
        <w:t>Connect with Us</w:t>
      </w:r>
    </w:p>
    <w:p w:rsidR="00A24BC5" w:rsidRDefault="00144F16" w:rsidP="000922CC">
      <w:pPr>
        <w:spacing w:after="120"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5868C6A2" wp14:editId="46990866">
            <wp:extent cx="841375" cy="8413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D0EC5"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435687D1" wp14:editId="69A543A6">
            <wp:extent cx="841375" cy="841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2FFA" w:rsidRDefault="00BF2FFA" w:rsidP="00800F63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</w:p>
    <w:p w:rsidR="00125AFF" w:rsidRDefault="00125AFF" w:rsidP="00800F63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</w:p>
    <w:p w:rsidR="000152B2" w:rsidRPr="008A26AB" w:rsidRDefault="000922CC" w:rsidP="00800F63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  <w:r w:rsidRPr="008A26AB">
        <w:rPr>
          <w:rFonts w:ascii="Century Gothic" w:hAnsi="Century Gothic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1" layoutInCell="1" allowOverlap="1" wp14:anchorId="2801358E" wp14:editId="51704966">
                <wp:simplePos x="0" y="0"/>
                <wp:positionH relativeFrom="margin">
                  <wp:posOffset>285750</wp:posOffset>
                </wp:positionH>
                <wp:positionV relativeFrom="page">
                  <wp:posOffset>1878330</wp:posOffset>
                </wp:positionV>
                <wp:extent cx="2515235" cy="1457325"/>
                <wp:effectExtent l="0" t="0" r="1841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2631 East Murray-Holladay Rd</w:t>
                            </w:r>
                          </w:p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Holladay, UT 84117 801-277-2631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Rev. </w:t>
                            </w:r>
                            <w:r w:rsidR="003D02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Brent Gundlah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EA05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Senior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Pastor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Rev. Chelsea Page, Associate Pastor</w:t>
                            </w:r>
                          </w:p>
                          <w:p w:rsidR="002874F0" w:rsidRPr="00D00D33" w:rsidRDefault="002874F0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We are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 </w:t>
                            </w:r>
                            <w:r w:rsidR="00311D46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Creation Justice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,</w:t>
                            </w:r>
                            <w:r w:rsidR="00BF1FDF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and an</w:t>
                            </w: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Open and Affirming Congregation</w:t>
                            </w:r>
                          </w:p>
                          <w:p w:rsidR="000922CC" w:rsidRPr="00D00D33" w:rsidRDefault="001A57F8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</w:t>
                            </w:r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f</w:t>
                            </w:r>
                            <w:proofErr w:type="gramEnd"/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the United Church of Christ.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1358E" id="_x0000_s1027" type="#_x0000_t202" style="position:absolute;margin-left:22.5pt;margin-top:147.9pt;width:198.05pt;height:11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" strokecolor="black [3213]">
                <v:textbox>
                  <w:txbxContent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2631 East Murray-Holladay Rd</w:t>
                      </w:r>
                    </w:p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Holladay, UT 84117 801-277-2631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Rev. </w:t>
                      </w:r>
                      <w:r w:rsidR="003D02A7">
                        <w:rPr>
                          <w:rFonts w:ascii="Arial" w:hAnsi="Arial" w:cs="Arial"/>
                          <w:sz w:val="20"/>
                          <w:szCs w:val="20"/>
                        </w:rPr>
                        <w:t>Brent Gundlah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="00EA05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Senior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Pastor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Rev. Chelsea Page, Associate Pastor</w:t>
                      </w:r>
                    </w:p>
                    <w:p w:rsidR="002874F0" w:rsidRPr="00D00D33" w:rsidRDefault="002874F0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We are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 </w:t>
                      </w:r>
                      <w:r w:rsidR="00311D46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Creation Justice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,</w:t>
                      </w:r>
                      <w:r w:rsidR="00BF1FDF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and an</w:t>
                      </w: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Open and Affirming Congregation</w:t>
                      </w:r>
                    </w:p>
                    <w:p w:rsidR="000922CC" w:rsidRPr="00D00D33" w:rsidRDefault="001A57F8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</w:t>
                      </w:r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f</w:t>
                      </w:r>
                      <w:proofErr w:type="gramEnd"/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the United Church of Christ.</w:t>
                      </w:r>
                    </w:p>
                  </w:txbxContent>
                </v:textbox>
                <w10:wrap type="square" anchorx="margin" anchory="page"/>
                <w10:anchorlock/>
              </v:shape>
            </w:pict>
          </mc:Fallback>
        </mc:AlternateContent>
      </w:r>
      <w:r w:rsidRPr="008A26AB">
        <w:rPr>
          <w:rFonts w:ascii="Century Gothic" w:hAnsi="Century Gothic" w:cs="Arial"/>
          <w:noProof/>
          <w:color w:val="000000"/>
          <w:sz w:val="24"/>
          <w:szCs w:val="24"/>
        </w:rPr>
        <w:drawing>
          <wp:anchor distT="0" distB="0" distL="114300" distR="114300" simplePos="0" relativeHeight="251682816" behindDoc="1" locked="1" layoutInCell="1" allowOverlap="1" wp14:anchorId="5BBCAC77" wp14:editId="703125F9">
            <wp:simplePos x="0" y="0"/>
            <wp:positionH relativeFrom="margin">
              <wp:posOffset>285750</wp:posOffset>
            </wp:positionH>
            <wp:positionV relativeFrom="margin">
              <wp:posOffset>85725</wp:posOffset>
            </wp:positionV>
            <wp:extent cx="2599055" cy="1238250"/>
            <wp:effectExtent l="0" t="0" r="0" b="0"/>
            <wp:wrapTight wrapText="bothSides">
              <wp:wrapPolygon edited="0">
                <wp:start x="0" y="0"/>
                <wp:lineTo x="0" y="21268"/>
                <wp:lineTo x="21373" y="21268"/>
                <wp:lineTo x="2137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0F63" w:rsidRPr="00C14C8E" w:rsidRDefault="00800F63" w:rsidP="00800F63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14C8E">
        <w:rPr>
          <w:rFonts w:ascii="Century Gothic" w:eastAsia="Times New Roman" w:hAnsi="Century Gothic" w:cs="Arial"/>
          <w:sz w:val="24"/>
          <w:szCs w:val="24"/>
        </w:rPr>
        <w:t>Participants in Worship:</w:t>
      </w:r>
    </w:p>
    <w:p w:rsidR="0049117C" w:rsidRPr="00B03EFE" w:rsidRDefault="0049117C" w:rsidP="0049117C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</w:rPr>
      </w:pPr>
      <w:r w:rsidRPr="007054FC">
        <w:rPr>
          <w:rFonts w:ascii="Century Gothic" w:eastAsia="Times New Roman" w:hAnsi="Century Gothic" w:cs="Arial"/>
          <w:b/>
          <w:bCs/>
        </w:rPr>
        <w:t>Reader: Kristi</w:t>
      </w:r>
      <w:r w:rsidRPr="00B03EFE">
        <w:rPr>
          <w:rFonts w:ascii="Century Gothic" w:eastAsia="Times New Roman" w:hAnsi="Century Gothic" w:cs="Arial"/>
          <w:b/>
          <w:bCs/>
        </w:rPr>
        <w:t>n Hoffman, Slides: Dale Berreth</w:t>
      </w:r>
      <w:r w:rsidRPr="00B03EFE">
        <w:rPr>
          <w:rFonts w:ascii="Century Gothic" w:eastAsia="Times New Roman" w:hAnsi="Century Gothic" w:cs="Times New Roman"/>
          <w:color w:val="auto"/>
        </w:rPr>
        <w:t xml:space="preserve">, </w:t>
      </w:r>
      <w:r w:rsidRPr="00B03EFE">
        <w:rPr>
          <w:rFonts w:ascii="Century Gothic" w:eastAsia="Times New Roman" w:hAnsi="Century Gothic" w:cs="Arial"/>
          <w:b/>
          <w:bCs/>
        </w:rPr>
        <w:t xml:space="preserve">Video: Jim Bale, </w:t>
      </w:r>
      <w:r w:rsidRPr="007054FC">
        <w:rPr>
          <w:rFonts w:ascii="Century Gothic" w:eastAsia="Times New Roman" w:hAnsi="Century Gothic" w:cs="Arial"/>
          <w:b/>
          <w:bCs/>
        </w:rPr>
        <w:t>Sound: Carl Adams</w:t>
      </w:r>
    </w:p>
    <w:p w:rsidR="0049117C" w:rsidRDefault="0049117C" w:rsidP="0049117C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</w:rPr>
      </w:pPr>
      <w:r w:rsidRPr="007054FC">
        <w:rPr>
          <w:rFonts w:ascii="Century Gothic" w:eastAsia="Times New Roman" w:hAnsi="Century Gothic" w:cs="Arial"/>
          <w:b/>
          <w:bCs/>
        </w:rPr>
        <w:t xml:space="preserve">Music: Amy Boettger, Mark </w:t>
      </w:r>
      <w:proofErr w:type="spellStart"/>
      <w:r w:rsidRPr="007054FC">
        <w:rPr>
          <w:rFonts w:ascii="Century Gothic" w:eastAsia="Times New Roman" w:hAnsi="Century Gothic" w:cs="Arial"/>
          <w:b/>
          <w:bCs/>
        </w:rPr>
        <w:t>Dazley</w:t>
      </w:r>
      <w:proofErr w:type="spellEnd"/>
      <w:r w:rsidRPr="007054FC">
        <w:rPr>
          <w:rFonts w:ascii="Century Gothic" w:eastAsia="Times New Roman" w:hAnsi="Century Gothic" w:cs="Arial"/>
          <w:b/>
          <w:bCs/>
        </w:rPr>
        <w:t>, Jani Gam</w:t>
      </w:r>
      <w:r>
        <w:rPr>
          <w:rFonts w:ascii="Century Gothic" w:eastAsia="Times New Roman" w:hAnsi="Century Gothic" w:cs="Arial"/>
          <w:b/>
          <w:bCs/>
        </w:rPr>
        <w:t>ble, Bill Green, Eric Richards,</w:t>
      </w:r>
    </w:p>
    <w:p w:rsidR="0049117C" w:rsidRPr="007054FC" w:rsidRDefault="0049117C" w:rsidP="0049117C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</w:rPr>
      </w:pPr>
      <w:r w:rsidRPr="007054FC">
        <w:rPr>
          <w:rFonts w:ascii="Century Gothic" w:eastAsia="Times New Roman" w:hAnsi="Century Gothic" w:cs="Arial"/>
          <w:b/>
          <w:bCs/>
        </w:rPr>
        <w:t>Mona Stevens, HUCC Choir, Organist: Kathleen Stanford</w:t>
      </w:r>
    </w:p>
    <w:p w:rsidR="009F7D7B" w:rsidRPr="007054FC" w:rsidRDefault="009F7D7B" w:rsidP="009F7D7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</w:rPr>
      </w:pPr>
      <w:r w:rsidRPr="007054FC">
        <w:rPr>
          <w:rFonts w:ascii="Century Gothic" w:eastAsia="Times New Roman" w:hAnsi="Century Gothic" w:cs="Arial"/>
          <w:b/>
          <w:bCs/>
        </w:rPr>
        <w:t>Chi</w:t>
      </w:r>
      <w:r>
        <w:rPr>
          <w:rFonts w:ascii="Century Gothic" w:eastAsia="Times New Roman" w:hAnsi="Century Gothic" w:cs="Arial"/>
          <w:b/>
          <w:bCs/>
        </w:rPr>
        <w:t xml:space="preserve">ldren’s Chat: Rev. Chelsea Page, </w:t>
      </w:r>
      <w:r w:rsidRPr="007054FC">
        <w:rPr>
          <w:rFonts w:ascii="Century Gothic" w:eastAsia="Times New Roman" w:hAnsi="Century Gothic" w:cs="Arial"/>
          <w:b/>
          <w:bCs/>
        </w:rPr>
        <w:t>Steve Ritchey</w:t>
      </w:r>
      <w:r>
        <w:rPr>
          <w:rFonts w:ascii="Century Gothic" w:eastAsia="Times New Roman" w:hAnsi="Century Gothic" w:cs="Arial"/>
          <w:b/>
          <w:bCs/>
        </w:rPr>
        <w:t xml:space="preserve"> &amp; Marilyn Dillard</w:t>
      </w:r>
    </w:p>
    <w:p w:rsidR="009A5161" w:rsidRDefault="009A5161" w:rsidP="009A5161">
      <w:pPr>
        <w:spacing w:after="120" w:line="240" w:lineRule="auto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  <w:bookmarkStart w:id="0" w:name="_GoBack"/>
      <w:bookmarkEnd w:id="0"/>
    </w:p>
    <w:p w:rsidR="00325F79" w:rsidRPr="007F715F" w:rsidRDefault="00325F79" w:rsidP="00325F79">
      <w:pPr>
        <w:spacing w:after="0" w:line="240" w:lineRule="auto"/>
        <w:jc w:val="center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  <w:r w:rsidRPr="007F715F">
        <w:rPr>
          <w:rFonts w:ascii="Century Gothic" w:eastAsia="Times New Roman" w:hAnsi="Century Gothic" w:cs="Arial"/>
          <w:bCs/>
          <w:color w:val="auto"/>
          <w:sz w:val="24"/>
          <w:szCs w:val="24"/>
        </w:rPr>
        <w:t>Welcome visi</w:t>
      </w:r>
      <w:r>
        <w:rPr>
          <w:rFonts w:ascii="Century Gothic" w:eastAsia="Times New Roman" w:hAnsi="Century Gothic" w:cs="Arial"/>
          <w:bCs/>
          <w:color w:val="auto"/>
          <w:sz w:val="24"/>
          <w:szCs w:val="24"/>
        </w:rPr>
        <w:t>tors! We are glad you are here.</w:t>
      </w:r>
      <w:r w:rsidRPr="007F715F">
        <w:rPr>
          <w:rFonts w:ascii="Century Gothic" w:eastAsia="Times New Roman" w:hAnsi="Century Gothic" w:cs="Arial"/>
          <w:bCs/>
          <w:color w:val="auto"/>
          <w:sz w:val="24"/>
          <w:szCs w:val="24"/>
        </w:rPr>
        <w:t xml:space="preserve"> Please join us immediately after the service (downstairs in Mac Hall) for coffee and treats.</w:t>
      </w:r>
    </w:p>
    <w:p w:rsidR="00325F79" w:rsidRDefault="0081655C" w:rsidP="00325F79">
      <w:pPr>
        <w:spacing w:after="0" w:line="240" w:lineRule="auto"/>
        <w:jc w:val="center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  <w:r w:rsidRPr="0081655C">
        <w:rPr>
          <w:rFonts w:ascii="Century Gothic" w:eastAsia="Times New Roman" w:hAnsi="Century Gothic" w:cs="Arial"/>
          <w:bCs/>
          <w:color w:val="auto"/>
          <w:sz w:val="24"/>
          <w:szCs w:val="24"/>
        </w:rPr>
        <w:t>We have free childcare for ages 0-3 in our nursery, next to the gender neutral bathroom.</w:t>
      </w:r>
    </w:p>
    <w:p w:rsidR="00BF2FFA" w:rsidRPr="007F715F" w:rsidRDefault="00BF2FFA" w:rsidP="00325F79">
      <w:pPr>
        <w:spacing w:after="0" w:line="240" w:lineRule="auto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</w:p>
    <w:p w:rsidR="00125AFF" w:rsidRPr="00AB4287" w:rsidRDefault="00125AFF" w:rsidP="00125AFF">
      <w:pPr>
        <w:spacing w:after="120" w:line="240" w:lineRule="auto"/>
        <w:rPr>
          <w:b/>
          <w:color w:val="auto"/>
          <w:sz w:val="24"/>
          <w:szCs w:val="24"/>
          <w:u w:val="single"/>
        </w:rPr>
      </w:pPr>
      <w:r w:rsidRPr="00AB4287">
        <w:rPr>
          <w:b/>
          <w:color w:val="auto"/>
          <w:sz w:val="24"/>
          <w:szCs w:val="24"/>
          <w:u w:val="single"/>
        </w:rPr>
        <w:t>Upcoming Events</w:t>
      </w:r>
    </w:p>
    <w:p w:rsidR="00125AFF" w:rsidRPr="00AB4287" w:rsidRDefault="00125AFF" w:rsidP="00125AFF">
      <w:pPr>
        <w:spacing w:after="120" w:line="240" w:lineRule="auto"/>
        <w:rPr>
          <w:b/>
          <w:color w:val="auto"/>
          <w:sz w:val="24"/>
          <w:szCs w:val="24"/>
        </w:rPr>
      </w:pPr>
      <w:r w:rsidRPr="00AB4287">
        <w:rPr>
          <w:b/>
          <w:color w:val="auto"/>
          <w:sz w:val="24"/>
          <w:szCs w:val="24"/>
        </w:rPr>
        <w:t xml:space="preserve">The Seekers Spiritual Direction Group will meet </w:t>
      </w:r>
      <w:r w:rsidR="001F6066" w:rsidRPr="00AB4287">
        <w:rPr>
          <w:b/>
          <w:color w:val="auto"/>
          <w:sz w:val="24"/>
          <w:szCs w:val="24"/>
        </w:rPr>
        <w:t>today after worship -</w:t>
      </w:r>
      <w:r w:rsidRPr="00AB4287">
        <w:rPr>
          <w:b/>
          <w:color w:val="auto"/>
          <w:sz w:val="24"/>
          <w:szCs w:val="24"/>
        </w:rPr>
        <w:t xml:space="preserve"> 11:30 -1:00 in the conference room.</w:t>
      </w:r>
    </w:p>
    <w:p w:rsidR="00AB4287" w:rsidRPr="00AB4287" w:rsidRDefault="00AB4287" w:rsidP="00AB4287">
      <w:pPr>
        <w:spacing w:after="120" w:line="240" w:lineRule="auto"/>
        <w:rPr>
          <w:b/>
          <w:color w:val="auto"/>
          <w:sz w:val="24"/>
          <w:szCs w:val="24"/>
        </w:rPr>
      </w:pPr>
      <w:r w:rsidRPr="00AB4287">
        <w:rPr>
          <w:b/>
          <w:color w:val="auto"/>
          <w:sz w:val="24"/>
          <w:szCs w:val="24"/>
        </w:rPr>
        <w:t>Monday Meditation Group meets online Monday, April 3rd at 7 pm.</w:t>
      </w:r>
    </w:p>
    <w:p w:rsidR="00125AFF" w:rsidRPr="00AB4287" w:rsidRDefault="00125AFF" w:rsidP="00125AFF">
      <w:pPr>
        <w:spacing w:after="120" w:line="240" w:lineRule="auto"/>
        <w:rPr>
          <w:b/>
          <w:color w:val="auto"/>
          <w:sz w:val="24"/>
          <w:szCs w:val="24"/>
        </w:rPr>
      </w:pPr>
      <w:r w:rsidRPr="00AB4287">
        <w:rPr>
          <w:b/>
          <w:color w:val="auto"/>
          <w:sz w:val="24"/>
          <w:szCs w:val="24"/>
        </w:rPr>
        <w:t>Prayer Shawl</w:t>
      </w:r>
      <w:r w:rsidR="00282AFA" w:rsidRPr="00AB4287">
        <w:rPr>
          <w:b/>
          <w:color w:val="auto"/>
          <w:sz w:val="24"/>
          <w:szCs w:val="24"/>
        </w:rPr>
        <w:t xml:space="preserve"> meets Wednesday, April 5th at 4</w:t>
      </w:r>
      <w:r w:rsidRPr="00AB4287">
        <w:rPr>
          <w:b/>
          <w:color w:val="auto"/>
          <w:sz w:val="24"/>
          <w:szCs w:val="24"/>
        </w:rPr>
        <w:t>:00 pm.</w:t>
      </w:r>
    </w:p>
    <w:p w:rsidR="00125AFF" w:rsidRPr="00AB4287" w:rsidRDefault="00125AFF" w:rsidP="00125AFF">
      <w:pPr>
        <w:spacing w:after="120" w:line="240" w:lineRule="auto"/>
        <w:rPr>
          <w:b/>
          <w:color w:val="auto"/>
          <w:sz w:val="24"/>
          <w:szCs w:val="24"/>
        </w:rPr>
      </w:pPr>
      <w:r w:rsidRPr="00AB4287">
        <w:rPr>
          <w:b/>
          <w:color w:val="auto"/>
          <w:sz w:val="24"/>
          <w:szCs w:val="24"/>
        </w:rPr>
        <w:t>HUCC Choir rehearses Wednesdays, April 5th and 12th at 7 pm.</w:t>
      </w:r>
    </w:p>
    <w:p w:rsidR="004F2415" w:rsidRPr="00AB4287" w:rsidRDefault="00AB4287" w:rsidP="00125AFF">
      <w:pPr>
        <w:spacing w:after="120" w:line="240" w:lineRule="auto"/>
        <w:rPr>
          <w:b/>
          <w:color w:val="auto"/>
          <w:sz w:val="24"/>
          <w:szCs w:val="24"/>
        </w:rPr>
      </w:pPr>
      <w:r w:rsidRPr="00AB4287">
        <w:rPr>
          <w:b/>
          <w:color w:val="auto"/>
          <w:sz w:val="24"/>
          <w:szCs w:val="24"/>
        </w:rPr>
        <w:t>Progressive Christianity Discussion Group meets on Monday, April 10th at 7 pm in the Chapel and online.</w:t>
      </w:r>
    </w:p>
    <w:sectPr w:rsidR="004F2415" w:rsidRPr="00AB4287" w:rsidSect="00AB68E9">
      <w:type w:val="continuous"/>
      <w:pgSz w:w="10080" w:h="12240" w:orient="landscape" w:code="5"/>
      <w:pgMar w:top="720" w:right="720" w:bottom="360" w:left="720" w:header="706" w:footer="706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RJNV H+ Myriad Pro">
    <w:altName w:val="GRJNV H+ 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F7BEE"/>
    <w:multiLevelType w:val="multilevel"/>
    <w:tmpl w:val="7386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171AE"/>
    <w:multiLevelType w:val="hybridMultilevel"/>
    <w:tmpl w:val="F53A3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1B5"/>
    <w:multiLevelType w:val="hybridMultilevel"/>
    <w:tmpl w:val="BF6E5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660BD"/>
    <w:multiLevelType w:val="multilevel"/>
    <w:tmpl w:val="D6DA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C56BA"/>
    <w:multiLevelType w:val="hybridMultilevel"/>
    <w:tmpl w:val="22AC9DB8"/>
    <w:lvl w:ilvl="0" w:tplc="80804D54">
      <w:numFmt w:val="bullet"/>
      <w:lvlText w:val="-"/>
      <w:lvlJc w:val="left"/>
      <w:pPr>
        <w:ind w:left="6120" w:hanging="360"/>
      </w:pPr>
      <w:rPr>
        <w:rFonts w:ascii="Century Gothic" w:eastAsia="Times New Roman" w:hAnsi="Century Gothic" w:cs="Arial" w:hint="default"/>
        <w:b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5" w15:restartNumberingAfterBreak="0">
    <w:nsid w:val="2702330A"/>
    <w:multiLevelType w:val="multilevel"/>
    <w:tmpl w:val="A530C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F57489"/>
    <w:multiLevelType w:val="multilevel"/>
    <w:tmpl w:val="FE84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457559"/>
    <w:multiLevelType w:val="multilevel"/>
    <w:tmpl w:val="59CA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33043F"/>
    <w:multiLevelType w:val="hybridMultilevel"/>
    <w:tmpl w:val="2AE62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462C1"/>
    <w:multiLevelType w:val="hybridMultilevel"/>
    <w:tmpl w:val="A446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4700E"/>
    <w:multiLevelType w:val="multilevel"/>
    <w:tmpl w:val="4790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6B176E"/>
    <w:multiLevelType w:val="multilevel"/>
    <w:tmpl w:val="2F1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D959BA"/>
    <w:multiLevelType w:val="multilevel"/>
    <w:tmpl w:val="F474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DC6549"/>
    <w:multiLevelType w:val="hybridMultilevel"/>
    <w:tmpl w:val="CB5E6B2C"/>
    <w:lvl w:ilvl="0" w:tplc="040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4" w15:restartNumberingAfterBreak="0">
    <w:nsid w:val="58E34DEA"/>
    <w:multiLevelType w:val="multilevel"/>
    <w:tmpl w:val="A22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9757FD"/>
    <w:multiLevelType w:val="multilevel"/>
    <w:tmpl w:val="A52C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FD7DF7"/>
    <w:multiLevelType w:val="hybridMultilevel"/>
    <w:tmpl w:val="78E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B3977"/>
    <w:multiLevelType w:val="hybridMultilevel"/>
    <w:tmpl w:val="8D4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5296C"/>
    <w:multiLevelType w:val="multilevel"/>
    <w:tmpl w:val="843A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A31783"/>
    <w:multiLevelType w:val="multilevel"/>
    <w:tmpl w:val="4B1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E02332"/>
    <w:multiLevelType w:val="multilevel"/>
    <w:tmpl w:val="F44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FB2AD9"/>
    <w:multiLevelType w:val="multilevel"/>
    <w:tmpl w:val="280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3E0A2B"/>
    <w:multiLevelType w:val="multilevel"/>
    <w:tmpl w:val="7076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696CA5"/>
    <w:multiLevelType w:val="multilevel"/>
    <w:tmpl w:val="945C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9"/>
  </w:num>
  <w:num w:numId="5">
    <w:abstractNumId w:val="23"/>
  </w:num>
  <w:num w:numId="6">
    <w:abstractNumId w:val="13"/>
  </w:num>
  <w:num w:numId="7">
    <w:abstractNumId w:val="18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22"/>
  </w:num>
  <w:num w:numId="13">
    <w:abstractNumId w:val="11"/>
  </w:num>
  <w:num w:numId="14">
    <w:abstractNumId w:val="17"/>
  </w:num>
  <w:num w:numId="15">
    <w:abstractNumId w:val="4"/>
  </w:num>
  <w:num w:numId="16">
    <w:abstractNumId w:val="16"/>
  </w:num>
  <w:num w:numId="17">
    <w:abstractNumId w:val="21"/>
  </w:num>
  <w:num w:numId="18">
    <w:abstractNumId w:val="14"/>
  </w:num>
  <w:num w:numId="19">
    <w:abstractNumId w:val="12"/>
  </w:num>
  <w:num w:numId="20">
    <w:abstractNumId w:val="0"/>
  </w:num>
  <w:num w:numId="21">
    <w:abstractNumId w:val="6"/>
    <w:lvlOverride w:ilvl="0">
      <w:lvl w:ilvl="0">
        <w:numFmt w:val="decimal"/>
        <w:lvlText w:val="%1."/>
        <w:lvlJc w:val="left"/>
      </w:lvl>
    </w:lvlOverride>
  </w:num>
  <w:num w:numId="22">
    <w:abstractNumId w:val="9"/>
  </w:num>
  <w:num w:numId="23">
    <w:abstractNumId w:val="5"/>
  </w:num>
  <w:num w:numId="24">
    <w:abstractNumId w:val="15"/>
  </w:num>
  <w:num w:numId="2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bookFoldPrinting/>
  <w:drawingGridHorizontalSpacing w:val="11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6B1"/>
    <w:rsid w:val="0000070C"/>
    <w:rsid w:val="00001225"/>
    <w:rsid w:val="00001349"/>
    <w:rsid w:val="000021AD"/>
    <w:rsid w:val="0000230E"/>
    <w:rsid w:val="00002399"/>
    <w:rsid w:val="00002B9D"/>
    <w:rsid w:val="00002DD3"/>
    <w:rsid w:val="00003105"/>
    <w:rsid w:val="00003333"/>
    <w:rsid w:val="00003D55"/>
    <w:rsid w:val="00003D61"/>
    <w:rsid w:val="00003F88"/>
    <w:rsid w:val="000045DC"/>
    <w:rsid w:val="00006085"/>
    <w:rsid w:val="00006D3B"/>
    <w:rsid w:val="00006E07"/>
    <w:rsid w:val="00006F1D"/>
    <w:rsid w:val="00007504"/>
    <w:rsid w:val="000076E9"/>
    <w:rsid w:val="00011107"/>
    <w:rsid w:val="000125D3"/>
    <w:rsid w:val="00012750"/>
    <w:rsid w:val="00012AFA"/>
    <w:rsid w:val="00013C23"/>
    <w:rsid w:val="0001406B"/>
    <w:rsid w:val="00014084"/>
    <w:rsid w:val="000147E7"/>
    <w:rsid w:val="000152B2"/>
    <w:rsid w:val="000158BD"/>
    <w:rsid w:val="00016232"/>
    <w:rsid w:val="000166F1"/>
    <w:rsid w:val="00016FE3"/>
    <w:rsid w:val="00017136"/>
    <w:rsid w:val="0001727E"/>
    <w:rsid w:val="000173B1"/>
    <w:rsid w:val="00017D53"/>
    <w:rsid w:val="000204BF"/>
    <w:rsid w:val="000207CE"/>
    <w:rsid w:val="0002204E"/>
    <w:rsid w:val="0002250F"/>
    <w:rsid w:val="000227EF"/>
    <w:rsid w:val="0002284B"/>
    <w:rsid w:val="0002287C"/>
    <w:rsid w:val="00023631"/>
    <w:rsid w:val="00023645"/>
    <w:rsid w:val="00023836"/>
    <w:rsid w:val="000255A2"/>
    <w:rsid w:val="000255E6"/>
    <w:rsid w:val="00025BC9"/>
    <w:rsid w:val="00026463"/>
    <w:rsid w:val="00026772"/>
    <w:rsid w:val="000269FD"/>
    <w:rsid w:val="00026F88"/>
    <w:rsid w:val="00027040"/>
    <w:rsid w:val="00027687"/>
    <w:rsid w:val="00027902"/>
    <w:rsid w:val="00027D98"/>
    <w:rsid w:val="00027E14"/>
    <w:rsid w:val="0003084E"/>
    <w:rsid w:val="0003093F"/>
    <w:rsid w:val="00030D21"/>
    <w:rsid w:val="0003123A"/>
    <w:rsid w:val="00031332"/>
    <w:rsid w:val="00031390"/>
    <w:rsid w:val="000337B4"/>
    <w:rsid w:val="000355E1"/>
    <w:rsid w:val="00035988"/>
    <w:rsid w:val="00036685"/>
    <w:rsid w:val="000374F3"/>
    <w:rsid w:val="00037900"/>
    <w:rsid w:val="00037937"/>
    <w:rsid w:val="00037FDB"/>
    <w:rsid w:val="00040069"/>
    <w:rsid w:val="00041188"/>
    <w:rsid w:val="00041648"/>
    <w:rsid w:val="00041D9A"/>
    <w:rsid w:val="00041F2E"/>
    <w:rsid w:val="00041F92"/>
    <w:rsid w:val="0004213A"/>
    <w:rsid w:val="00042550"/>
    <w:rsid w:val="00042C4A"/>
    <w:rsid w:val="00043F25"/>
    <w:rsid w:val="0004459D"/>
    <w:rsid w:val="000456DC"/>
    <w:rsid w:val="00045802"/>
    <w:rsid w:val="00045D9B"/>
    <w:rsid w:val="00045DEE"/>
    <w:rsid w:val="00046283"/>
    <w:rsid w:val="000463A8"/>
    <w:rsid w:val="000463C0"/>
    <w:rsid w:val="000471A5"/>
    <w:rsid w:val="0004728A"/>
    <w:rsid w:val="00050244"/>
    <w:rsid w:val="0005058F"/>
    <w:rsid w:val="00051467"/>
    <w:rsid w:val="0005150E"/>
    <w:rsid w:val="00051B0C"/>
    <w:rsid w:val="00052670"/>
    <w:rsid w:val="00052811"/>
    <w:rsid w:val="0005319F"/>
    <w:rsid w:val="000539BC"/>
    <w:rsid w:val="00054138"/>
    <w:rsid w:val="00054526"/>
    <w:rsid w:val="0005466A"/>
    <w:rsid w:val="00054C0E"/>
    <w:rsid w:val="00054D67"/>
    <w:rsid w:val="0005584E"/>
    <w:rsid w:val="0005638E"/>
    <w:rsid w:val="00056395"/>
    <w:rsid w:val="000563E6"/>
    <w:rsid w:val="0005687F"/>
    <w:rsid w:val="00056B09"/>
    <w:rsid w:val="00056BF5"/>
    <w:rsid w:val="000570AF"/>
    <w:rsid w:val="00057957"/>
    <w:rsid w:val="00057FC8"/>
    <w:rsid w:val="00061178"/>
    <w:rsid w:val="0006142A"/>
    <w:rsid w:val="000615EF"/>
    <w:rsid w:val="000616AF"/>
    <w:rsid w:val="00061A8A"/>
    <w:rsid w:val="0006294B"/>
    <w:rsid w:val="00062CBA"/>
    <w:rsid w:val="00063134"/>
    <w:rsid w:val="00064227"/>
    <w:rsid w:val="0006436C"/>
    <w:rsid w:val="000643FD"/>
    <w:rsid w:val="000649C9"/>
    <w:rsid w:val="00064BE6"/>
    <w:rsid w:val="0006584E"/>
    <w:rsid w:val="00065F59"/>
    <w:rsid w:val="0006622C"/>
    <w:rsid w:val="00067265"/>
    <w:rsid w:val="00067301"/>
    <w:rsid w:val="00067B8D"/>
    <w:rsid w:val="00067D08"/>
    <w:rsid w:val="00067DB7"/>
    <w:rsid w:val="00070E60"/>
    <w:rsid w:val="00070EC0"/>
    <w:rsid w:val="00071656"/>
    <w:rsid w:val="00071D57"/>
    <w:rsid w:val="00072099"/>
    <w:rsid w:val="00072193"/>
    <w:rsid w:val="000728D8"/>
    <w:rsid w:val="00073B35"/>
    <w:rsid w:val="000741B6"/>
    <w:rsid w:val="000745F4"/>
    <w:rsid w:val="00075D67"/>
    <w:rsid w:val="00075FF9"/>
    <w:rsid w:val="00076D78"/>
    <w:rsid w:val="00076E9C"/>
    <w:rsid w:val="00080A08"/>
    <w:rsid w:val="00080A41"/>
    <w:rsid w:val="00081AAF"/>
    <w:rsid w:val="00081B54"/>
    <w:rsid w:val="00081FC9"/>
    <w:rsid w:val="0008272C"/>
    <w:rsid w:val="00083952"/>
    <w:rsid w:val="00084C36"/>
    <w:rsid w:val="000850BE"/>
    <w:rsid w:val="000852C4"/>
    <w:rsid w:val="00085550"/>
    <w:rsid w:val="00086417"/>
    <w:rsid w:val="000866F7"/>
    <w:rsid w:val="00086D4B"/>
    <w:rsid w:val="00087332"/>
    <w:rsid w:val="0008754E"/>
    <w:rsid w:val="000876CD"/>
    <w:rsid w:val="00087CAA"/>
    <w:rsid w:val="000907BA"/>
    <w:rsid w:val="00092020"/>
    <w:rsid w:val="000922CC"/>
    <w:rsid w:val="00092348"/>
    <w:rsid w:val="00092DBE"/>
    <w:rsid w:val="00093304"/>
    <w:rsid w:val="00093701"/>
    <w:rsid w:val="00093CE8"/>
    <w:rsid w:val="00094045"/>
    <w:rsid w:val="000944A2"/>
    <w:rsid w:val="000947BE"/>
    <w:rsid w:val="00094B61"/>
    <w:rsid w:val="00094BA1"/>
    <w:rsid w:val="00094EA9"/>
    <w:rsid w:val="0009540B"/>
    <w:rsid w:val="00096EA5"/>
    <w:rsid w:val="00096EFA"/>
    <w:rsid w:val="00097208"/>
    <w:rsid w:val="0009773A"/>
    <w:rsid w:val="00097B59"/>
    <w:rsid w:val="000A04D5"/>
    <w:rsid w:val="000A04EC"/>
    <w:rsid w:val="000A0ABE"/>
    <w:rsid w:val="000A0D81"/>
    <w:rsid w:val="000A0FC9"/>
    <w:rsid w:val="000A19FB"/>
    <w:rsid w:val="000A1A9A"/>
    <w:rsid w:val="000A21D7"/>
    <w:rsid w:val="000A2506"/>
    <w:rsid w:val="000A26AB"/>
    <w:rsid w:val="000A2805"/>
    <w:rsid w:val="000A287F"/>
    <w:rsid w:val="000A28A4"/>
    <w:rsid w:val="000A2DED"/>
    <w:rsid w:val="000A2E23"/>
    <w:rsid w:val="000A3203"/>
    <w:rsid w:val="000A327D"/>
    <w:rsid w:val="000A346E"/>
    <w:rsid w:val="000A3557"/>
    <w:rsid w:val="000A3666"/>
    <w:rsid w:val="000A3D63"/>
    <w:rsid w:val="000A40B8"/>
    <w:rsid w:val="000A4AFC"/>
    <w:rsid w:val="000A5647"/>
    <w:rsid w:val="000A5786"/>
    <w:rsid w:val="000A5984"/>
    <w:rsid w:val="000A5ED6"/>
    <w:rsid w:val="000A5F2C"/>
    <w:rsid w:val="000A5F91"/>
    <w:rsid w:val="000A60C0"/>
    <w:rsid w:val="000A6C81"/>
    <w:rsid w:val="000A6F23"/>
    <w:rsid w:val="000A793E"/>
    <w:rsid w:val="000A7E10"/>
    <w:rsid w:val="000B0BEC"/>
    <w:rsid w:val="000B0D03"/>
    <w:rsid w:val="000B13EE"/>
    <w:rsid w:val="000B14DB"/>
    <w:rsid w:val="000B232C"/>
    <w:rsid w:val="000B26F3"/>
    <w:rsid w:val="000B31E1"/>
    <w:rsid w:val="000B36B8"/>
    <w:rsid w:val="000B38A1"/>
    <w:rsid w:val="000B3982"/>
    <w:rsid w:val="000B3BCB"/>
    <w:rsid w:val="000B3CA2"/>
    <w:rsid w:val="000B40DF"/>
    <w:rsid w:val="000B49EE"/>
    <w:rsid w:val="000B4DD8"/>
    <w:rsid w:val="000B529C"/>
    <w:rsid w:val="000B5443"/>
    <w:rsid w:val="000B576C"/>
    <w:rsid w:val="000B5927"/>
    <w:rsid w:val="000B5D73"/>
    <w:rsid w:val="000B60DD"/>
    <w:rsid w:val="000B71B3"/>
    <w:rsid w:val="000B7C02"/>
    <w:rsid w:val="000B7E08"/>
    <w:rsid w:val="000B7F39"/>
    <w:rsid w:val="000B7FBF"/>
    <w:rsid w:val="000C0A49"/>
    <w:rsid w:val="000C0AAB"/>
    <w:rsid w:val="000C0F03"/>
    <w:rsid w:val="000C1942"/>
    <w:rsid w:val="000C1BC0"/>
    <w:rsid w:val="000C1C65"/>
    <w:rsid w:val="000C1E2F"/>
    <w:rsid w:val="000C203E"/>
    <w:rsid w:val="000C4028"/>
    <w:rsid w:val="000C4073"/>
    <w:rsid w:val="000C4228"/>
    <w:rsid w:val="000C4C7E"/>
    <w:rsid w:val="000C4CA9"/>
    <w:rsid w:val="000C4E60"/>
    <w:rsid w:val="000C5188"/>
    <w:rsid w:val="000C5368"/>
    <w:rsid w:val="000C5F9B"/>
    <w:rsid w:val="000C616E"/>
    <w:rsid w:val="000C62FC"/>
    <w:rsid w:val="000C6485"/>
    <w:rsid w:val="000C64EC"/>
    <w:rsid w:val="000C65F2"/>
    <w:rsid w:val="000C671B"/>
    <w:rsid w:val="000C6799"/>
    <w:rsid w:val="000C683D"/>
    <w:rsid w:val="000C6A17"/>
    <w:rsid w:val="000C6EBF"/>
    <w:rsid w:val="000C7137"/>
    <w:rsid w:val="000C748F"/>
    <w:rsid w:val="000C7A9E"/>
    <w:rsid w:val="000C7ED9"/>
    <w:rsid w:val="000D0102"/>
    <w:rsid w:val="000D0162"/>
    <w:rsid w:val="000D0598"/>
    <w:rsid w:val="000D09D4"/>
    <w:rsid w:val="000D0DDF"/>
    <w:rsid w:val="000D1798"/>
    <w:rsid w:val="000D2189"/>
    <w:rsid w:val="000D374B"/>
    <w:rsid w:val="000D40A3"/>
    <w:rsid w:val="000D4DC5"/>
    <w:rsid w:val="000D5321"/>
    <w:rsid w:val="000D5471"/>
    <w:rsid w:val="000D5B03"/>
    <w:rsid w:val="000D5F65"/>
    <w:rsid w:val="000D6435"/>
    <w:rsid w:val="000D70BA"/>
    <w:rsid w:val="000D78A9"/>
    <w:rsid w:val="000E02A9"/>
    <w:rsid w:val="000E0962"/>
    <w:rsid w:val="000E0990"/>
    <w:rsid w:val="000E0EB0"/>
    <w:rsid w:val="000E16AD"/>
    <w:rsid w:val="000E1D8A"/>
    <w:rsid w:val="000E2001"/>
    <w:rsid w:val="000E2151"/>
    <w:rsid w:val="000E4022"/>
    <w:rsid w:val="000E4D0F"/>
    <w:rsid w:val="000E50C1"/>
    <w:rsid w:val="000E561B"/>
    <w:rsid w:val="000E5675"/>
    <w:rsid w:val="000E5778"/>
    <w:rsid w:val="000E59D1"/>
    <w:rsid w:val="000E5D96"/>
    <w:rsid w:val="000E5E14"/>
    <w:rsid w:val="000E6894"/>
    <w:rsid w:val="000E76EE"/>
    <w:rsid w:val="000F023C"/>
    <w:rsid w:val="000F04DC"/>
    <w:rsid w:val="000F0659"/>
    <w:rsid w:val="000F069A"/>
    <w:rsid w:val="000F0A2A"/>
    <w:rsid w:val="000F0D7D"/>
    <w:rsid w:val="000F1783"/>
    <w:rsid w:val="000F2BD4"/>
    <w:rsid w:val="000F2F8C"/>
    <w:rsid w:val="000F325D"/>
    <w:rsid w:val="000F3D4D"/>
    <w:rsid w:val="000F545E"/>
    <w:rsid w:val="000F58F0"/>
    <w:rsid w:val="000F5D3C"/>
    <w:rsid w:val="000F7108"/>
    <w:rsid w:val="0010006D"/>
    <w:rsid w:val="001007D1"/>
    <w:rsid w:val="0010184A"/>
    <w:rsid w:val="00101C41"/>
    <w:rsid w:val="001020BD"/>
    <w:rsid w:val="001026DF"/>
    <w:rsid w:val="00102DC2"/>
    <w:rsid w:val="0010333C"/>
    <w:rsid w:val="00103511"/>
    <w:rsid w:val="001037B0"/>
    <w:rsid w:val="00103E1D"/>
    <w:rsid w:val="001040C6"/>
    <w:rsid w:val="001041D5"/>
    <w:rsid w:val="00104654"/>
    <w:rsid w:val="00104D50"/>
    <w:rsid w:val="00104E86"/>
    <w:rsid w:val="00105487"/>
    <w:rsid w:val="00105E02"/>
    <w:rsid w:val="00106665"/>
    <w:rsid w:val="00106876"/>
    <w:rsid w:val="0010770B"/>
    <w:rsid w:val="00110032"/>
    <w:rsid w:val="00110158"/>
    <w:rsid w:val="001102C7"/>
    <w:rsid w:val="001107D8"/>
    <w:rsid w:val="00110C3C"/>
    <w:rsid w:val="00110CC3"/>
    <w:rsid w:val="00110D63"/>
    <w:rsid w:val="00110DEE"/>
    <w:rsid w:val="00110F71"/>
    <w:rsid w:val="001112DC"/>
    <w:rsid w:val="0011133D"/>
    <w:rsid w:val="00111951"/>
    <w:rsid w:val="00112E6E"/>
    <w:rsid w:val="00112F4E"/>
    <w:rsid w:val="0011381A"/>
    <w:rsid w:val="00113D9E"/>
    <w:rsid w:val="00114084"/>
    <w:rsid w:val="001143DE"/>
    <w:rsid w:val="00114C6C"/>
    <w:rsid w:val="001152C4"/>
    <w:rsid w:val="00115643"/>
    <w:rsid w:val="00115C01"/>
    <w:rsid w:val="00115C5A"/>
    <w:rsid w:val="0011612A"/>
    <w:rsid w:val="0011614B"/>
    <w:rsid w:val="00116ED1"/>
    <w:rsid w:val="00116EE6"/>
    <w:rsid w:val="00116F6D"/>
    <w:rsid w:val="0011775E"/>
    <w:rsid w:val="00117AB7"/>
    <w:rsid w:val="00117B49"/>
    <w:rsid w:val="00117DAE"/>
    <w:rsid w:val="0012083A"/>
    <w:rsid w:val="00120C93"/>
    <w:rsid w:val="00120CA1"/>
    <w:rsid w:val="00121798"/>
    <w:rsid w:val="00121A87"/>
    <w:rsid w:val="001223AA"/>
    <w:rsid w:val="001232D1"/>
    <w:rsid w:val="00124831"/>
    <w:rsid w:val="00124D5C"/>
    <w:rsid w:val="00124F97"/>
    <w:rsid w:val="001258FA"/>
    <w:rsid w:val="00125AFF"/>
    <w:rsid w:val="00125ED4"/>
    <w:rsid w:val="00126291"/>
    <w:rsid w:val="001262DD"/>
    <w:rsid w:val="00126310"/>
    <w:rsid w:val="001267C5"/>
    <w:rsid w:val="00126F4A"/>
    <w:rsid w:val="001277CF"/>
    <w:rsid w:val="0012782F"/>
    <w:rsid w:val="00127910"/>
    <w:rsid w:val="001303DF"/>
    <w:rsid w:val="00130E56"/>
    <w:rsid w:val="00131742"/>
    <w:rsid w:val="0013184C"/>
    <w:rsid w:val="00132629"/>
    <w:rsid w:val="00133027"/>
    <w:rsid w:val="001341C3"/>
    <w:rsid w:val="001341DB"/>
    <w:rsid w:val="00134CCA"/>
    <w:rsid w:val="00135348"/>
    <w:rsid w:val="00135BEE"/>
    <w:rsid w:val="001366FD"/>
    <w:rsid w:val="001370F8"/>
    <w:rsid w:val="00137D54"/>
    <w:rsid w:val="00137DBA"/>
    <w:rsid w:val="00140744"/>
    <w:rsid w:val="00140C2B"/>
    <w:rsid w:val="00141242"/>
    <w:rsid w:val="00141B2B"/>
    <w:rsid w:val="00141B3F"/>
    <w:rsid w:val="001421A1"/>
    <w:rsid w:val="00142E59"/>
    <w:rsid w:val="00142F3A"/>
    <w:rsid w:val="00143278"/>
    <w:rsid w:val="00143713"/>
    <w:rsid w:val="00143941"/>
    <w:rsid w:val="00143AAE"/>
    <w:rsid w:val="00143C34"/>
    <w:rsid w:val="001441D6"/>
    <w:rsid w:val="00144542"/>
    <w:rsid w:val="00144939"/>
    <w:rsid w:val="00144BAD"/>
    <w:rsid w:val="00144F16"/>
    <w:rsid w:val="001457B5"/>
    <w:rsid w:val="00146323"/>
    <w:rsid w:val="001468F8"/>
    <w:rsid w:val="00146970"/>
    <w:rsid w:val="00146B02"/>
    <w:rsid w:val="00147265"/>
    <w:rsid w:val="00147B88"/>
    <w:rsid w:val="001503FF"/>
    <w:rsid w:val="001510AD"/>
    <w:rsid w:val="001512C3"/>
    <w:rsid w:val="001517BA"/>
    <w:rsid w:val="001519BB"/>
    <w:rsid w:val="0015218F"/>
    <w:rsid w:val="001521DA"/>
    <w:rsid w:val="00152464"/>
    <w:rsid w:val="00152AFD"/>
    <w:rsid w:val="00152D84"/>
    <w:rsid w:val="001538A3"/>
    <w:rsid w:val="001538F7"/>
    <w:rsid w:val="00153AC7"/>
    <w:rsid w:val="00153D89"/>
    <w:rsid w:val="00153E47"/>
    <w:rsid w:val="00154323"/>
    <w:rsid w:val="00155185"/>
    <w:rsid w:val="00156304"/>
    <w:rsid w:val="0015657E"/>
    <w:rsid w:val="001566E8"/>
    <w:rsid w:val="00156BB7"/>
    <w:rsid w:val="00156E52"/>
    <w:rsid w:val="00157150"/>
    <w:rsid w:val="00160367"/>
    <w:rsid w:val="001605E8"/>
    <w:rsid w:val="00160799"/>
    <w:rsid w:val="00160C38"/>
    <w:rsid w:val="00161884"/>
    <w:rsid w:val="00161DD2"/>
    <w:rsid w:val="00162129"/>
    <w:rsid w:val="00162896"/>
    <w:rsid w:val="00162AAF"/>
    <w:rsid w:val="001631DA"/>
    <w:rsid w:val="00163F76"/>
    <w:rsid w:val="0016428C"/>
    <w:rsid w:val="00164990"/>
    <w:rsid w:val="001657B7"/>
    <w:rsid w:val="00165F38"/>
    <w:rsid w:val="00166176"/>
    <w:rsid w:val="001662B3"/>
    <w:rsid w:val="0016711E"/>
    <w:rsid w:val="00167575"/>
    <w:rsid w:val="00167731"/>
    <w:rsid w:val="00167DD9"/>
    <w:rsid w:val="001701A3"/>
    <w:rsid w:val="001702B5"/>
    <w:rsid w:val="0017035B"/>
    <w:rsid w:val="001713F4"/>
    <w:rsid w:val="0017155E"/>
    <w:rsid w:val="001715CF"/>
    <w:rsid w:val="00171A6A"/>
    <w:rsid w:val="00171AAB"/>
    <w:rsid w:val="00172243"/>
    <w:rsid w:val="001729DF"/>
    <w:rsid w:val="00172CBA"/>
    <w:rsid w:val="00174A8C"/>
    <w:rsid w:val="00174D7C"/>
    <w:rsid w:val="00176448"/>
    <w:rsid w:val="001764A8"/>
    <w:rsid w:val="00176505"/>
    <w:rsid w:val="00176B51"/>
    <w:rsid w:val="001777DE"/>
    <w:rsid w:val="00177CB6"/>
    <w:rsid w:val="001803B3"/>
    <w:rsid w:val="00181372"/>
    <w:rsid w:val="0018196A"/>
    <w:rsid w:val="00183AAC"/>
    <w:rsid w:val="00183DB7"/>
    <w:rsid w:val="00183FBF"/>
    <w:rsid w:val="001846E4"/>
    <w:rsid w:val="001846EB"/>
    <w:rsid w:val="00184ABC"/>
    <w:rsid w:val="00184DD0"/>
    <w:rsid w:val="001857EE"/>
    <w:rsid w:val="00186266"/>
    <w:rsid w:val="0018639B"/>
    <w:rsid w:val="00186791"/>
    <w:rsid w:val="0018727F"/>
    <w:rsid w:val="00187D62"/>
    <w:rsid w:val="00190456"/>
    <w:rsid w:val="00191029"/>
    <w:rsid w:val="00191245"/>
    <w:rsid w:val="0019129C"/>
    <w:rsid w:val="001912AA"/>
    <w:rsid w:val="001912D6"/>
    <w:rsid w:val="001925D5"/>
    <w:rsid w:val="0019269C"/>
    <w:rsid w:val="00192D2D"/>
    <w:rsid w:val="00192F28"/>
    <w:rsid w:val="00193654"/>
    <w:rsid w:val="00193B99"/>
    <w:rsid w:val="00193EF4"/>
    <w:rsid w:val="0019474A"/>
    <w:rsid w:val="0019497F"/>
    <w:rsid w:val="00194E0F"/>
    <w:rsid w:val="0019509A"/>
    <w:rsid w:val="00195595"/>
    <w:rsid w:val="00195873"/>
    <w:rsid w:val="00195E54"/>
    <w:rsid w:val="00196C09"/>
    <w:rsid w:val="00196ED9"/>
    <w:rsid w:val="00197A20"/>
    <w:rsid w:val="001A026A"/>
    <w:rsid w:val="001A064C"/>
    <w:rsid w:val="001A0954"/>
    <w:rsid w:val="001A10A6"/>
    <w:rsid w:val="001A1B48"/>
    <w:rsid w:val="001A1C1E"/>
    <w:rsid w:val="001A1E04"/>
    <w:rsid w:val="001A20A3"/>
    <w:rsid w:val="001A21B2"/>
    <w:rsid w:val="001A263B"/>
    <w:rsid w:val="001A2E25"/>
    <w:rsid w:val="001A306B"/>
    <w:rsid w:val="001A30B2"/>
    <w:rsid w:val="001A3702"/>
    <w:rsid w:val="001A3AB1"/>
    <w:rsid w:val="001A3AFC"/>
    <w:rsid w:val="001A3D42"/>
    <w:rsid w:val="001A4832"/>
    <w:rsid w:val="001A49DC"/>
    <w:rsid w:val="001A4CA4"/>
    <w:rsid w:val="001A4FAA"/>
    <w:rsid w:val="001A55A4"/>
    <w:rsid w:val="001A5741"/>
    <w:rsid w:val="001A57F8"/>
    <w:rsid w:val="001A668F"/>
    <w:rsid w:val="001A673F"/>
    <w:rsid w:val="001A6E42"/>
    <w:rsid w:val="001A7236"/>
    <w:rsid w:val="001A7838"/>
    <w:rsid w:val="001A7F1B"/>
    <w:rsid w:val="001B0895"/>
    <w:rsid w:val="001B0D74"/>
    <w:rsid w:val="001B1151"/>
    <w:rsid w:val="001B1318"/>
    <w:rsid w:val="001B22DA"/>
    <w:rsid w:val="001B2A56"/>
    <w:rsid w:val="001B2AC4"/>
    <w:rsid w:val="001B383B"/>
    <w:rsid w:val="001B4755"/>
    <w:rsid w:val="001B4EF2"/>
    <w:rsid w:val="001B50EB"/>
    <w:rsid w:val="001B51A9"/>
    <w:rsid w:val="001B5424"/>
    <w:rsid w:val="001B5A31"/>
    <w:rsid w:val="001B5C8F"/>
    <w:rsid w:val="001B672E"/>
    <w:rsid w:val="001B70D8"/>
    <w:rsid w:val="001B78FD"/>
    <w:rsid w:val="001B7EA1"/>
    <w:rsid w:val="001C0118"/>
    <w:rsid w:val="001C039C"/>
    <w:rsid w:val="001C08D5"/>
    <w:rsid w:val="001C0DE5"/>
    <w:rsid w:val="001C195E"/>
    <w:rsid w:val="001C20B3"/>
    <w:rsid w:val="001C296D"/>
    <w:rsid w:val="001C34DB"/>
    <w:rsid w:val="001C37B6"/>
    <w:rsid w:val="001C3AE1"/>
    <w:rsid w:val="001C5AB3"/>
    <w:rsid w:val="001C5E8B"/>
    <w:rsid w:val="001C691F"/>
    <w:rsid w:val="001C714A"/>
    <w:rsid w:val="001C796F"/>
    <w:rsid w:val="001C7FC5"/>
    <w:rsid w:val="001D043D"/>
    <w:rsid w:val="001D0825"/>
    <w:rsid w:val="001D0847"/>
    <w:rsid w:val="001D0ABA"/>
    <w:rsid w:val="001D1410"/>
    <w:rsid w:val="001D16B0"/>
    <w:rsid w:val="001D244B"/>
    <w:rsid w:val="001D24D0"/>
    <w:rsid w:val="001D254C"/>
    <w:rsid w:val="001D287D"/>
    <w:rsid w:val="001D312D"/>
    <w:rsid w:val="001D3406"/>
    <w:rsid w:val="001D4767"/>
    <w:rsid w:val="001D534C"/>
    <w:rsid w:val="001D6C47"/>
    <w:rsid w:val="001D75C0"/>
    <w:rsid w:val="001D79D1"/>
    <w:rsid w:val="001D7B91"/>
    <w:rsid w:val="001E0405"/>
    <w:rsid w:val="001E0E52"/>
    <w:rsid w:val="001E1347"/>
    <w:rsid w:val="001E1A25"/>
    <w:rsid w:val="001E1A88"/>
    <w:rsid w:val="001E1BDA"/>
    <w:rsid w:val="001E1F9E"/>
    <w:rsid w:val="001E2130"/>
    <w:rsid w:val="001E28EF"/>
    <w:rsid w:val="001E58CE"/>
    <w:rsid w:val="001E5B18"/>
    <w:rsid w:val="001E5D3A"/>
    <w:rsid w:val="001E684B"/>
    <w:rsid w:val="001E753A"/>
    <w:rsid w:val="001E75AD"/>
    <w:rsid w:val="001E7ADF"/>
    <w:rsid w:val="001F0118"/>
    <w:rsid w:val="001F0208"/>
    <w:rsid w:val="001F041A"/>
    <w:rsid w:val="001F05C2"/>
    <w:rsid w:val="001F07A1"/>
    <w:rsid w:val="001F07E1"/>
    <w:rsid w:val="001F15A9"/>
    <w:rsid w:val="001F3E9E"/>
    <w:rsid w:val="001F407F"/>
    <w:rsid w:val="001F43DF"/>
    <w:rsid w:val="001F4539"/>
    <w:rsid w:val="001F4655"/>
    <w:rsid w:val="001F522F"/>
    <w:rsid w:val="001F57DF"/>
    <w:rsid w:val="001F6066"/>
    <w:rsid w:val="001F60CF"/>
    <w:rsid w:val="001F6267"/>
    <w:rsid w:val="001F664E"/>
    <w:rsid w:val="001F6CD4"/>
    <w:rsid w:val="001F780A"/>
    <w:rsid w:val="001F7A2A"/>
    <w:rsid w:val="001F7F0F"/>
    <w:rsid w:val="00200855"/>
    <w:rsid w:val="00200D77"/>
    <w:rsid w:val="00200FD1"/>
    <w:rsid w:val="002013DA"/>
    <w:rsid w:val="0020174E"/>
    <w:rsid w:val="002019B8"/>
    <w:rsid w:val="00201FCA"/>
    <w:rsid w:val="002021CA"/>
    <w:rsid w:val="00202361"/>
    <w:rsid w:val="0020265F"/>
    <w:rsid w:val="00202A4A"/>
    <w:rsid w:val="00202C96"/>
    <w:rsid w:val="00202E5D"/>
    <w:rsid w:val="00203205"/>
    <w:rsid w:val="00203B5E"/>
    <w:rsid w:val="00203EB9"/>
    <w:rsid w:val="002040F9"/>
    <w:rsid w:val="0020430F"/>
    <w:rsid w:val="00204389"/>
    <w:rsid w:val="00204687"/>
    <w:rsid w:val="00205049"/>
    <w:rsid w:val="00205A8A"/>
    <w:rsid w:val="00206076"/>
    <w:rsid w:val="00206F80"/>
    <w:rsid w:val="00207D17"/>
    <w:rsid w:val="002100FA"/>
    <w:rsid w:val="002105F4"/>
    <w:rsid w:val="00210C2F"/>
    <w:rsid w:val="00211B9C"/>
    <w:rsid w:val="00211D8D"/>
    <w:rsid w:val="002126A8"/>
    <w:rsid w:val="00212D38"/>
    <w:rsid w:val="0021353E"/>
    <w:rsid w:val="002136B3"/>
    <w:rsid w:val="002143E5"/>
    <w:rsid w:val="00214E04"/>
    <w:rsid w:val="00215123"/>
    <w:rsid w:val="0021539E"/>
    <w:rsid w:val="002159F4"/>
    <w:rsid w:val="00215FD4"/>
    <w:rsid w:val="00216081"/>
    <w:rsid w:val="002160A4"/>
    <w:rsid w:val="00216765"/>
    <w:rsid w:val="00216F94"/>
    <w:rsid w:val="002170BF"/>
    <w:rsid w:val="00220301"/>
    <w:rsid w:val="002207BA"/>
    <w:rsid w:val="00221E4A"/>
    <w:rsid w:val="00221F67"/>
    <w:rsid w:val="00221FEC"/>
    <w:rsid w:val="00222339"/>
    <w:rsid w:val="0022269D"/>
    <w:rsid w:val="00222DB5"/>
    <w:rsid w:val="002237BE"/>
    <w:rsid w:val="0022386F"/>
    <w:rsid w:val="0022410B"/>
    <w:rsid w:val="0022488B"/>
    <w:rsid w:val="002255C8"/>
    <w:rsid w:val="00225782"/>
    <w:rsid w:val="00225A44"/>
    <w:rsid w:val="00225C6D"/>
    <w:rsid w:val="002260FB"/>
    <w:rsid w:val="0022623F"/>
    <w:rsid w:val="0022747C"/>
    <w:rsid w:val="0022792F"/>
    <w:rsid w:val="00227E4F"/>
    <w:rsid w:val="00230BEC"/>
    <w:rsid w:val="00232147"/>
    <w:rsid w:val="00232B82"/>
    <w:rsid w:val="00232C92"/>
    <w:rsid w:val="00233369"/>
    <w:rsid w:val="002339B4"/>
    <w:rsid w:val="00234347"/>
    <w:rsid w:val="00234623"/>
    <w:rsid w:val="00234775"/>
    <w:rsid w:val="00235554"/>
    <w:rsid w:val="002355DF"/>
    <w:rsid w:val="002368BF"/>
    <w:rsid w:val="00236BE2"/>
    <w:rsid w:val="00236E92"/>
    <w:rsid w:val="00237566"/>
    <w:rsid w:val="00237750"/>
    <w:rsid w:val="002404A6"/>
    <w:rsid w:val="00240F0C"/>
    <w:rsid w:val="002410C2"/>
    <w:rsid w:val="00241B01"/>
    <w:rsid w:val="0024203D"/>
    <w:rsid w:val="00242677"/>
    <w:rsid w:val="0024269B"/>
    <w:rsid w:val="002429CA"/>
    <w:rsid w:val="00243234"/>
    <w:rsid w:val="0024337A"/>
    <w:rsid w:val="0024421A"/>
    <w:rsid w:val="00244687"/>
    <w:rsid w:val="0024530A"/>
    <w:rsid w:val="002453F6"/>
    <w:rsid w:val="0024592D"/>
    <w:rsid w:val="00245D01"/>
    <w:rsid w:val="002462DB"/>
    <w:rsid w:val="0024677F"/>
    <w:rsid w:val="002506B2"/>
    <w:rsid w:val="00250EFD"/>
    <w:rsid w:val="0025145F"/>
    <w:rsid w:val="002514B3"/>
    <w:rsid w:val="00251761"/>
    <w:rsid w:val="002517E8"/>
    <w:rsid w:val="00251856"/>
    <w:rsid w:val="00252093"/>
    <w:rsid w:val="00252B07"/>
    <w:rsid w:val="00252CDD"/>
    <w:rsid w:val="00252D89"/>
    <w:rsid w:val="00252F83"/>
    <w:rsid w:val="00254641"/>
    <w:rsid w:val="00254A9A"/>
    <w:rsid w:val="00254C7A"/>
    <w:rsid w:val="0025584A"/>
    <w:rsid w:val="002562B2"/>
    <w:rsid w:val="00256411"/>
    <w:rsid w:val="00256621"/>
    <w:rsid w:val="00256DAB"/>
    <w:rsid w:val="00257757"/>
    <w:rsid w:val="002608BE"/>
    <w:rsid w:val="00260F1C"/>
    <w:rsid w:val="00260F1E"/>
    <w:rsid w:val="00261198"/>
    <w:rsid w:val="002615C1"/>
    <w:rsid w:val="0026315D"/>
    <w:rsid w:val="002634B6"/>
    <w:rsid w:val="00263778"/>
    <w:rsid w:val="00263A28"/>
    <w:rsid w:val="0026579E"/>
    <w:rsid w:val="00265BA4"/>
    <w:rsid w:val="00266119"/>
    <w:rsid w:val="0026679B"/>
    <w:rsid w:val="00266B7F"/>
    <w:rsid w:val="00267B2B"/>
    <w:rsid w:val="00267BC1"/>
    <w:rsid w:val="0027067D"/>
    <w:rsid w:val="00270BBE"/>
    <w:rsid w:val="002711D6"/>
    <w:rsid w:val="002716D5"/>
    <w:rsid w:val="00272EA1"/>
    <w:rsid w:val="00273283"/>
    <w:rsid w:val="002733F8"/>
    <w:rsid w:val="002734A2"/>
    <w:rsid w:val="002734EE"/>
    <w:rsid w:val="0027352B"/>
    <w:rsid w:val="002735F7"/>
    <w:rsid w:val="00273D22"/>
    <w:rsid w:val="002749C5"/>
    <w:rsid w:val="002749D2"/>
    <w:rsid w:val="00274C4D"/>
    <w:rsid w:val="00275D4C"/>
    <w:rsid w:val="00276192"/>
    <w:rsid w:val="0027638F"/>
    <w:rsid w:val="002763A1"/>
    <w:rsid w:val="0027641A"/>
    <w:rsid w:val="0027653B"/>
    <w:rsid w:val="002769DB"/>
    <w:rsid w:val="002777F1"/>
    <w:rsid w:val="00280024"/>
    <w:rsid w:val="00280913"/>
    <w:rsid w:val="00280A5A"/>
    <w:rsid w:val="00280B4B"/>
    <w:rsid w:val="00280B8B"/>
    <w:rsid w:val="002816AF"/>
    <w:rsid w:val="00281C5E"/>
    <w:rsid w:val="0028255D"/>
    <w:rsid w:val="00282824"/>
    <w:rsid w:val="00282AB2"/>
    <w:rsid w:val="00282AB9"/>
    <w:rsid w:val="00282AFA"/>
    <w:rsid w:val="00282CAD"/>
    <w:rsid w:val="0028324D"/>
    <w:rsid w:val="00283413"/>
    <w:rsid w:val="00283526"/>
    <w:rsid w:val="00283948"/>
    <w:rsid w:val="00283C89"/>
    <w:rsid w:val="00283F96"/>
    <w:rsid w:val="0028432C"/>
    <w:rsid w:val="00284E7D"/>
    <w:rsid w:val="00284F5A"/>
    <w:rsid w:val="0028589C"/>
    <w:rsid w:val="0028593C"/>
    <w:rsid w:val="0028627F"/>
    <w:rsid w:val="0028636A"/>
    <w:rsid w:val="00286CE6"/>
    <w:rsid w:val="0028701B"/>
    <w:rsid w:val="002874F0"/>
    <w:rsid w:val="002878B4"/>
    <w:rsid w:val="0029003B"/>
    <w:rsid w:val="00291A22"/>
    <w:rsid w:val="002928C2"/>
    <w:rsid w:val="002929D0"/>
    <w:rsid w:val="00292D49"/>
    <w:rsid w:val="00294926"/>
    <w:rsid w:val="002956F2"/>
    <w:rsid w:val="00295BE0"/>
    <w:rsid w:val="00296DBA"/>
    <w:rsid w:val="00297236"/>
    <w:rsid w:val="002976FF"/>
    <w:rsid w:val="00297D81"/>
    <w:rsid w:val="002A0C4A"/>
    <w:rsid w:val="002A1508"/>
    <w:rsid w:val="002A228F"/>
    <w:rsid w:val="002A2A14"/>
    <w:rsid w:val="002A325C"/>
    <w:rsid w:val="002A441D"/>
    <w:rsid w:val="002A5ED6"/>
    <w:rsid w:val="002A66E1"/>
    <w:rsid w:val="002A732E"/>
    <w:rsid w:val="002A7A13"/>
    <w:rsid w:val="002B0251"/>
    <w:rsid w:val="002B0396"/>
    <w:rsid w:val="002B0835"/>
    <w:rsid w:val="002B0D69"/>
    <w:rsid w:val="002B0FAC"/>
    <w:rsid w:val="002B1564"/>
    <w:rsid w:val="002B171E"/>
    <w:rsid w:val="002B17E6"/>
    <w:rsid w:val="002B1A40"/>
    <w:rsid w:val="002B2194"/>
    <w:rsid w:val="002B24FE"/>
    <w:rsid w:val="002B27AB"/>
    <w:rsid w:val="002B285F"/>
    <w:rsid w:val="002B29B3"/>
    <w:rsid w:val="002B2C27"/>
    <w:rsid w:val="002B2D6A"/>
    <w:rsid w:val="002B2FED"/>
    <w:rsid w:val="002B3301"/>
    <w:rsid w:val="002B3616"/>
    <w:rsid w:val="002B3D26"/>
    <w:rsid w:val="002B3ED2"/>
    <w:rsid w:val="002B457B"/>
    <w:rsid w:val="002B4D26"/>
    <w:rsid w:val="002B4F0B"/>
    <w:rsid w:val="002B52E3"/>
    <w:rsid w:val="002B5AC0"/>
    <w:rsid w:val="002B608D"/>
    <w:rsid w:val="002B60F5"/>
    <w:rsid w:val="002B6E97"/>
    <w:rsid w:val="002C042D"/>
    <w:rsid w:val="002C0696"/>
    <w:rsid w:val="002C0920"/>
    <w:rsid w:val="002C09D2"/>
    <w:rsid w:val="002C2666"/>
    <w:rsid w:val="002C2CF4"/>
    <w:rsid w:val="002C3791"/>
    <w:rsid w:val="002C37CA"/>
    <w:rsid w:val="002C37FE"/>
    <w:rsid w:val="002C38EE"/>
    <w:rsid w:val="002C45F4"/>
    <w:rsid w:val="002C4869"/>
    <w:rsid w:val="002C4A5F"/>
    <w:rsid w:val="002C4D65"/>
    <w:rsid w:val="002C5177"/>
    <w:rsid w:val="002C6358"/>
    <w:rsid w:val="002C700F"/>
    <w:rsid w:val="002D027F"/>
    <w:rsid w:val="002D038A"/>
    <w:rsid w:val="002D05F5"/>
    <w:rsid w:val="002D0B15"/>
    <w:rsid w:val="002D1625"/>
    <w:rsid w:val="002D182F"/>
    <w:rsid w:val="002D24B4"/>
    <w:rsid w:val="002D2635"/>
    <w:rsid w:val="002D2825"/>
    <w:rsid w:val="002D3477"/>
    <w:rsid w:val="002D3843"/>
    <w:rsid w:val="002D3EE8"/>
    <w:rsid w:val="002D4201"/>
    <w:rsid w:val="002D443A"/>
    <w:rsid w:val="002D47E4"/>
    <w:rsid w:val="002D4A8D"/>
    <w:rsid w:val="002D5BBE"/>
    <w:rsid w:val="002D620D"/>
    <w:rsid w:val="002D6310"/>
    <w:rsid w:val="002D66A4"/>
    <w:rsid w:val="002D68AF"/>
    <w:rsid w:val="002D6970"/>
    <w:rsid w:val="002D7183"/>
    <w:rsid w:val="002D73C1"/>
    <w:rsid w:val="002D75E4"/>
    <w:rsid w:val="002D7680"/>
    <w:rsid w:val="002D7CD7"/>
    <w:rsid w:val="002D7CDE"/>
    <w:rsid w:val="002E02D2"/>
    <w:rsid w:val="002E06D3"/>
    <w:rsid w:val="002E1C65"/>
    <w:rsid w:val="002E2D84"/>
    <w:rsid w:val="002E3CBA"/>
    <w:rsid w:val="002E44FB"/>
    <w:rsid w:val="002E466E"/>
    <w:rsid w:val="002E4DAA"/>
    <w:rsid w:val="002E4DDE"/>
    <w:rsid w:val="002E5AF6"/>
    <w:rsid w:val="002E5B89"/>
    <w:rsid w:val="002E5BD3"/>
    <w:rsid w:val="002E5FBE"/>
    <w:rsid w:val="002E6554"/>
    <w:rsid w:val="002E6C3A"/>
    <w:rsid w:val="002E72DA"/>
    <w:rsid w:val="002E7564"/>
    <w:rsid w:val="002E77A6"/>
    <w:rsid w:val="002F0C86"/>
    <w:rsid w:val="002F0DA6"/>
    <w:rsid w:val="002F0E58"/>
    <w:rsid w:val="002F1B9A"/>
    <w:rsid w:val="002F1C1A"/>
    <w:rsid w:val="002F2413"/>
    <w:rsid w:val="002F26CC"/>
    <w:rsid w:val="002F32F4"/>
    <w:rsid w:val="002F3AAD"/>
    <w:rsid w:val="002F3E3B"/>
    <w:rsid w:val="002F4C09"/>
    <w:rsid w:val="002F4F79"/>
    <w:rsid w:val="002F6B1B"/>
    <w:rsid w:val="002F7146"/>
    <w:rsid w:val="002F7679"/>
    <w:rsid w:val="002F76CD"/>
    <w:rsid w:val="002F7BEC"/>
    <w:rsid w:val="002F7EC3"/>
    <w:rsid w:val="00300050"/>
    <w:rsid w:val="003007C9"/>
    <w:rsid w:val="00300D0B"/>
    <w:rsid w:val="0030146D"/>
    <w:rsid w:val="003016BD"/>
    <w:rsid w:val="003018A7"/>
    <w:rsid w:val="003018C7"/>
    <w:rsid w:val="003019B3"/>
    <w:rsid w:val="00301CAC"/>
    <w:rsid w:val="00302C73"/>
    <w:rsid w:val="00302F3A"/>
    <w:rsid w:val="0030404B"/>
    <w:rsid w:val="003040DC"/>
    <w:rsid w:val="00304824"/>
    <w:rsid w:val="00304883"/>
    <w:rsid w:val="0030647F"/>
    <w:rsid w:val="00306B6D"/>
    <w:rsid w:val="00306BC9"/>
    <w:rsid w:val="00306D17"/>
    <w:rsid w:val="00307831"/>
    <w:rsid w:val="0030785A"/>
    <w:rsid w:val="00307B54"/>
    <w:rsid w:val="00307E08"/>
    <w:rsid w:val="00310D23"/>
    <w:rsid w:val="003112AD"/>
    <w:rsid w:val="003115EE"/>
    <w:rsid w:val="00311C33"/>
    <w:rsid w:val="00311D46"/>
    <w:rsid w:val="00311EC0"/>
    <w:rsid w:val="003130E1"/>
    <w:rsid w:val="0031351F"/>
    <w:rsid w:val="00313899"/>
    <w:rsid w:val="00313973"/>
    <w:rsid w:val="00313CB6"/>
    <w:rsid w:val="003143FF"/>
    <w:rsid w:val="00314675"/>
    <w:rsid w:val="00314B06"/>
    <w:rsid w:val="00314CBF"/>
    <w:rsid w:val="00314F47"/>
    <w:rsid w:val="00315033"/>
    <w:rsid w:val="00315D7D"/>
    <w:rsid w:val="003162BE"/>
    <w:rsid w:val="0031665F"/>
    <w:rsid w:val="00316720"/>
    <w:rsid w:val="00316A0E"/>
    <w:rsid w:val="00316E19"/>
    <w:rsid w:val="00316F73"/>
    <w:rsid w:val="0031749F"/>
    <w:rsid w:val="00317603"/>
    <w:rsid w:val="00317606"/>
    <w:rsid w:val="00317783"/>
    <w:rsid w:val="003178FB"/>
    <w:rsid w:val="0032008C"/>
    <w:rsid w:val="0032017B"/>
    <w:rsid w:val="003202FA"/>
    <w:rsid w:val="0032078A"/>
    <w:rsid w:val="00320C51"/>
    <w:rsid w:val="00321286"/>
    <w:rsid w:val="00321CEC"/>
    <w:rsid w:val="00321E5D"/>
    <w:rsid w:val="003221B0"/>
    <w:rsid w:val="00322870"/>
    <w:rsid w:val="00323680"/>
    <w:rsid w:val="00323A9F"/>
    <w:rsid w:val="00323DDB"/>
    <w:rsid w:val="003241AC"/>
    <w:rsid w:val="003246D4"/>
    <w:rsid w:val="00324871"/>
    <w:rsid w:val="00324DE4"/>
    <w:rsid w:val="00324FAC"/>
    <w:rsid w:val="003250D6"/>
    <w:rsid w:val="00325446"/>
    <w:rsid w:val="0032545E"/>
    <w:rsid w:val="0032595C"/>
    <w:rsid w:val="00325B96"/>
    <w:rsid w:val="00325F79"/>
    <w:rsid w:val="003269C9"/>
    <w:rsid w:val="00326C8E"/>
    <w:rsid w:val="00327782"/>
    <w:rsid w:val="00327EF5"/>
    <w:rsid w:val="003305BA"/>
    <w:rsid w:val="003317EB"/>
    <w:rsid w:val="00331EBD"/>
    <w:rsid w:val="00331F22"/>
    <w:rsid w:val="00332133"/>
    <w:rsid w:val="003328FD"/>
    <w:rsid w:val="00332D84"/>
    <w:rsid w:val="00333256"/>
    <w:rsid w:val="0033458E"/>
    <w:rsid w:val="00334DBF"/>
    <w:rsid w:val="00334F23"/>
    <w:rsid w:val="00335197"/>
    <w:rsid w:val="0033521F"/>
    <w:rsid w:val="0033584E"/>
    <w:rsid w:val="0033663A"/>
    <w:rsid w:val="00336B7B"/>
    <w:rsid w:val="00337373"/>
    <w:rsid w:val="003374EF"/>
    <w:rsid w:val="00337C5E"/>
    <w:rsid w:val="00337E42"/>
    <w:rsid w:val="00337FEE"/>
    <w:rsid w:val="0034008B"/>
    <w:rsid w:val="00340E7C"/>
    <w:rsid w:val="003413C9"/>
    <w:rsid w:val="00341882"/>
    <w:rsid w:val="003419E6"/>
    <w:rsid w:val="00341A7B"/>
    <w:rsid w:val="003426F6"/>
    <w:rsid w:val="00343091"/>
    <w:rsid w:val="003437DC"/>
    <w:rsid w:val="00344107"/>
    <w:rsid w:val="00345A45"/>
    <w:rsid w:val="00345AC9"/>
    <w:rsid w:val="00345C2C"/>
    <w:rsid w:val="00346134"/>
    <w:rsid w:val="0034670A"/>
    <w:rsid w:val="00347687"/>
    <w:rsid w:val="0035010A"/>
    <w:rsid w:val="00350512"/>
    <w:rsid w:val="00351448"/>
    <w:rsid w:val="0035169C"/>
    <w:rsid w:val="00351995"/>
    <w:rsid w:val="00351B88"/>
    <w:rsid w:val="00351D2F"/>
    <w:rsid w:val="00355121"/>
    <w:rsid w:val="0035527D"/>
    <w:rsid w:val="0035545D"/>
    <w:rsid w:val="003562CB"/>
    <w:rsid w:val="003564A7"/>
    <w:rsid w:val="003578FA"/>
    <w:rsid w:val="00360A38"/>
    <w:rsid w:val="00360B0A"/>
    <w:rsid w:val="00361524"/>
    <w:rsid w:val="0036187A"/>
    <w:rsid w:val="00362028"/>
    <w:rsid w:val="00362433"/>
    <w:rsid w:val="0036296C"/>
    <w:rsid w:val="003632F1"/>
    <w:rsid w:val="00363DA9"/>
    <w:rsid w:val="0036530C"/>
    <w:rsid w:val="00365895"/>
    <w:rsid w:val="00365C44"/>
    <w:rsid w:val="00365C89"/>
    <w:rsid w:val="00366059"/>
    <w:rsid w:val="0036606A"/>
    <w:rsid w:val="00366723"/>
    <w:rsid w:val="003667D5"/>
    <w:rsid w:val="00366BEC"/>
    <w:rsid w:val="00366DF8"/>
    <w:rsid w:val="003671CD"/>
    <w:rsid w:val="00367242"/>
    <w:rsid w:val="00367B4B"/>
    <w:rsid w:val="00371701"/>
    <w:rsid w:val="003729D4"/>
    <w:rsid w:val="00374311"/>
    <w:rsid w:val="003743E6"/>
    <w:rsid w:val="00374DE5"/>
    <w:rsid w:val="00374E08"/>
    <w:rsid w:val="00374E8F"/>
    <w:rsid w:val="003754CE"/>
    <w:rsid w:val="0037583F"/>
    <w:rsid w:val="0037625E"/>
    <w:rsid w:val="003764B7"/>
    <w:rsid w:val="0037691F"/>
    <w:rsid w:val="00376F5B"/>
    <w:rsid w:val="00377B01"/>
    <w:rsid w:val="0038047B"/>
    <w:rsid w:val="003807A3"/>
    <w:rsid w:val="003807FB"/>
    <w:rsid w:val="0038082F"/>
    <w:rsid w:val="00380945"/>
    <w:rsid w:val="003809E0"/>
    <w:rsid w:val="00380E5C"/>
    <w:rsid w:val="00381557"/>
    <w:rsid w:val="00381CCF"/>
    <w:rsid w:val="00381F66"/>
    <w:rsid w:val="003820B8"/>
    <w:rsid w:val="003826DE"/>
    <w:rsid w:val="00382EF3"/>
    <w:rsid w:val="003834A0"/>
    <w:rsid w:val="00383817"/>
    <w:rsid w:val="00383C40"/>
    <w:rsid w:val="0038461E"/>
    <w:rsid w:val="00384F5B"/>
    <w:rsid w:val="00385070"/>
    <w:rsid w:val="0038546B"/>
    <w:rsid w:val="00385738"/>
    <w:rsid w:val="00385D88"/>
    <w:rsid w:val="00386C92"/>
    <w:rsid w:val="00386FF0"/>
    <w:rsid w:val="00387A69"/>
    <w:rsid w:val="0039110A"/>
    <w:rsid w:val="00391228"/>
    <w:rsid w:val="003913CB"/>
    <w:rsid w:val="00391885"/>
    <w:rsid w:val="00391D5B"/>
    <w:rsid w:val="003920CF"/>
    <w:rsid w:val="00392EEF"/>
    <w:rsid w:val="0039381E"/>
    <w:rsid w:val="00393835"/>
    <w:rsid w:val="00393DE3"/>
    <w:rsid w:val="003941A2"/>
    <w:rsid w:val="0039526D"/>
    <w:rsid w:val="00395447"/>
    <w:rsid w:val="003962CB"/>
    <w:rsid w:val="00396399"/>
    <w:rsid w:val="00396846"/>
    <w:rsid w:val="00396F6E"/>
    <w:rsid w:val="0039739A"/>
    <w:rsid w:val="00397F90"/>
    <w:rsid w:val="003A0018"/>
    <w:rsid w:val="003A027E"/>
    <w:rsid w:val="003A1AD8"/>
    <w:rsid w:val="003A2172"/>
    <w:rsid w:val="003A293A"/>
    <w:rsid w:val="003A5685"/>
    <w:rsid w:val="003A5BF4"/>
    <w:rsid w:val="003A5FC0"/>
    <w:rsid w:val="003A6EA7"/>
    <w:rsid w:val="003A7274"/>
    <w:rsid w:val="003A7F2D"/>
    <w:rsid w:val="003B092B"/>
    <w:rsid w:val="003B0C74"/>
    <w:rsid w:val="003B1B0C"/>
    <w:rsid w:val="003B1BF9"/>
    <w:rsid w:val="003B21E6"/>
    <w:rsid w:val="003B33C8"/>
    <w:rsid w:val="003B34A6"/>
    <w:rsid w:val="003B3706"/>
    <w:rsid w:val="003B3C8B"/>
    <w:rsid w:val="003B3DE4"/>
    <w:rsid w:val="003B4059"/>
    <w:rsid w:val="003B413B"/>
    <w:rsid w:val="003B484B"/>
    <w:rsid w:val="003B4B86"/>
    <w:rsid w:val="003B688B"/>
    <w:rsid w:val="003B6CE5"/>
    <w:rsid w:val="003B6E95"/>
    <w:rsid w:val="003B7993"/>
    <w:rsid w:val="003C0932"/>
    <w:rsid w:val="003C0B58"/>
    <w:rsid w:val="003C0D97"/>
    <w:rsid w:val="003C1FC8"/>
    <w:rsid w:val="003C224E"/>
    <w:rsid w:val="003C2733"/>
    <w:rsid w:val="003C3961"/>
    <w:rsid w:val="003C3C97"/>
    <w:rsid w:val="003C4EDF"/>
    <w:rsid w:val="003C5B35"/>
    <w:rsid w:val="003C5D77"/>
    <w:rsid w:val="003C5F0B"/>
    <w:rsid w:val="003C7059"/>
    <w:rsid w:val="003C7390"/>
    <w:rsid w:val="003D02A7"/>
    <w:rsid w:val="003D040B"/>
    <w:rsid w:val="003D074E"/>
    <w:rsid w:val="003D078F"/>
    <w:rsid w:val="003D1444"/>
    <w:rsid w:val="003D286C"/>
    <w:rsid w:val="003D495D"/>
    <w:rsid w:val="003D4FED"/>
    <w:rsid w:val="003D52DF"/>
    <w:rsid w:val="003D5652"/>
    <w:rsid w:val="003D56CA"/>
    <w:rsid w:val="003D620C"/>
    <w:rsid w:val="003D6DD3"/>
    <w:rsid w:val="003D6F04"/>
    <w:rsid w:val="003D6FF0"/>
    <w:rsid w:val="003D71E9"/>
    <w:rsid w:val="003D7A9A"/>
    <w:rsid w:val="003D7ABC"/>
    <w:rsid w:val="003E03E8"/>
    <w:rsid w:val="003E0488"/>
    <w:rsid w:val="003E09C5"/>
    <w:rsid w:val="003E20F7"/>
    <w:rsid w:val="003E296D"/>
    <w:rsid w:val="003E3990"/>
    <w:rsid w:val="003E4206"/>
    <w:rsid w:val="003E44CA"/>
    <w:rsid w:val="003E4861"/>
    <w:rsid w:val="003E4E16"/>
    <w:rsid w:val="003E5DE6"/>
    <w:rsid w:val="003E6099"/>
    <w:rsid w:val="003E63A4"/>
    <w:rsid w:val="003E66DB"/>
    <w:rsid w:val="003E6B9C"/>
    <w:rsid w:val="003E72BB"/>
    <w:rsid w:val="003E7D89"/>
    <w:rsid w:val="003F0032"/>
    <w:rsid w:val="003F06FD"/>
    <w:rsid w:val="003F0C0F"/>
    <w:rsid w:val="003F4006"/>
    <w:rsid w:val="003F435A"/>
    <w:rsid w:val="003F4F90"/>
    <w:rsid w:val="003F5224"/>
    <w:rsid w:val="003F52B9"/>
    <w:rsid w:val="003F558A"/>
    <w:rsid w:val="003F6416"/>
    <w:rsid w:val="003F651E"/>
    <w:rsid w:val="003F723D"/>
    <w:rsid w:val="003F73E5"/>
    <w:rsid w:val="003F7FD3"/>
    <w:rsid w:val="0040010D"/>
    <w:rsid w:val="00400FB2"/>
    <w:rsid w:val="0040170E"/>
    <w:rsid w:val="00401800"/>
    <w:rsid w:val="00401EBF"/>
    <w:rsid w:val="0040205C"/>
    <w:rsid w:val="00402359"/>
    <w:rsid w:val="00402E55"/>
    <w:rsid w:val="004032FA"/>
    <w:rsid w:val="00403A42"/>
    <w:rsid w:val="00404006"/>
    <w:rsid w:val="00404BE7"/>
    <w:rsid w:val="0040523D"/>
    <w:rsid w:val="00405C52"/>
    <w:rsid w:val="00406053"/>
    <w:rsid w:val="004064E0"/>
    <w:rsid w:val="00406DCE"/>
    <w:rsid w:val="00407387"/>
    <w:rsid w:val="00407B2D"/>
    <w:rsid w:val="00407DD9"/>
    <w:rsid w:val="0041092A"/>
    <w:rsid w:val="00410D7C"/>
    <w:rsid w:val="00410F4D"/>
    <w:rsid w:val="00411BE0"/>
    <w:rsid w:val="00411CA1"/>
    <w:rsid w:val="004124EF"/>
    <w:rsid w:val="00413040"/>
    <w:rsid w:val="0041343D"/>
    <w:rsid w:val="00413CE1"/>
    <w:rsid w:val="00413D2B"/>
    <w:rsid w:val="004141F8"/>
    <w:rsid w:val="00414272"/>
    <w:rsid w:val="00414290"/>
    <w:rsid w:val="004144F3"/>
    <w:rsid w:val="00415982"/>
    <w:rsid w:val="00415B65"/>
    <w:rsid w:val="00416763"/>
    <w:rsid w:val="00416A63"/>
    <w:rsid w:val="0041751B"/>
    <w:rsid w:val="00420132"/>
    <w:rsid w:val="00420F8D"/>
    <w:rsid w:val="004216D2"/>
    <w:rsid w:val="00421810"/>
    <w:rsid w:val="00421E78"/>
    <w:rsid w:val="00422142"/>
    <w:rsid w:val="00422199"/>
    <w:rsid w:val="00422226"/>
    <w:rsid w:val="0042226E"/>
    <w:rsid w:val="00422608"/>
    <w:rsid w:val="00422730"/>
    <w:rsid w:val="00423173"/>
    <w:rsid w:val="004238A5"/>
    <w:rsid w:val="004238CB"/>
    <w:rsid w:val="00424B0C"/>
    <w:rsid w:val="00426CC8"/>
    <w:rsid w:val="00426D8A"/>
    <w:rsid w:val="00426EC0"/>
    <w:rsid w:val="00426FCB"/>
    <w:rsid w:val="00427104"/>
    <w:rsid w:val="00427602"/>
    <w:rsid w:val="0042780E"/>
    <w:rsid w:val="00427BDE"/>
    <w:rsid w:val="00427EE6"/>
    <w:rsid w:val="0043033C"/>
    <w:rsid w:val="004314CF"/>
    <w:rsid w:val="00431671"/>
    <w:rsid w:val="00431CA1"/>
    <w:rsid w:val="004320D2"/>
    <w:rsid w:val="004323D7"/>
    <w:rsid w:val="00432482"/>
    <w:rsid w:val="004329CD"/>
    <w:rsid w:val="00432BD9"/>
    <w:rsid w:val="0043462D"/>
    <w:rsid w:val="00435592"/>
    <w:rsid w:val="0043591D"/>
    <w:rsid w:val="00435B7B"/>
    <w:rsid w:val="004361C6"/>
    <w:rsid w:val="00436345"/>
    <w:rsid w:val="00436A39"/>
    <w:rsid w:val="00436B2F"/>
    <w:rsid w:val="00437794"/>
    <w:rsid w:val="004402E7"/>
    <w:rsid w:val="004407B9"/>
    <w:rsid w:val="00440CD6"/>
    <w:rsid w:val="00441090"/>
    <w:rsid w:val="004417A7"/>
    <w:rsid w:val="00442AB7"/>
    <w:rsid w:val="00443225"/>
    <w:rsid w:val="00443451"/>
    <w:rsid w:val="00443528"/>
    <w:rsid w:val="00443F94"/>
    <w:rsid w:val="00443FC3"/>
    <w:rsid w:val="00444FA0"/>
    <w:rsid w:val="00445266"/>
    <w:rsid w:val="00446A98"/>
    <w:rsid w:val="00446F77"/>
    <w:rsid w:val="00447095"/>
    <w:rsid w:val="00450BC6"/>
    <w:rsid w:val="004511CB"/>
    <w:rsid w:val="004520A3"/>
    <w:rsid w:val="004520A6"/>
    <w:rsid w:val="00452337"/>
    <w:rsid w:val="004525DB"/>
    <w:rsid w:val="0045270D"/>
    <w:rsid w:val="0045274F"/>
    <w:rsid w:val="00452C6F"/>
    <w:rsid w:val="00452D47"/>
    <w:rsid w:val="00452E3A"/>
    <w:rsid w:val="00454A29"/>
    <w:rsid w:val="00454FAD"/>
    <w:rsid w:val="004559BA"/>
    <w:rsid w:val="00455CDA"/>
    <w:rsid w:val="00455D34"/>
    <w:rsid w:val="00455FCB"/>
    <w:rsid w:val="00456264"/>
    <w:rsid w:val="004569B1"/>
    <w:rsid w:val="00456C8D"/>
    <w:rsid w:val="00456D2D"/>
    <w:rsid w:val="00457A58"/>
    <w:rsid w:val="00457F87"/>
    <w:rsid w:val="00460AC2"/>
    <w:rsid w:val="00460C58"/>
    <w:rsid w:val="004610BE"/>
    <w:rsid w:val="00461216"/>
    <w:rsid w:val="0046134A"/>
    <w:rsid w:val="004627A6"/>
    <w:rsid w:val="004632CB"/>
    <w:rsid w:val="00463739"/>
    <w:rsid w:val="004646C8"/>
    <w:rsid w:val="004649AE"/>
    <w:rsid w:val="00465014"/>
    <w:rsid w:val="0046573D"/>
    <w:rsid w:val="004658D1"/>
    <w:rsid w:val="004663CB"/>
    <w:rsid w:val="00466597"/>
    <w:rsid w:val="00467351"/>
    <w:rsid w:val="00470144"/>
    <w:rsid w:val="004706A4"/>
    <w:rsid w:val="00470D21"/>
    <w:rsid w:val="00471496"/>
    <w:rsid w:val="0047197E"/>
    <w:rsid w:val="00472AF0"/>
    <w:rsid w:val="004739BF"/>
    <w:rsid w:val="00473DDF"/>
    <w:rsid w:val="00473EDE"/>
    <w:rsid w:val="00474279"/>
    <w:rsid w:val="004743B1"/>
    <w:rsid w:val="004744AA"/>
    <w:rsid w:val="00474F2A"/>
    <w:rsid w:val="004763EB"/>
    <w:rsid w:val="00477987"/>
    <w:rsid w:val="00477B38"/>
    <w:rsid w:val="00477F5F"/>
    <w:rsid w:val="00480454"/>
    <w:rsid w:val="004807AB"/>
    <w:rsid w:val="00481182"/>
    <w:rsid w:val="00481388"/>
    <w:rsid w:val="0048169F"/>
    <w:rsid w:val="00481986"/>
    <w:rsid w:val="00481BD3"/>
    <w:rsid w:val="0048276F"/>
    <w:rsid w:val="004829C6"/>
    <w:rsid w:val="00482C60"/>
    <w:rsid w:val="004838DB"/>
    <w:rsid w:val="00483A83"/>
    <w:rsid w:val="00483B72"/>
    <w:rsid w:val="00483CF0"/>
    <w:rsid w:val="00483DC3"/>
    <w:rsid w:val="00483E31"/>
    <w:rsid w:val="0048483E"/>
    <w:rsid w:val="00484C3A"/>
    <w:rsid w:val="00485299"/>
    <w:rsid w:val="00485BC1"/>
    <w:rsid w:val="00485D8A"/>
    <w:rsid w:val="004862F7"/>
    <w:rsid w:val="00486996"/>
    <w:rsid w:val="004878D3"/>
    <w:rsid w:val="0049040A"/>
    <w:rsid w:val="0049117C"/>
    <w:rsid w:val="004913AE"/>
    <w:rsid w:val="00491A5A"/>
    <w:rsid w:val="0049392A"/>
    <w:rsid w:val="00493AE4"/>
    <w:rsid w:val="00493AFF"/>
    <w:rsid w:val="00493BFB"/>
    <w:rsid w:val="00493D9A"/>
    <w:rsid w:val="00494C29"/>
    <w:rsid w:val="0049787B"/>
    <w:rsid w:val="004978A6"/>
    <w:rsid w:val="00497AD5"/>
    <w:rsid w:val="004A034B"/>
    <w:rsid w:val="004A0D3B"/>
    <w:rsid w:val="004A0E1B"/>
    <w:rsid w:val="004A0E99"/>
    <w:rsid w:val="004A1210"/>
    <w:rsid w:val="004A18ED"/>
    <w:rsid w:val="004A19A9"/>
    <w:rsid w:val="004A1C16"/>
    <w:rsid w:val="004A2532"/>
    <w:rsid w:val="004A26A4"/>
    <w:rsid w:val="004A2789"/>
    <w:rsid w:val="004A3015"/>
    <w:rsid w:val="004A3427"/>
    <w:rsid w:val="004A3967"/>
    <w:rsid w:val="004A3E4A"/>
    <w:rsid w:val="004A4E47"/>
    <w:rsid w:val="004A5674"/>
    <w:rsid w:val="004A56A9"/>
    <w:rsid w:val="004A574F"/>
    <w:rsid w:val="004A5E31"/>
    <w:rsid w:val="004A61E3"/>
    <w:rsid w:val="004A6766"/>
    <w:rsid w:val="004A7EC8"/>
    <w:rsid w:val="004B06D9"/>
    <w:rsid w:val="004B070D"/>
    <w:rsid w:val="004B0A2B"/>
    <w:rsid w:val="004B1EC8"/>
    <w:rsid w:val="004B1FC9"/>
    <w:rsid w:val="004B2459"/>
    <w:rsid w:val="004B2D27"/>
    <w:rsid w:val="004B2E8F"/>
    <w:rsid w:val="004B3D3F"/>
    <w:rsid w:val="004B3E81"/>
    <w:rsid w:val="004B4336"/>
    <w:rsid w:val="004B497F"/>
    <w:rsid w:val="004B4D1D"/>
    <w:rsid w:val="004B55FE"/>
    <w:rsid w:val="004B56A2"/>
    <w:rsid w:val="004B5817"/>
    <w:rsid w:val="004B5E49"/>
    <w:rsid w:val="004B60CB"/>
    <w:rsid w:val="004B678B"/>
    <w:rsid w:val="004B6796"/>
    <w:rsid w:val="004B728F"/>
    <w:rsid w:val="004C06F1"/>
    <w:rsid w:val="004C0780"/>
    <w:rsid w:val="004C0F8F"/>
    <w:rsid w:val="004C126A"/>
    <w:rsid w:val="004C255F"/>
    <w:rsid w:val="004C2794"/>
    <w:rsid w:val="004C2A38"/>
    <w:rsid w:val="004C2A99"/>
    <w:rsid w:val="004C30FB"/>
    <w:rsid w:val="004C41D6"/>
    <w:rsid w:val="004C4340"/>
    <w:rsid w:val="004C565A"/>
    <w:rsid w:val="004C6E4F"/>
    <w:rsid w:val="004C7E85"/>
    <w:rsid w:val="004D043B"/>
    <w:rsid w:val="004D04BF"/>
    <w:rsid w:val="004D1FFD"/>
    <w:rsid w:val="004D2FA1"/>
    <w:rsid w:val="004D38AD"/>
    <w:rsid w:val="004D3B16"/>
    <w:rsid w:val="004D3B88"/>
    <w:rsid w:val="004D3ECF"/>
    <w:rsid w:val="004D4B1E"/>
    <w:rsid w:val="004D4C4B"/>
    <w:rsid w:val="004D4FC7"/>
    <w:rsid w:val="004D53E9"/>
    <w:rsid w:val="004D54C8"/>
    <w:rsid w:val="004D5C89"/>
    <w:rsid w:val="004D609A"/>
    <w:rsid w:val="004D6436"/>
    <w:rsid w:val="004D6AAB"/>
    <w:rsid w:val="004D78E3"/>
    <w:rsid w:val="004D7A16"/>
    <w:rsid w:val="004D7B9E"/>
    <w:rsid w:val="004D7EEB"/>
    <w:rsid w:val="004D7F2F"/>
    <w:rsid w:val="004E0727"/>
    <w:rsid w:val="004E07A2"/>
    <w:rsid w:val="004E0B32"/>
    <w:rsid w:val="004E1E22"/>
    <w:rsid w:val="004E1F5E"/>
    <w:rsid w:val="004E22D1"/>
    <w:rsid w:val="004E235B"/>
    <w:rsid w:val="004E2641"/>
    <w:rsid w:val="004E29E7"/>
    <w:rsid w:val="004E33B1"/>
    <w:rsid w:val="004E351A"/>
    <w:rsid w:val="004E3A01"/>
    <w:rsid w:val="004E3AE9"/>
    <w:rsid w:val="004E3BA9"/>
    <w:rsid w:val="004E5113"/>
    <w:rsid w:val="004E558A"/>
    <w:rsid w:val="004E576C"/>
    <w:rsid w:val="004E5D42"/>
    <w:rsid w:val="004E5DC3"/>
    <w:rsid w:val="004E6630"/>
    <w:rsid w:val="004E675A"/>
    <w:rsid w:val="004E6C05"/>
    <w:rsid w:val="004E7047"/>
    <w:rsid w:val="004E74E8"/>
    <w:rsid w:val="004E795F"/>
    <w:rsid w:val="004E7A10"/>
    <w:rsid w:val="004E7DCB"/>
    <w:rsid w:val="004F03C1"/>
    <w:rsid w:val="004F0719"/>
    <w:rsid w:val="004F08BC"/>
    <w:rsid w:val="004F0E6E"/>
    <w:rsid w:val="004F1D99"/>
    <w:rsid w:val="004F2013"/>
    <w:rsid w:val="004F2230"/>
    <w:rsid w:val="004F2415"/>
    <w:rsid w:val="004F267E"/>
    <w:rsid w:val="004F28B9"/>
    <w:rsid w:val="004F294F"/>
    <w:rsid w:val="004F2B42"/>
    <w:rsid w:val="004F2E7B"/>
    <w:rsid w:val="004F2FBE"/>
    <w:rsid w:val="004F31B5"/>
    <w:rsid w:val="004F344E"/>
    <w:rsid w:val="004F4BB3"/>
    <w:rsid w:val="004F4C6D"/>
    <w:rsid w:val="004F4EE6"/>
    <w:rsid w:val="004F5065"/>
    <w:rsid w:val="004F5A04"/>
    <w:rsid w:val="004F5EBB"/>
    <w:rsid w:val="004F63CB"/>
    <w:rsid w:val="004F649C"/>
    <w:rsid w:val="004F6834"/>
    <w:rsid w:val="004F705E"/>
    <w:rsid w:val="004F723D"/>
    <w:rsid w:val="004F7778"/>
    <w:rsid w:val="004F7E29"/>
    <w:rsid w:val="005001A2"/>
    <w:rsid w:val="00500A82"/>
    <w:rsid w:val="00500D0B"/>
    <w:rsid w:val="0050121F"/>
    <w:rsid w:val="00501AD9"/>
    <w:rsid w:val="00501F76"/>
    <w:rsid w:val="00501FA8"/>
    <w:rsid w:val="005034A6"/>
    <w:rsid w:val="00503F68"/>
    <w:rsid w:val="005044FB"/>
    <w:rsid w:val="005055C0"/>
    <w:rsid w:val="00505B8B"/>
    <w:rsid w:val="00506006"/>
    <w:rsid w:val="005075B6"/>
    <w:rsid w:val="00507C38"/>
    <w:rsid w:val="005103AF"/>
    <w:rsid w:val="00510AEA"/>
    <w:rsid w:val="00510FA9"/>
    <w:rsid w:val="0051175A"/>
    <w:rsid w:val="00511E51"/>
    <w:rsid w:val="00512064"/>
    <w:rsid w:val="0051262B"/>
    <w:rsid w:val="005128D0"/>
    <w:rsid w:val="005133E2"/>
    <w:rsid w:val="00513538"/>
    <w:rsid w:val="005137C7"/>
    <w:rsid w:val="00513E6A"/>
    <w:rsid w:val="00514488"/>
    <w:rsid w:val="005144FF"/>
    <w:rsid w:val="00514603"/>
    <w:rsid w:val="00514D73"/>
    <w:rsid w:val="005157BB"/>
    <w:rsid w:val="00515A53"/>
    <w:rsid w:val="0051639C"/>
    <w:rsid w:val="00516451"/>
    <w:rsid w:val="00516473"/>
    <w:rsid w:val="00516FF6"/>
    <w:rsid w:val="005217DC"/>
    <w:rsid w:val="00521B90"/>
    <w:rsid w:val="00523093"/>
    <w:rsid w:val="00523364"/>
    <w:rsid w:val="00523E1F"/>
    <w:rsid w:val="005243D0"/>
    <w:rsid w:val="00524774"/>
    <w:rsid w:val="005247B7"/>
    <w:rsid w:val="005250BD"/>
    <w:rsid w:val="005251FC"/>
    <w:rsid w:val="00525659"/>
    <w:rsid w:val="005256C8"/>
    <w:rsid w:val="005258FA"/>
    <w:rsid w:val="00525FD0"/>
    <w:rsid w:val="00526404"/>
    <w:rsid w:val="00526EE1"/>
    <w:rsid w:val="005272EE"/>
    <w:rsid w:val="005274FA"/>
    <w:rsid w:val="005275AA"/>
    <w:rsid w:val="00527EE1"/>
    <w:rsid w:val="00527F56"/>
    <w:rsid w:val="00527FF3"/>
    <w:rsid w:val="005301DB"/>
    <w:rsid w:val="00530335"/>
    <w:rsid w:val="00530992"/>
    <w:rsid w:val="00530B09"/>
    <w:rsid w:val="00530B6D"/>
    <w:rsid w:val="005310EE"/>
    <w:rsid w:val="0053121A"/>
    <w:rsid w:val="0053170F"/>
    <w:rsid w:val="005323E2"/>
    <w:rsid w:val="00532835"/>
    <w:rsid w:val="005329A1"/>
    <w:rsid w:val="00532EB9"/>
    <w:rsid w:val="005331AB"/>
    <w:rsid w:val="0053323D"/>
    <w:rsid w:val="00533863"/>
    <w:rsid w:val="00533D30"/>
    <w:rsid w:val="005341D9"/>
    <w:rsid w:val="00534310"/>
    <w:rsid w:val="00534D5D"/>
    <w:rsid w:val="00535544"/>
    <w:rsid w:val="005357CD"/>
    <w:rsid w:val="00535EAA"/>
    <w:rsid w:val="00536036"/>
    <w:rsid w:val="00536189"/>
    <w:rsid w:val="00536BC9"/>
    <w:rsid w:val="00537182"/>
    <w:rsid w:val="00537A45"/>
    <w:rsid w:val="00537AD5"/>
    <w:rsid w:val="005417A9"/>
    <w:rsid w:val="00541904"/>
    <w:rsid w:val="00541CFF"/>
    <w:rsid w:val="005424B0"/>
    <w:rsid w:val="005428FD"/>
    <w:rsid w:val="00542C27"/>
    <w:rsid w:val="00542C82"/>
    <w:rsid w:val="00543607"/>
    <w:rsid w:val="005439F1"/>
    <w:rsid w:val="00543D95"/>
    <w:rsid w:val="00543DF6"/>
    <w:rsid w:val="0054408F"/>
    <w:rsid w:val="00544338"/>
    <w:rsid w:val="00544AA3"/>
    <w:rsid w:val="00545E84"/>
    <w:rsid w:val="00546069"/>
    <w:rsid w:val="005461EB"/>
    <w:rsid w:val="00546287"/>
    <w:rsid w:val="00546A55"/>
    <w:rsid w:val="00546E4F"/>
    <w:rsid w:val="0054771F"/>
    <w:rsid w:val="0055047F"/>
    <w:rsid w:val="00550CC8"/>
    <w:rsid w:val="00551E96"/>
    <w:rsid w:val="00551EEE"/>
    <w:rsid w:val="005520BE"/>
    <w:rsid w:val="005520F9"/>
    <w:rsid w:val="005525B5"/>
    <w:rsid w:val="00552D35"/>
    <w:rsid w:val="00553497"/>
    <w:rsid w:val="00553966"/>
    <w:rsid w:val="00553ADF"/>
    <w:rsid w:val="00554604"/>
    <w:rsid w:val="0055465A"/>
    <w:rsid w:val="005547E6"/>
    <w:rsid w:val="0055493B"/>
    <w:rsid w:val="00554A09"/>
    <w:rsid w:val="00554ADE"/>
    <w:rsid w:val="00554C1B"/>
    <w:rsid w:val="00554ECB"/>
    <w:rsid w:val="00555546"/>
    <w:rsid w:val="00555A32"/>
    <w:rsid w:val="00555CA1"/>
    <w:rsid w:val="00555DBA"/>
    <w:rsid w:val="00555F07"/>
    <w:rsid w:val="005565BB"/>
    <w:rsid w:val="005572B8"/>
    <w:rsid w:val="005576E4"/>
    <w:rsid w:val="00557EEE"/>
    <w:rsid w:val="00560326"/>
    <w:rsid w:val="005604C1"/>
    <w:rsid w:val="005606DC"/>
    <w:rsid w:val="00560CEF"/>
    <w:rsid w:val="005615E1"/>
    <w:rsid w:val="00561B74"/>
    <w:rsid w:val="005629AE"/>
    <w:rsid w:val="005629CA"/>
    <w:rsid w:val="0056318C"/>
    <w:rsid w:val="00563CD6"/>
    <w:rsid w:val="005644B2"/>
    <w:rsid w:val="00564D39"/>
    <w:rsid w:val="00565139"/>
    <w:rsid w:val="00565B29"/>
    <w:rsid w:val="0056661A"/>
    <w:rsid w:val="005667BB"/>
    <w:rsid w:val="00566C59"/>
    <w:rsid w:val="00567458"/>
    <w:rsid w:val="00571359"/>
    <w:rsid w:val="00571679"/>
    <w:rsid w:val="00572664"/>
    <w:rsid w:val="005727A5"/>
    <w:rsid w:val="00572A35"/>
    <w:rsid w:val="00572A51"/>
    <w:rsid w:val="00574079"/>
    <w:rsid w:val="005742E2"/>
    <w:rsid w:val="0057463F"/>
    <w:rsid w:val="00574791"/>
    <w:rsid w:val="005758D7"/>
    <w:rsid w:val="00575929"/>
    <w:rsid w:val="00575D6D"/>
    <w:rsid w:val="00575FED"/>
    <w:rsid w:val="00576434"/>
    <w:rsid w:val="0057734C"/>
    <w:rsid w:val="00577A40"/>
    <w:rsid w:val="00577AB9"/>
    <w:rsid w:val="00577C83"/>
    <w:rsid w:val="00577FDC"/>
    <w:rsid w:val="005802E1"/>
    <w:rsid w:val="00581086"/>
    <w:rsid w:val="005819EC"/>
    <w:rsid w:val="00581FB0"/>
    <w:rsid w:val="005828CD"/>
    <w:rsid w:val="00582A50"/>
    <w:rsid w:val="00582B53"/>
    <w:rsid w:val="00582BF2"/>
    <w:rsid w:val="00583974"/>
    <w:rsid w:val="00583CBA"/>
    <w:rsid w:val="0058434B"/>
    <w:rsid w:val="005843DC"/>
    <w:rsid w:val="00584480"/>
    <w:rsid w:val="00584A91"/>
    <w:rsid w:val="00587652"/>
    <w:rsid w:val="00587ECD"/>
    <w:rsid w:val="00587ED0"/>
    <w:rsid w:val="00590221"/>
    <w:rsid w:val="00590C21"/>
    <w:rsid w:val="00590D91"/>
    <w:rsid w:val="00591075"/>
    <w:rsid w:val="00592442"/>
    <w:rsid w:val="00592C72"/>
    <w:rsid w:val="00593489"/>
    <w:rsid w:val="00593BA8"/>
    <w:rsid w:val="00594324"/>
    <w:rsid w:val="00594591"/>
    <w:rsid w:val="0059477A"/>
    <w:rsid w:val="00594DF5"/>
    <w:rsid w:val="00594F77"/>
    <w:rsid w:val="0059589C"/>
    <w:rsid w:val="00595F39"/>
    <w:rsid w:val="005962B8"/>
    <w:rsid w:val="00596CAF"/>
    <w:rsid w:val="00597219"/>
    <w:rsid w:val="00597B25"/>
    <w:rsid w:val="00597BD8"/>
    <w:rsid w:val="00597E86"/>
    <w:rsid w:val="00597ED3"/>
    <w:rsid w:val="005A0447"/>
    <w:rsid w:val="005A097E"/>
    <w:rsid w:val="005A0D0E"/>
    <w:rsid w:val="005A162C"/>
    <w:rsid w:val="005A2884"/>
    <w:rsid w:val="005A2EA4"/>
    <w:rsid w:val="005A3567"/>
    <w:rsid w:val="005A3D08"/>
    <w:rsid w:val="005A42A0"/>
    <w:rsid w:val="005A4A17"/>
    <w:rsid w:val="005A4A84"/>
    <w:rsid w:val="005A556A"/>
    <w:rsid w:val="005A580C"/>
    <w:rsid w:val="005A6B22"/>
    <w:rsid w:val="005A6CDC"/>
    <w:rsid w:val="005A78CD"/>
    <w:rsid w:val="005A7A9B"/>
    <w:rsid w:val="005A7B3E"/>
    <w:rsid w:val="005B0248"/>
    <w:rsid w:val="005B0FCA"/>
    <w:rsid w:val="005B19DF"/>
    <w:rsid w:val="005B2ABD"/>
    <w:rsid w:val="005B2EBA"/>
    <w:rsid w:val="005B3398"/>
    <w:rsid w:val="005B42B7"/>
    <w:rsid w:val="005B43EA"/>
    <w:rsid w:val="005B45AC"/>
    <w:rsid w:val="005B469C"/>
    <w:rsid w:val="005B4DA5"/>
    <w:rsid w:val="005B57A3"/>
    <w:rsid w:val="005B5A4A"/>
    <w:rsid w:val="005B5E26"/>
    <w:rsid w:val="005B62A7"/>
    <w:rsid w:val="005B7007"/>
    <w:rsid w:val="005B71E9"/>
    <w:rsid w:val="005B72C4"/>
    <w:rsid w:val="005B7626"/>
    <w:rsid w:val="005B76CC"/>
    <w:rsid w:val="005B786A"/>
    <w:rsid w:val="005B7A2B"/>
    <w:rsid w:val="005B7CD8"/>
    <w:rsid w:val="005B7EA4"/>
    <w:rsid w:val="005C05D7"/>
    <w:rsid w:val="005C09BC"/>
    <w:rsid w:val="005C0F5D"/>
    <w:rsid w:val="005C1185"/>
    <w:rsid w:val="005C1955"/>
    <w:rsid w:val="005C1B7A"/>
    <w:rsid w:val="005C1EDA"/>
    <w:rsid w:val="005C2340"/>
    <w:rsid w:val="005C264F"/>
    <w:rsid w:val="005C2D2F"/>
    <w:rsid w:val="005C30E7"/>
    <w:rsid w:val="005C346C"/>
    <w:rsid w:val="005C3E46"/>
    <w:rsid w:val="005C4245"/>
    <w:rsid w:val="005C437E"/>
    <w:rsid w:val="005C4FEA"/>
    <w:rsid w:val="005C5894"/>
    <w:rsid w:val="005C5C56"/>
    <w:rsid w:val="005C6277"/>
    <w:rsid w:val="005C698D"/>
    <w:rsid w:val="005C6B6D"/>
    <w:rsid w:val="005C6C5C"/>
    <w:rsid w:val="005C6EEC"/>
    <w:rsid w:val="005C7071"/>
    <w:rsid w:val="005C7300"/>
    <w:rsid w:val="005C73F7"/>
    <w:rsid w:val="005C7B0A"/>
    <w:rsid w:val="005C7D04"/>
    <w:rsid w:val="005C7EF4"/>
    <w:rsid w:val="005D039F"/>
    <w:rsid w:val="005D0755"/>
    <w:rsid w:val="005D0D22"/>
    <w:rsid w:val="005D113E"/>
    <w:rsid w:val="005D2AED"/>
    <w:rsid w:val="005D34BA"/>
    <w:rsid w:val="005D4097"/>
    <w:rsid w:val="005D469D"/>
    <w:rsid w:val="005D480A"/>
    <w:rsid w:val="005D4828"/>
    <w:rsid w:val="005D4BE7"/>
    <w:rsid w:val="005D51AC"/>
    <w:rsid w:val="005D51C0"/>
    <w:rsid w:val="005D5558"/>
    <w:rsid w:val="005D5BCC"/>
    <w:rsid w:val="005D5D18"/>
    <w:rsid w:val="005D6136"/>
    <w:rsid w:val="005D63B9"/>
    <w:rsid w:val="005D7ADA"/>
    <w:rsid w:val="005D7B0D"/>
    <w:rsid w:val="005D7C62"/>
    <w:rsid w:val="005D7DBE"/>
    <w:rsid w:val="005E0331"/>
    <w:rsid w:val="005E0C98"/>
    <w:rsid w:val="005E1041"/>
    <w:rsid w:val="005E12E7"/>
    <w:rsid w:val="005E13F6"/>
    <w:rsid w:val="005E173F"/>
    <w:rsid w:val="005E19EC"/>
    <w:rsid w:val="005E1B66"/>
    <w:rsid w:val="005E1F99"/>
    <w:rsid w:val="005E38CD"/>
    <w:rsid w:val="005E3AB7"/>
    <w:rsid w:val="005E40E9"/>
    <w:rsid w:val="005E468F"/>
    <w:rsid w:val="005E496D"/>
    <w:rsid w:val="005E4E0D"/>
    <w:rsid w:val="005E6015"/>
    <w:rsid w:val="005E6696"/>
    <w:rsid w:val="005E66D7"/>
    <w:rsid w:val="005E6922"/>
    <w:rsid w:val="005E6EBC"/>
    <w:rsid w:val="005E6FC0"/>
    <w:rsid w:val="005E7808"/>
    <w:rsid w:val="005E7F2D"/>
    <w:rsid w:val="005F13A1"/>
    <w:rsid w:val="005F2411"/>
    <w:rsid w:val="005F24E8"/>
    <w:rsid w:val="005F3391"/>
    <w:rsid w:val="005F33E1"/>
    <w:rsid w:val="005F3A95"/>
    <w:rsid w:val="005F3C9F"/>
    <w:rsid w:val="005F5051"/>
    <w:rsid w:val="005F563E"/>
    <w:rsid w:val="005F61DD"/>
    <w:rsid w:val="005F637D"/>
    <w:rsid w:val="005F6382"/>
    <w:rsid w:val="005F7AED"/>
    <w:rsid w:val="0060025A"/>
    <w:rsid w:val="00600893"/>
    <w:rsid w:val="006008D6"/>
    <w:rsid w:val="00600A62"/>
    <w:rsid w:val="00600AD8"/>
    <w:rsid w:val="00600BCA"/>
    <w:rsid w:val="006010D2"/>
    <w:rsid w:val="00601358"/>
    <w:rsid w:val="00601474"/>
    <w:rsid w:val="0060194C"/>
    <w:rsid w:val="00601BF4"/>
    <w:rsid w:val="00601F6A"/>
    <w:rsid w:val="00601FAC"/>
    <w:rsid w:val="00602172"/>
    <w:rsid w:val="00602C28"/>
    <w:rsid w:val="00603626"/>
    <w:rsid w:val="00603770"/>
    <w:rsid w:val="006038A1"/>
    <w:rsid w:val="00604180"/>
    <w:rsid w:val="006044BE"/>
    <w:rsid w:val="006051CD"/>
    <w:rsid w:val="00605768"/>
    <w:rsid w:val="00605F32"/>
    <w:rsid w:val="00606858"/>
    <w:rsid w:val="00606B54"/>
    <w:rsid w:val="006073E0"/>
    <w:rsid w:val="00607E83"/>
    <w:rsid w:val="00610529"/>
    <w:rsid w:val="006105A8"/>
    <w:rsid w:val="00610D9B"/>
    <w:rsid w:val="006119E5"/>
    <w:rsid w:val="006126F3"/>
    <w:rsid w:val="0061284C"/>
    <w:rsid w:val="006135EA"/>
    <w:rsid w:val="0061369F"/>
    <w:rsid w:val="00614473"/>
    <w:rsid w:val="006145BB"/>
    <w:rsid w:val="00614A62"/>
    <w:rsid w:val="00614B04"/>
    <w:rsid w:val="006152B0"/>
    <w:rsid w:val="00615F55"/>
    <w:rsid w:val="00616852"/>
    <w:rsid w:val="006170E2"/>
    <w:rsid w:val="006175BA"/>
    <w:rsid w:val="006176C4"/>
    <w:rsid w:val="00617715"/>
    <w:rsid w:val="00617FC6"/>
    <w:rsid w:val="006201C7"/>
    <w:rsid w:val="00620A79"/>
    <w:rsid w:val="006212E5"/>
    <w:rsid w:val="0062188E"/>
    <w:rsid w:val="0062213B"/>
    <w:rsid w:val="006221C3"/>
    <w:rsid w:val="0062262F"/>
    <w:rsid w:val="00623150"/>
    <w:rsid w:val="006236BC"/>
    <w:rsid w:val="0062373F"/>
    <w:rsid w:val="00623CCD"/>
    <w:rsid w:val="0062486D"/>
    <w:rsid w:val="00624A03"/>
    <w:rsid w:val="00624B4C"/>
    <w:rsid w:val="0062561C"/>
    <w:rsid w:val="0062614A"/>
    <w:rsid w:val="0062623D"/>
    <w:rsid w:val="006267B2"/>
    <w:rsid w:val="00626F48"/>
    <w:rsid w:val="006272EF"/>
    <w:rsid w:val="00627A2E"/>
    <w:rsid w:val="00627BBF"/>
    <w:rsid w:val="0063130F"/>
    <w:rsid w:val="0063177E"/>
    <w:rsid w:val="00631B97"/>
    <w:rsid w:val="00631C9E"/>
    <w:rsid w:val="006328FA"/>
    <w:rsid w:val="00632A03"/>
    <w:rsid w:val="00633D51"/>
    <w:rsid w:val="0063432A"/>
    <w:rsid w:val="00634679"/>
    <w:rsid w:val="006346B6"/>
    <w:rsid w:val="00634876"/>
    <w:rsid w:val="00634927"/>
    <w:rsid w:val="006349E8"/>
    <w:rsid w:val="00635A3C"/>
    <w:rsid w:val="006374F7"/>
    <w:rsid w:val="0064000E"/>
    <w:rsid w:val="006404AA"/>
    <w:rsid w:val="00642845"/>
    <w:rsid w:val="00643189"/>
    <w:rsid w:val="00643F94"/>
    <w:rsid w:val="006456EA"/>
    <w:rsid w:val="00645850"/>
    <w:rsid w:val="006459A0"/>
    <w:rsid w:val="00645A0F"/>
    <w:rsid w:val="00645B34"/>
    <w:rsid w:val="006462DD"/>
    <w:rsid w:val="006463BF"/>
    <w:rsid w:val="00646733"/>
    <w:rsid w:val="00646740"/>
    <w:rsid w:val="00646856"/>
    <w:rsid w:val="006475C8"/>
    <w:rsid w:val="006475CE"/>
    <w:rsid w:val="00647896"/>
    <w:rsid w:val="00647CA7"/>
    <w:rsid w:val="00651C12"/>
    <w:rsid w:val="00651CEB"/>
    <w:rsid w:val="00652286"/>
    <w:rsid w:val="00652AED"/>
    <w:rsid w:val="0065392A"/>
    <w:rsid w:val="00653A05"/>
    <w:rsid w:val="0065547A"/>
    <w:rsid w:val="00655816"/>
    <w:rsid w:val="00655B81"/>
    <w:rsid w:val="00656515"/>
    <w:rsid w:val="00656EC9"/>
    <w:rsid w:val="0065730F"/>
    <w:rsid w:val="006578EE"/>
    <w:rsid w:val="006604C8"/>
    <w:rsid w:val="00661535"/>
    <w:rsid w:val="006623D9"/>
    <w:rsid w:val="006625FF"/>
    <w:rsid w:val="00662943"/>
    <w:rsid w:val="0066301D"/>
    <w:rsid w:val="00663541"/>
    <w:rsid w:val="00663625"/>
    <w:rsid w:val="00663985"/>
    <w:rsid w:val="00663E4E"/>
    <w:rsid w:val="0066482A"/>
    <w:rsid w:val="00664944"/>
    <w:rsid w:val="00664F41"/>
    <w:rsid w:val="0066598E"/>
    <w:rsid w:val="00665F03"/>
    <w:rsid w:val="006663E7"/>
    <w:rsid w:val="00666E2D"/>
    <w:rsid w:val="00667605"/>
    <w:rsid w:val="00667E93"/>
    <w:rsid w:val="006704DA"/>
    <w:rsid w:val="0067090C"/>
    <w:rsid w:val="00670ED0"/>
    <w:rsid w:val="006713D0"/>
    <w:rsid w:val="00671FFE"/>
    <w:rsid w:val="00672EF4"/>
    <w:rsid w:val="0067369B"/>
    <w:rsid w:val="00673A2B"/>
    <w:rsid w:val="00674060"/>
    <w:rsid w:val="0067575F"/>
    <w:rsid w:val="00675D26"/>
    <w:rsid w:val="006760A8"/>
    <w:rsid w:val="00676BCA"/>
    <w:rsid w:val="006774B8"/>
    <w:rsid w:val="00677927"/>
    <w:rsid w:val="00677F05"/>
    <w:rsid w:val="00677F09"/>
    <w:rsid w:val="006802A7"/>
    <w:rsid w:val="006814E9"/>
    <w:rsid w:val="0068155B"/>
    <w:rsid w:val="006826B7"/>
    <w:rsid w:val="006829B8"/>
    <w:rsid w:val="00682C9C"/>
    <w:rsid w:val="00682CC1"/>
    <w:rsid w:val="006830AB"/>
    <w:rsid w:val="00683320"/>
    <w:rsid w:val="0068388D"/>
    <w:rsid w:val="0068449A"/>
    <w:rsid w:val="006844D1"/>
    <w:rsid w:val="00685987"/>
    <w:rsid w:val="00685A42"/>
    <w:rsid w:val="006866B0"/>
    <w:rsid w:val="006868E0"/>
    <w:rsid w:val="00686CF8"/>
    <w:rsid w:val="0068732D"/>
    <w:rsid w:val="0068774A"/>
    <w:rsid w:val="0068793E"/>
    <w:rsid w:val="006879E2"/>
    <w:rsid w:val="00687A3D"/>
    <w:rsid w:val="006900EE"/>
    <w:rsid w:val="0069016F"/>
    <w:rsid w:val="006902E6"/>
    <w:rsid w:val="00690814"/>
    <w:rsid w:val="00690CDA"/>
    <w:rsid w:val="00690E8E"/>
    <w:rsid w:val="006911D5"/>
    <w:rsid w:val="0069133F"/>
    <w:rsid w:val="006913C5"/>
    <w:rsid w:val="00692CA8"/>
    <w:rsid w:val="00692EC5"/>
    <w:rsid w:val="00692F5D"/>
    <w:rsid w:val="0069324D"/>
    <w:rsid w:val="00693AB1"/>
    <w:rsid w:val="00694A21"/>
    <w:rsid w:val="00694D7F"/>
    <w:rsid w:val="00695C33"/>
    <w:rsid w:val="006960A0"/>
    <w:rsid w:val="006961FD"/>
    <w:rsid w:val="00696520"/>
    <w:rsid w:val="0069668E"/>
    <w:rsid w:val="006967A1"/>
    <w:rsid w:val="0069683B"/>
    <w:rsid w:val="00696C3B"/>
    <w:rsid w:val="00697258"/>
    <w:rsid w:val="006A00AB"/>
    <w:rsid w:val="006A014C"/>
    <w:rsid w:val="006A0614"/>
    <w:rsid w:val="006A0A57"/>
    <w:rsid w:val="006A0B42"/>
    <w:rsid w:val="006A0FC3"/>
    <w:rsid w:val="006A1072"/>
    <w:rsid w:val="006A1237"/>
    <w:rsid w:val="006A15F7"/>
    <w:rsid w:val="006A17D4"/>
    <w:rsid w:val="006A1D4F"/>
    <w:rsid w:val="006A3388"/>
    <w:rsid w:val="006A38B1"/>
    <w:rsid w:val="006A3D09"/>
    <w:rsid w:val="006A4D84"/>
    <w:rsid w:val="006A52C6"/>
    <w:rsid w:val="006A588E"/>
    <w:rsid w:val="006A5FD2"/>
    <w:rsid w:val="006A6141"/>
    <w:rsid w:val="006A623E"/>
    <w:rsid w:val="006A77B6"/>
    <w:rsid w:val="006B01DD"/>
    <w:rsid w:val="006B02F8"/>
    <w:rsid w:val="006B04BE"/>
    <w:rsid w:val="006B04E1"/>
    <w:rsid w:val="006B0752"/>
    <w:rsid w:val="006B0F50"/>
    <w:rsid w:val="006B1C57"/>
    <w:rsid w:val="006B1E89"/>
    <w:rsid w:val="006B2210"/>
    <w:rsid w:val="006B234F"/>
    <w:rsid w:val="006B29DA"/>
    <w:rsid w:val="006B2A68"/>
    <w:rsid w:val="006B2CC1"/>
    <w:rsid w:val="006B371F"/>
    <w:rsid w:val="006B3E43"/>
    <w:rsid w:val="006B43BE"/>
    <w:rsid w:val="006B4F01"/>
    <w:rsid w:val="006B5121"/>
    <w:rsid w:val="006B5400"/>
    <w:rsid w:val="006B596C"/>
    <w:rsid w:val="006B6926"/>
    <w:rsid w:val="006B6ED1"/>
    <w:rsid w:val="006B6F66"/>
    <w:rsid w:val="006B70A0"/>
    <w:rsid w:val="006B7DC6"/>
    <w:rsid w:val="006C0095"/>
    <w:rsid w:val="006C0327"/>
    <w:rsid w:val="006C0495"/>
    <w:rsid w:val="006C0C14"/>
    <w:rsid w:val="006C1147"/>
    <w:rsid w:val="006C1495"/>
    <w:rsid w:val="006C14D7"/>
    <w:rsid w:val="006C1E03"/>
    <w:rsid w:val="006C2C5B"/>
    <w:rsid w:val="006C332F"/>
    <w:rsid w:val="006C3B9A"/>
    <w:rsid w:val="006C3CC9"/>
    <w:rsid w:val="006C3FCB"/>
    <w:rsid w:val="006C4431"/>
    <w:rsid w:val="006C4B4C"/>
    <w:rsid w:val="006C50DF"/>
    <w:rsid w:val="006C56CA"/>
    <w:rsid w:val="006C58C0"/>
    <w:rsid w:val="006C5C63"/>
    <w:rsid w:val="006C6149"/>
    <w:rsid w:val="006C6768"/>
    <w:rsid w:val="006C67B9"/>
    <w:rsid w:val="006C6B1F"/>
    <w:rsid w:val="006C7224"/>
    <w:rsid w:val="006C73F4"/>
    <w:rsid w:val="006C7986"/>
    <w:rsid w:val="006D00D4"/>
    <w:rsid w:val="006D0A36"/>
    <w:rsid w:val="006D0AB5"/>
    <w:rsid w:val="006D0C63"/>
    <w:rsid w:val="006D234D"/>
    <w:rsid w:val="006D2A55"/>
    <w:rsid w:val="006D2BA4"/>
    <w:rsid w:val="006D389A"/>
    <w:rsid w:val="006D56E2"/>
    <w:rsid w:val="006D5D94"/>
    <w:rsid w:val="006D60A2"/>
    <w:rsid w:val="006D6880"/>
    <w:rsid w:val="006D776D"/>
    <w:rsid w:val="006D7AD2"/>
    <w:rsid w:val="006D7D38"/>
    <w:rsid w:val="006D7F72"/>
    <w:rsid w:val="006D7FB5"/>
    <w:rsid w:val="006E05A6"/>
    <w:rsid w:val="006E06CD"/>
    <w:rsid w:val="006E0A59"/>
    <w:rsid w:val="006E0BC9"/>
    <w:rsid w:val="006E0FBB"/>
    <w:rsid w:val="006E1AC8"/>
    <w:rsid w:val="006E2319"/>
    <w:rsid w:val="006E2350"/>
    <w:rsid w:val="006E2900"/>
    <w:rsid w:val="006E2DF9"/>
    <w:rsid w:val="006E3142"/>
    <w:rsid w:val="006E3189"/>
    <w:rsid w:val="006E34A3"/>
    <w:rsid w:val="006E3725"/>
    <w:rsid w:val="006E3C9E"/>
    <w:rsid w:val="006E3F6A"/>
    <w:rsid w:val="006E4F53"/>
    <w:rsid w:val="006E5680"/>
    <w:rsid w:val="006E5DB9"/>
    <w:rsid w:val="006E695A"/>
    <w:rsid w:val="006E733B"/>
    <w:rsid w:val="006F01BC"/>
    <w:rsid w:val="006F0555"/>
    <w:rsid w:val="006F0A08"/>
    <w:rsid w:val="006F12F5"/>
    <w:rsid w:val="006F29B6"/>
    <w:rsid w:val="006F2EB8"/>
    <w:rsid w:val="006F2FD9"/>
    <w:rsid w:val="006F3523"/>
    <w:rsid w:val="006F3DE0"/>
    <w:rsid w:val="006F4455"/>
    <w:rsid w:val="006F4E42"/>
    <w:rsid w:val="006F4F24"/>
    <w:rsid w:val="006F551F"/>
    <w:rsid w:val="006F589E"/>
    <w:rsid w:val="006F65B8"/>
    <w:rsid w:val="006F66E3"/>
    <w:rsid w:val="006F6C00"/>
    <w:rsid w:val="007006E4"/>
    <w:rsid w:val="00700782"/>
    <w:rsid w:val="00701218"/>
    <w:rsid w:val="007012FF"/>
    <w:rsid w:val="00701B16"/>
    <w:rsid w:val="00701E47"/>
    <w:rsid w:val="007023AE"/>
    <w:rsid w:val="00702828"/>
    <w:rsid w:val="00702996"/>
    <w:rsid w:val="007032A4"/>
    <w:rsid w:val="00703AA4"/>
    <w:rsid w:val="007041CF"/>
    <w:rsid w:val="00704380"/>
    <w:rsid w:val="00705200"/>
    <w:rsid w:val="00705F29"/>
    <w:rsid w:val="00705FF1"/>
    <w:rsid w:val="007063AC"/>
    <w:rsid w:val="007064BD"/>
    <w:rsid w:val="00707B9D"/>
    <w:rsid w:val="00710001"/>
    <w:rsid w:val="007101F2"/>
    <w:rsid w:val="00710A73"/>
    <w:rsid w:val="00710B01"/>
    <w:rsid w:val="007111EF"/>
    <w:rsid w:val="0071177C"/>
    <w:rsid w:val="00711F75"/>
    <w:rsid w:val="00712592"/>
    <w:rsid w:val="0071270C"/>
    <w:rsid w:val="00712B8D"/>
    <w:rsid w:val="00712E12"/>
    <w:rsid w:val="007139C1"/>
    <w:rsid w:val="007139D0"/>
    <w:rsid w:val="00713CFF"/>
    <w:rsid w:val="00715681"/>
    <w:rsid w:val="00715BDA"/>
    <w:rsid w:val="0071606B"/>
    <w:rsid w:val="00716825"/>
    <w:rsid w:val="007171C5"/>
    <w:rsid w:val="007174EF"/>
    <w:rsid w:val="00717C20"/>
    <w:rsid w:val="00720713"/>
    <w:rsid w:val="00720BD0"/>
    <w:rsid w:val="00721506"/>
    <w:rsid w:val="0072168E"/>
    <w:rsid w:val="00721CB0"/>
    <w:rsid w:val="00722133"/>
    <w:rsid w:val="007228E4"/>
    <w:rsid w:val="00722A3E"/>
    <w:rsid w:val="00722DB1"/>
    <w:rsid w:val="007230C5"/>
    <w:rsid w:val="007240DA"/>
    <w:rsid w:val="007243CB"/>
    <w:rsid w:val="00724651"/>
    <w:rsid w:val="007250DE"/>
    <w:rsid w:val="00725539"/>
    <w:rsid w:val="007258A5"/>
    <w:rsid w:val="00725A0F"/>
    <w:rsid w:val="0072672B"/>
    <w:rsid w:val="00726DE2"/>
    <w:rsid w:val="007270BA"/>
    <w:rsid w:val="00727134"/>
    <w:rsid w:val="00727343"/>
    <w:rsid w:val="00727677"/>
    <w:rsid w:val="00727D84"/>
    <w:rsid w:val="00730243"/>
    <w:rsid w:val="00730C77"/>
    <w:rsid w:val="00731C92"/>
    <w:rsid w:val="00731EEC"/>
    <w:rsid w:val="007321D9"/>
    <w:rsid w:val="00732401"/>
    <w:rsid w:val="007329D7"/>
    <w:rsid w:val="00732DBE"/>
    <w:rsid w:val="007335D4"/>
    <w:rsid w:val="00733BB6"/>
    <w:rsid w:val="00733D7D"/>
    <w:rsid w:val="0073414E"/>
    <w:rsid w:val="00734751"/>
    <w:rsid w:val="00734CB7"/>
    <w:rsid w:val="007350E0"/>
    <w:rsid w:val="00737248"/>
    <w:rsid w:val="00737395"/>
    <w:rsid w:val="007374B3"/>
    <w:rsid w:val="00737592"/>
    <w:rsid w:val="00737E26"/>
    <w:rsid w:val="00737FB5"/>
    <w:rsid w:val="007400E4"/>
    <w:rsid w:val="00740248"/>
    <w:rsid w:val="00740982"/>
    <w:rsid w:val="007411A6"/>
    <w:rsid w:val="007414DD"/>
    <w:rsid w:val="00741826"/>
    <w:rsid w:val="00742053"/>
    <w:rsid w:val="00742082"/>
    <w:rsid w:val="00742111"/>
    <w:rsid w:val="007428C5"/>
    <w:rsid w:val="00744133"/>
    <w:rsid w:val="00744316"/>
    <w:rsid w:val="0074476B"/>
    <w:rsid w:val="00745479"/>
    <w:rsid w:val="00745A11"/>
    <w:rsid w:val="00745F18"/>
    <w:rsid w:val="00746DF5"/>
    <w:rsid w:val="007471A7"/>
    <w:rsid w:val="007472B7"/>
    <w:rsid w:val="00747A11"/>
    <w:rsid w:val="00747B77"/>
    <w:rsid w:val="00747CC3"/>
    <w:rsid w:val="00747D60"/>
    <w:rsid w:val="00750C67"/>
    <w:rsid w:val="00753141"/>
    <w:rsid w:val="00753194"/>
    <w:rsid w:val="00755591"/>
    <w:rsid w:val="00756276"/>
    <w:rsid w:val="00757313"/>
    <w:rsid w:val="00757748"/>
    <w:rsid w:val="00757A9E"/>
    <w:rsid w:val="0076054F"/>
    <w:rsid w:val="00761904"/>
    <w:rsid w:val="00761ACB"/>
    <w:rsid w:val="00762389"/>
    <w:rsid w:val="00762442"/>
    <w:rsid w:val="007631B8"/>
    <w:rsid w:val="0076340F"/>
    <w:rsid w:val="00763B9A"/>
    <w:rsid w:val="00764538"/>
    <w:rsid w:val="00765506"/>
    <w:rsid w:val="00766127"/>
    <w:rsid w:val="007662B0"/>
    <w:rsid w:val="00766790"/>
    <w:rsid w:val="00766A33"/>
    <w:rsid w:val="00767A6B"/>
    <w:rsid w:val="007700CC"/>
    <w:rsid w:val="007706E0"/>
    <w:rsid w:val="00770AA7"/>
    <w:rsid w:val="00770AC4"/>
    <w:rsid w:val="00770CE1"/>
    <w:rsid w:val="00771053"/>
    <w:rsid w:val="0077151E"/>
    <w:rsid w:val="007718E1"/>
    <w:rsid w:val="00772348"/>
    <w:rsid w:val="00772B72"/>
    <w:rsid w:val="00772FE0"/>
    <w:rsid w:val="0077312D"/>
    <w:rsid w:val="0077351A"/>
    <w:rsid w:val="00773B36"/>
    <w:rsid w:val="007745AF"/>
    <w:rsid w:val="00774DF8"/>
    <w:rsid w:val="00774F8D"/>
    <w:rsid w:val="00776457"/>
    <w:rsid w:val="00776EE6"/>
    <w:rsid w:val="007772C8"/>
    <w:rsid w:val="007773C6"/>
    <w:rsid w:val="00777562"/>
    <w:rsid w:val="007779F9"/>
    <w:rsid w:val="00777B37"/>
    <w:rsid w:val="00780BB1"/>
    <w:rsid w:val="00780E7D"/>
    <w:rsid w:val="00781FD1"/>
    <w:rsid w:val="00781FF8"/>
    <w:rsid w:val="007823CF"/>
    <w:rsid w:val="0078241D"/>
    <w:rsid w:val="00782E12"/>
    <w:rsid w:val="007838A2"/>
    <w:rsid w:val="00784801"/>
    <w:rsid w:val="00785AF8"/>
    <w:rsid w:val="007863EC"/>
    <w:rsid w:val="0078643E"/>
    <w:rsid w:val="00786C3C"/>
    <w:rsid w:val="00787257"/>
    <w:rsid w:val="00787807"/>
    <w:rsid w:val="007902DD"/>
    <w:rsid w:val="0079050C"/>
    <w:rsid w:val="00791936"/>
    <w:rsid w:val="00792561"/>
    <w:rsid w:val="00793337"/>
    <w:rsid w:val="007937CF"/>
    <w:rsid w:val="00793B28"/>
    <w:rsid w:val="00794049"/>
    <w:rsid w:val="00794F10"/>
    <w:rsid w:val="00795872"/>
    <w:rsid w:val="00795897"/>
    <w:rsid w:val="00795D89"/>
    <w:rsid w:val="00795FC5"/>
    <w:rsid w:val="00795FE2"/>
    <w:rsid w:val="00796092"/>
    <w:rsid w:val="00796126"/>
    <w:rsid w:val="00796297"/>
    <w:rsid w:val="00796509"/>
    <w:rsid w:val="00797302"/>
    <w:rsid w:val="007A0094"/>
    <w:rsid w:val="007A0194"/>
    <w:rsid w:val="007A04AD"/>
    <w:rsid w:val="007A0542"/>
    <w:rsid w:val="007A0EAB"/>
    <w:rsid w:val="007A17FD"/>
    <w:rsid w:val="007A1B7C"/>
    <w:rsid w:val="007A2314"/>
    <w:rsid w:val="007A25FB"/>
    <w:rsid w:val="007A3781"/>
    <w:rsid w:val="007A4512"/>
    <w:rsid w:val="007A46D2"/>
    <w:rsid w:val="007A5228"/>
    <w:rsid w:val="007A5D6D"/>
    <w:rsid w:val="007A5F67"/>
    <w:rsid w:val="007A6002"/>
    <w:rsid w:val="007A6461"/>
    <w:rsid w:val="007A7023"/>
    <w:rsid w:val="007A7F64"/>
    <w:rsid w:val="007B039D"/>
    <w:rsid w:val="007B219C"/>
    <w:rsid w:val="007B2493"/>
    <w:rsid w:val="007B2B90"/>
    <w:rsid w:val="007B2D64"/>
    <w:rsid w:val="007B3635"/>
    <w:rsid w:val="007B3789"/>
    <w:rsid w:val="007B3A0D"/>
    <w:rsid w:val="007B4C83"/>
    <w:rsid w:val="007B5510"/>
    <w:rsid w:val="007B657F"/>
    <w:rsid w:val="007B6E66"/>
    <w:rsid w:val="007B7010"/>
    <w:rsid w:val="007B7234"/>
    <w:rsid w:val="007B72A5"/>
    <w:rsid w:val="007B7387"/>
    <w:rsid w:val="007B7408"/>
    <w:rsid w:val="007B7767"/>
    <w:rsid w:val="007C024E"/>
    <w:rsid w:val="007C10C0"/>
    <w:rsid w:val="007C1868"/>
    <w:rsid w:val="007C19D0"/>
    <w:rsid w:val="007C1BD4"/>
    <w:rsid w:val="007C1CD9"/>
    <w:rsid w:val="007C2B93"/>
    <w:rsid w:val="007C448C"/>
    <w:rsid w:val="007C4E55"/>
    <w:rsid w:val="007C59B2"/>
    <w:rsid w:val="007C6294"/>
    <w:rsid w:val="007C6379"/>
    <w:rsid w:val="007C66F3"/>
    <w:rsid w:val="007C6A82"/>
    <w:rsid w:val="007C6AD7"/>
    <w:rsid w:val="007C7322"/>
    <w:rsid w:val="007C7594"/>
    <w:rsid w:val="007C7665"/>
    <w:rsid w:val="007C7D8C"/>
    <w:rsid w:val="007D0243"/>
    <w:rsid w:val="007D1070"/>
    <w:rsid w:val="007D14D3"/>
    <w:rsid w:val="007D178F"/>
    <w:rsid w:val="007D18FD"/>
    <w:rsid w:val="007D23D4"/>
    <w:rsid w:val="007D2A04"/>
    <w:rsid w:val="007D2B50"/>
    <w:rsid w:val="007D2D1F"/>
    <w:rsid w:val="007D2F2E"/>
    <w:rsid w:val="007D3545"/>
    <w:rsid w:val="007D36D2"/>
    <w:rsid w:val="007D3AB5"/>
    <w:rsid w:val="007D3B89"/>
    <w:rsid w:val="007D49B9"/>
    <w:rsid w:val="007D4B4B"/>
    <w:rsid w:val="007D4D65"/>
    <w:rsid w:val="007D580F"/>
    <w:rsid w:val="007D589B"/>
    <w:rsid w:val="007D5B7A"/>
    <w:rsid w:val="007D6488"/>
    <w:rsid w:val="007D65AE"/>
    <w:rsid w:val="007D672D"/>
    <w:rsid w:val="007D67DD"/>
    <w:rsid w:val="007D6992"/>
    <w:rsid w:val="007D6A37"/>
    <w:rsid w:val="007D6EEA"/>
    <w:rsid w:val="007D7B9B"/>
    <w:rsid w:val="007D7FD9"/>
    <w:rsid w:val="007E01C7"/>
    <w:rsid w:val="007E0D85"/>
    <w:rsid w:val="007E1A1C"/>
    <w:rsid w:val="007E1C0F"/>
    <w:rsid w:val="007E25D8"/>
    <w:rsid w:val="007E330D"/>
    <w:rsid w:val="007E3311"/>
    <w:rsid w:val="007E3515"/>
    <w:rsid w:val="007E35D8"/>
    <w:rsid w:val="007E3F5B"/>
    <w:rsid w:val="007E3FB8"/>
    <w:rsid w:val="007E41B2"/>
    <w:rsid w:val="007E4A10"/>
    <w:rsid w:val="007E4A55"/>
    <w:rsid w:val="007E4CE4"/>
    <w:rsid w:val="007E50AD"/>
    <w:rsid w:val="007E53D2"/>
    <w:rsid w:val="007E5465"/>
    <w:rsid w:val="007E54F4"/>
    <w:rsid w:val="007E5918"/>
    <w:rsid w:val="007E5A57"/>
    <w:rsid w:val="007E5AA2"/>
    <w:rsid w:val="007E5AB9"/>
    <w:rsid w:val="007E5AEC"/>
    <w:rsid w:val="007E5C88"/>
    <w:rsid w:val="007E614C"/>
    <w:rsid w:val="007E6771"/>
    <w:rsid w:val="007E6787"/>
    <w:rsid w:val="007E6868"/>
    <w:rsid w:val="007E745B"/>
    <w:rsid w:val="007E74DE"/>
    <w:rsid w:val="007E7E8A"/>
    <w:rsid w:val="007F008F"/>
    <w:rsid w:val="007F00EB"/>
    <w:rsid w:val="007F1F22"/>
    <w:rsid w:val="007F22FF"/>
    <w:rsid w:val="007F2D8C"/>
    <w:rsid w:val="007F2E0D"/>
    <w:rsid w:val="007F32E7"/>
    <w:rsid w:val="007F353E"/>
    <w:rsid w:val="007F3A35"/>
    <w:rsid w:val="007F3AEB"/>
    <w:rsid w:val="007F3D50"/>
    <w:rsid w:val="007F4146"/>
    <w:rsid w:val="007F4854"/>
    <w:rsid w:val="007F4856"/>
    <w:rsid w:val="007F4CB5"/>
    <w:rsid w:val="007F4E49"/>
    <w:rsid w:val="007F539F"/>
    <w:rsid w:val="007F550C"/>
    <w:rsid w:val="007F5901"/>
    <w:rsid w:val="007F6388"/>
    <w:rsid w:val="007F6675"/>
    <w:rsid w:val="007F6703"/>
    <w:rsid w:val="007F67D6"/>
    <w:rsid w:val="007F7B9F"/>
    <w:rsid w:val="00800E2E"/>
    <w:rsid w:val="00800E33"/>
    <w:rsid w:val="00800F63"/>
    <w:rsid w:val="00801E47"/>
    <w:rsid w:val="008021DF"/>
    <w:rsid w:val="008024E5"/>
    <w:rsid w:val="00802CCA"/>
    <w:rsid w:val="00802CD0"/>
    <w:rsid w:val="008031BC"/>
    <w:rsid w:val="00803890"/>
    <w:rsid w:val="0080444A"/>
    <w:rsid w:val="00804613"/>
    <w:rsid w:val="00804EFC"/>
    <w:rsid w:val="00804FAD"/>
    <w:rsid w:val="00805628"/>
    <w:rsid w:val="0080586A"/>
    <w:rsid w:val="00805876"/>
    <w:rsid w:val="00805AB8"/>
    <w:rsid w:val="008062BD"/>
    <w:rsid w:val="008071A3"/>
    <w:rsid w:val="00807580"/>
    <w:rsid w:val="00807793"/>
    <w:rsid w:val="00807995"/>
    <w:rsid w:val="00807A63"/>
    <w:rsid w:val="00807B5D"/>
    <w:rsid w:val="00807BDA"/>
    <w:rsid w:val="00807BEE"/>
    <w:rsid w:val="00807E43"/>
    <w:rsid w:val="00810C6A"/>
    <w:rsid w:val="00810F76"/>
    <w:rsid w:val="00811859"/>
    <w:rsid w:val="00812123"/>
    <w:rsid w:val="0081239B"/>
    <w:rsid w:val="008127FD"/>
    <w:rsid w:val="008128B7"/>
    <w:rsid w:val="00812979"/>
    <w:rsid w:val="008133F8"/>
    <w:rsid w:val="0081382C"/>
    <w:rsid w:val="008138B2"/>
    <w:rsid w:val="00813B95"/>
    <w:rsid w:val="00813BD1"/>
    <w:rsid w:val="008140AE"/>
    <w:rsid w:val="00814157"/>
    <w:rsid w:val="00814874"/>
    <w:rsid w:val="00815309"/>
    <w:rsid w:val="0081552E"/>
    <w:rsid w:val="00815577"/>
    <w:rsid w:val="00815B03"/>
    <w:rsid w:val="00815C57"/>
    <w:rsid w:val="0081655C"/>
    <w:rsid w:val="00816AC5"/>
    <w:rsid w:val="0081771E"/>
    <w:rsid w:val="00820672"/>
    <w:rsid w:val="00820E20"/>
    <w:rsid w:val="0082103E"/>
    <w:rsid w:val="008217DC"/>
    <w:rsid w:val="00821E5E"/>
    <w:rsid w:val="00822120"/>
    <w:rsid w:val="00822291"/>
    <w:rsid w:val="0082281D"/>
    <w:rsid w:val="00822E40"/>
    <w:rsid w:val="00822F13"/>
    <w:rsid w:val="0082329C"/>
    <w:rsid w:val="00823F87"/>
    <w:rsid w:val="00824B1E"/>
    <w:rsid w:val="00824CAD"/>
    <w:rsid w:val="008254F4"/>
    <w:rsid w:val="00825E38"/>
    <w:rsid w:val="00825EE0"/>
    <w:rsid w:val="00826A21"/>
    <w:rsid w:val="00827154"/>
    <w:rsid w:val="00827DCC"/>
    <w:rsid w:val="00830618"/>
    <w:rsid w:val="00830761"/>
    <w:rsid w:val="00830AB9"/>
    <w:rsid w:val="00830D04"/>
    <w:rsid w:val="00831FC8"/>
    <w:rsid w:val="008332A2"/>
    <w:rsid w:val="0083572F"/>
    <w:rsid w:val="00836D9C"/>
    <w:rsid w:val="00836FFD"/>
    <w:rsid w:val="00837258"/>
    <w:rsid w:val="008374F8"/>
    <w:rsid w:val="008379BF"/>
    <w:rsid w:val="00837AC3"/>
    <w:rsid w:val="00837FFE"/>
    <w:rsid w:val="00841127"/>
    <w:rsid w:val="008414F2"/>
    <w:rsid w:val="008418E8"/>
    <w:rsid w:val="00841E64"/>
    <w:rsid w:val="00842092"/>
    <w:rsid w:val="008421F3"/>
    <w:rsid w:val="00842734"/>
    <w:rsid w:val="008428B0"/>
    <w:rsid w:val="00842AE0"/>
    <w:rsid w:val="00842FB5"/>
    <w:rsid w:val="008430C1"/>
    <w:rsid w:val="008431DB"/>
    <w:rsid w:val="00843203"/>
    <w:rsid w:val="008433A3"/>
    <w:rsid w:val="0084386F"/>
    <w:rsid w:val="00843962"/>
    <w:rsid w:val="008447E2"/>
    <w:rsid w:val="00844924"/>
    <w:rsid w:val="00844928"/>
    <w:rsid w:val="0084495A"/>
    <w:rsid w:val="00844E96"/>
    <w:rsid w:val="00845378"/>
    <w:rsid w:val="008459E0"/>
    <w:rsid w:val="00846594"/>
    <w:rsid w:val="0084689F"/>
    <w:rsid w:val="008478F7"/>
    <w:rsid w:val="008501AF"/>
    <w:rsid w:val="008514C9"/>
    <w:rsid w:val="00851B69"/>
    <w:rsid w:val="00852062"/>
    <w:rsid w:val="008521D6"/>
    <w:rsid w:val="00852481"/>
    <w:rsid w:val="008528F7"/>
    <w:rsid w:val="008529CD"/>
    <w:rsid w:val="00853122"/>
    <w:rsid w:val="0085417C"/>
    <w:rsid w:val="0085596A"/>
    <w:rsid w:val="00856389"/>
    <w:rsid w:val="008566A7"/>
    <w:rsid w:val="0085731A"/>
    <w:rsid w:val="008601C7"/>
    <w:rsid w:val="00860347"/>
    <w:rsid w:val="00860ED5"/>
    <w:rsid w:val="008611A0"/>
    <w:rsid w:val="0086132E"/>
    <w:rsid w:val="00861460"/>
    <w:rsid w:val="00861510"/>
    <w:rsid w:val="00861AD1"/>
    <w:rsid w:val="008621C9"/>
    <w:rsid w:val="008627A2"/>
    <w:rsid w:val="008638A3"/>
    <w:rsid w:val="0086473C"/>
    <w:rsid w:val="00864ABE"/>
    <w:rsid w:val="008650C5"/>
    <w:rsid w:val="00866A58"/>
    <w:rsid w:val="008671C6"/>
    <w:rsid w:val="00867333"/>
    <w:rsid w:val="00867716"/>
    <w:rsid w:val="008677ED"/>
    <w:rsid w:val="00867846"/>
    <w:rsid w:val="00867B3C"/>
    <w:rsid w:val="008704ED"/>
    <w:rsid w:val="00870F9D"/>
    <w:rsid w:val="00871304"/>
    <w:rsid w:val="00871B26"/>
    <w:rsid w:val="0087202D"/>
    <w:rsid w:val="00872235"/>
    <w:rsid w:val="008724CA"/>
    <w:rsid w:val="00872609"/>
    <w:rsid w:val="0087263F"/>
    <w:rsid w:val="00872F03"/>
    <w:rsid w:val="0087344A"/>
    <w:rsid w:val="008738CB"/>
    <w:rsid w:val="00874092"/>
    <w:rsid w:val="008740ED"/>
    <w:rsid w:val="008745AC"/>
    <w:rsid w:val="008754A8"/>
    <w:rsid w:val="008757DE"/>
    <w:rsid w:val="00875948"/>
    <w:rsid w:val="00875F7E"/>
    <w:rsid w:val="008767C6"/>
    <w:rsid w:val="00876FDF"/>
    <w:rsid w:val="008775BA"/>
    <w:rsid w:val="00880878"/>
    <w:rsid w:val="00881145"/>
    <w:rsid w:val="0088127A"/>
    <w:rsid w:val="00881C32"/>
    <w:rsid w:val="008822B4"/>
    <w:rsid w:val="00882B2D"/>
    <w:rsid w:val="00883AB9"/>
    <w:rsid w:val="00883F91"/>
    <w:rsid w:val="008844FE"/>
    <w:rsid w:val="00885082"/>
    <w:rsid w:val="00885694"/>
    <w:rsid w:val="00885700"/>
    <w:rsid w:val="00885E81"/>
    <w:rsid w:val="008865AB"/>
    <w:rsid w:val="0088671B"/>
    <w:rsid w:val="00887343"/>
    <w:rsid w:val="008873E6"/>
    <w:rsid w:val="00887416"/>
    <w:rsid w:val="00887FF7"/>
    <w:rsid w:val="00891429"/>
    <w:rsid w:val="00891BD8"/>
    <w:rsid w:val="00891E1D"/>
    <w:rsid w:val="00891FF1"/>
    <w:rsid w:val="008922D1"/>
    <w:rsid w:val="00892318"/>
    <w:rsid w:val="00892B77"/>
    <w:rsid w:val="008933C9"/>
    <w:rsid w:val="0089347E"/>
    <w:rsid w:val="008939BA"/>
    <w:rsid w:val="0089416D"/>
    <w:rsid w:val="00894491"/>
    <w:rsid w:val="008946E4"/>
    <w:rsid w:val="00894858"/>
    <w:rsid w:val="00894992"/>
    <w:rsid w:val="00894C82"/>
    <w:rsid w:val="00895849"/>
    <w:rsid w:val="00895F07"/>
    <w:rsid w:val="00896040"/>
    <w:rsid w:val="00896AA7"/>
    <w:rsid w:val="00896BD9"/>
    <w:rsid w:val="00896E6C"/>
    <w:rsid w:val="00896E96"/>
    <w:rsid w:val="00897357"/>
    <w:rsid w:val="00897383"/>
    <w:rsid w:val="0089753A"/>
    <w:rsid w:val="008975E2"/>
    <w:rsid w:val="008A04FA"/>
    <w:rsid w:val="008A0577"/>
    <w:rsid w:val="008A1232"/>
    <w:rsid w:val="008A1664"/>
    <w:rsid w:val="008A1B28"/>
    <w:rsid w:val="008A26AB"/>
    <w:rsid w:val="008A283B"/>
    <w:rsid w:val="008A2E34"/>
    <w:rsid w:val="008A394E"/>
    <w:rsid w:val="008A40B4"/>
    <w:rsid w:val="008A4545"/>
    <w:rsid w:val="008A471D"/>
    <w:rsid w:val="008A4A51"/>
    <w:rsid w:val="008A4C9C"/>
    <w:rsid w:val="008A4E79"/>
    <w:rsid w:val="008A4F7F"/>
    <w:rsid w:val="008A5122"/>
    <w:rsid w:val="008A51A4"/>
    <w:rsid w:val="008A53B7"/>
    <w:rsid w:val="008A53ED"/>
    <w:rsid w:val="008A5C4A"/>
    <w:rsid w:val="008A64A8"/>
    <w:rsid w:val="008A7613"/>
    <w:rsid w:val="008A766B"/>
    <w:rsid w:val="008A7C31"/>
    <w:rsid w:val="008B0A98"/>
    <w:rsid w:val="008B1157"/>
    <w:rsid w:val="008B25BD"/>
    <w:rsid w:val="008B271C"/>
    <w:rsid w:val="008B4075"/>
    <w:rsid w:val="008B4140"/>
    <w:rsid w:val="008B42F5"/>
    <w:rsid w:val="008B46B9"/>
    <w:rsid w:val="008B4920"/>
    <w:rsid w:val="008B4C6C"/>
    <w:rsid w:val="008B4E76"/>
    <w:rsid w:val="008B57AD"/>
    <w:rsid w:val="008B5E2A"/>
    <w:rsid w:val="008B6189"/>
    <w:rsid w:val="008B642B"/>
    <w:rsid w:val="008B6785"/>
    <w:rsid w:val="008B73D4"/>
    <w:rsid w:val="008B7514"/>
    <w:rsid w:val="008B7538"/>
    <w:rsid w:val="008B76F8"/>
    <w:rsid w:val="008B784B"/>
    <w:rsid w:val="008B78F6"/>
    <w:rsid w:val="008B7CF2"/>
    <w:rsid w:val="008B7DF6"/>
    <w:rsid w:val="008C0B41"/>
    <w:rsid w:val="008C0B97"/>
    <w:rsid w:val="008C1584"/>
    <w:rsid w:val="008C1C32"/>
    <w:rsid w:val="008C2C7E"/>
    <w:rsid w:val="008C2DC7"/>
    <w:rsid w:val="008C370B"/>
    <w:rsid w:val="008C406F"/>
    <w:rsid w:val="008C4603"/>
    <w:rsid w:val="008C4CFF"/>
    <w:rsid w:val="008C547A"/>
    <w:rsid w:val="008C5FE5"/>
    <w:rsid w:val="008C64FE"/>
    <w:rsid w:val="008C6804"/>
    <w:rsid w:val="008C6C4C"/>
    <w:rsid w:val="008C7414"/>
    <w:rsid w:val="008C79C5"/>
    <w:rsid w:val="008C7D9C"/>
    <w:rsid w:val="008C7F22"/>
    <w:rsid w:val="008D00E9"/>
    <w:rsid w:val="008D0976"/>
    <w:rsid w:val="008D11EE"/>
    <w:rsid w:val="008D1DA1"/>
    <w:rsid w:val="008D2082"/>
    <w:rsid w:val="008D2500"/>
    <w:rsid w:val="008D351C"/>
    <w:rsid w:val="008D38F1"/>
    <w:rsid w:val="008D418E"/>
    <w:rsid w:val="008D4D0C"/>
    <w:rsid w:val="008D4D8C"/>
    <w:rsid w:val="008D56FF"/>
    <w:rsid w:val="008D571C"/>
    <w:rsid w:val="008D58D2"/>
    <w:rsid w:val="008D6811"/>
    <w:rsid w:val="008D684A"/>
    <w:rsid w:val="008D7857"/>
    <w:rsid w:val="008E0614"/>
    <w:rsid w:val="008E08A7"/>
    <w:rsid w:val="008E090D"/>
    <w:rsid w:val="008E1039"/>
    <w:rsid w:val="008E110D"/>
    <w:rsid w:val="008E1990"/>
    <w:rsid w:val="008E31C2"/>
    <w:rsid w:val="008E37B5"/>
    <w:rsid w:val="008E47C6"/>
    <w:rsid w:val="008E52D3"/>
    <w:rsid w:val="008E577C"/>
    <w:rsid w:val="008E5AB2"/>
    <w:rsid w:val="008E5E65"/>
    <w:rsid w:val="008E66BE"/>
    <w:rsid w:val="008E70B9"/>
    <w:rsid w:val="008E760E"/>
    <w:rsid w:val="008F0400"/>
    <w:rsid w:val="008F0636"/>
    <w:rsid w:val="008F0D24"/>
    <w:rsid w:val="008F1638"/>
    <w:rsid w:val="008F16F1"/>
    <w:rsid w:val="008F272F"/>
    <w:rsid w:val="008F466E"/>
    <w:rsid w:val="008F4697"/>
    <w:rsid w:val="008F4BB8"/>
    <w:rsid w:val="008F5D87"/>
    <w:rsid w:val="008F6293"/>
    <w:rsid w:val="008F772C"/>
    <w:rsid w:val="008F7961"/>
    <w:rsid w:val="008F7E6A"/>
    <w:rsid w:val="00900785"/>
    <w:rsid w:val="0090108C"/>
    <w:rsid w:val="009012BC"/>
    <w:rsid w:val="00901542"/>
    <w:rsid w:val="00901797"/>
    <w:rsid w:val="00901881"/>
    <w:rsid w:val="00901A41"/>
    <w:rsid w:val="0090290E"/>
    <w:rsid w:val="00903365"/>
    <w:rsid w:val="00903375"/>
    <w:rsid w:val="0090447F"/>
    <w:rsid w:val="009048B7"/>
    <w:rsid w:val="00904B84"/>
    <w:rsid w:val="00905E00"/>
    <w:rsid w:val="00906252"/>
    <w:rsid w:val="00906257"/>
    <w:rsid w:val="00906BA0"/>
    <w:rsid w:val="00906EF8"/>
    <w:rsid w:val="00906F0C"/>
    <w:rsid w:val="009075B7"/>
    <w:rsid w:val="00907A49"/>
    <w:rsid w:val="009101F3"/>
    <w:rsid w:val="009103E8"/>
    <w:rsid w:val="00910E85"/>
    <w:rsid w:val="00910F55"/>
    <w:rsid w:val="00911DF0"/>
    <w:rsid w:val="009123D2"/>
    <w:rsid w:val="0091271E"/>
    <w:rsid w:val="009128ED"/>
    <w:rsid w:val="00913BA2"/>
    <w:rsid w:val="00914A72"/>
    <w:rsid w:val="0091513D"/>
    <w:rsid w:val="00915164"/>
    <w:rsid w:val="00915A7A"/>
    <w:rsid w:val="009166D7"/>
    <w:rsid w:val="00916D05"/>
    <w:rsid w:val="00917645"/>
    <w:rsid w:val="00917C0B"/>
    <w:rsid w:val="00917CB8"/>
    <w:rsid w:val="00920349"/>
    <w:rsid w:val="00920496"/>
    <w:rsid w:val="0092070C"/>
    <w:rsid w:val="0092074F"/>
    <w:rsid w:val="00920946"/>
    <w:rsid w:val="0092107C"/>
    <w:rsid w:val="009223F5"/>
    <w:rsid w:val="0092324A"/>
    <w:rsid w:val="009234D7"/>
    <w:rsid w:val="00923862"/>
    <w:rsid w:val="00923F29"/>
    <w:rsid w:val="009245D2"/>
    <w:rsid w:val="009255AA"/>
    <w:rsid w:val="00925A0C"/>
    <w:rsid w:val="00925A4A"/>
    <w:rsid w:val="009267A8"/>
    <w:rsid w:val="009267A9"/>
    <w:rsid w:val="00926B4A"/>
    <w:rsid w:val="00926E2D"/>
    <w:rsid w:val="00927F90"/>
    <w:rsid w:val="009300DF"/>
    <w:rsid w:val="009303F8"/>
    <w:rsid w:val="00932A25"/>
    <w:rsid w:val="00932C72"/>
    <w:rsid w:val="0093365A"/>
    <w:rsid w:val="00933EB1"/>
    <w:rsid w:val="009346A6"/>
    <w:rsid w:val="00934A10"/>
    <w:rsid w:val="0093500B"/>
    <w:rsid w:val="00935833"/>
    <w:rsid w:val="00935A5E"/>
    <w:rsid w:val="00935A5F"/>
    <w:rsid w:val="00936334"/>
    <w:rsid w:val="00936667"/>
    <w:rsid w:val="009373D1"/>
    <w:rsid w:val="009375D5"/>
    <w:rsid w:val="00937A8F"/>
    <w:rsid w:val="00937B36"/>
    <w:rsid w:val="00937C18"/>
    <w:rsid w:val="00937EDB"/>
    <w:rsid w:val="00940288"/>
    <w:rsid w:val="00940A78"/>
    <w:rsid w:val="00940E24"/>
    <w:rsid w:val="00941ACA"/>
    <w:rsid w:val="00941CC6"/>
    <w:rsid w:val="009421E1"/>
    <w:rsid w:val="009428A1"/>
    <w:rsid w:val="0094351F"/>
    <w:rsid w:val="00943808"/>
    <w:rsid w:val="0094383B"/>
    <w:rsid w:val="00943A45"/>
    <w:rsid w:val="00943EF7"/>
    <w:rsid w:val="00943F75"/>
    <w:rsid w:val="00944B8D"/>
    <w:rsid w:val="00945053"/>
    <w:rsid w:val="00945142"/>
    <w:rsid w:val="00945951"/>
    <w:rsid w:val="00945B99"/>
    <w:rsid w:val="00945E4E"/>
    <w:rsid w:val="009469CE"/>
    <w:rsid w:val="00946B27"/>
    <w:rsid w:val="00946F97"/>
    <w:rsid w:val="00947D3F"/>
    <w:rsid w:val="00950630"/>
    <w:rsid w:val="009508D5"/>
    <w:rsid w:val="00950CCA"/>
    <w:rsid w:val="009512A6"/>
    <w:rsid w:val="00952021"/>
    <w:rsid w:val="0095315A"/>
    <w:rsid w:val="00953E07"/>
    <w:rsid w:val="009541D6"/>
    <w:rsid w:val="00954486"/>
    <w:rsid w:val="00954B38"/>
    <w:rsid w:val="009551D7"/>
    <w:rsid w:val="00955F17"/>
    <w:rsid w:val="009561B1"/>
    <w:rsid w:val="00956529"/>
    <w:rsid w:val="009565FF"/>
    <w:rsid w:val="00956D30"/>
    <w:rsid w:val="0095744F"/>
    <w:rsid w:val="009577A9"/>
    <w:rsid w:val="009577B8"/>
    <w:rsid w:val="00957AC4"/>
    <w:rsid w:val="00960A7E"/>
    <w:rsid w:val="00960BEC"/>
    <w:rsid w:val="009615DE"/>
    <w:rsid w:val="00961C1C"/>
    <w:rsid w:val="00962325"/>
    <w:rsid w:val="009629CB"/>
    <w:rsid w:val="00963C32"/>
    <w:rsid w:val="00963CCC"/>
    <w:rsid w:val="009641E4"/>
    <w:rsid w:val="009643AE"/>
    <w:rsid w:val="0096531F"/>
    <w:rsid w:val="00965B56"/>
    <w:rsid w:val="00965C68"/>
    <w:rsid w:val="00966069"/>
    <w:rsid w:val="00966388"/>
    <w:rsid w:val="0096639E"/>
    <w:rsid w:val="00966462"/>
    <w:rsid w:val="009673E2"/>
    <w:rsid w:val="00967BE3"/>
    <w:rsid w:val="00967D7B"/>
    <w:rsid w:val="00967FCB"/>
    <w:rsid w:val="00970064"/>
    <w:rsid w:val="00970292"/>
    <w:rsid w:val="00970889"/>
    <w:rsid w:val="0097135E"/>
    <w:rsid w:val="009713CC"/>
    <w:rsid w:val="00971C42"/>
    <w:rsid w:val="00972267"/>
    <w:rsid w:val="00972A07"/>
    <w:rsid w:val="009731B8"/>
    <w:rsid w:val="0097388A"/>
    <w:rsid w:val="00973F4E"/>
    <w:rsid w:val="00973FFD"/>
    <w:rsid w:val="00974A80"/>
    <w:rsid w:val="00974B3D"/>
    <w:rsid w:val="00974D2B"/>
    <w:rsid w:val="00974FCA"/>
    <w:rsid w:val="00975342"/>
    <w:rsid w:val="009764EF"/>
    <w:rsid w:val="009769B2"/>
    <w:rsid w:val="00976E26"/>
    <w:rsid w:val="009770DA"/>
    <w:rsid w:val="009771D4"/>
    <w:rsid w:val="009775C6"/>
    <w:rsid w:val="0097790D"/>
    <w:rsid w:val="00980130"/>
    <w:rsid w:val="0098057C"/>
    <w:rsid w:val="00980615"/>
    <w:rsid w:val="009806FA"/>
    <w:rsid w:val="00981647"/>
    <w:rsid w:val="009828C4"/>
    <w:rsid w:val="009830A9"/>
    <w:rsid w:val="00984D05"/>
    <w:rsid w:val="00985859"/>
    <w:rsid w:val="00985B35"/>
    <w:rsid w:val="00985BF6"/>
    <w:rsid w:val="00986166"/>
    <w:rsid w:val="009862E0"/>
    <w:rsid w:val="00986654"/>
    <w:rsid w:val="009866D0"/>
    <w:rsid w:val="00986741"/>
    <w:rsid w:val="009870A5"/>
    <w:rsid w:val="00987217"/>
    <w:rsid w:val="00987396"/>
    <w:rsid w:val="00987448"/>
    <w:rsid w:val="0098791E"/>
    <w:rsid w:val="00987AB6"/>
    <w:rsid w:val="0099061B"/>
    <w:rsid w:val="00990909"/>
    <w:rsid w:val="00990A2B"/>
    <w:rsid w:val="00991471"/>
    <w:rsid w:val="0099336C"/>
    <w:rsid w:val="00993638"/>
    <w:rsid w:val="009945C9"/>
    <w:rsid w:val="0099465D"/>
    <w:rsid w:val="00994B0B"/>
    <w:rsid w:val="009955A4"/>
    <w:rsid w:val="00995640"/>
    <w:rsid w:val="00996655"/>
    <w:rsid w:val="00996BAE"/>
    <w:rsid w:val="0099728B"/>
    <w:rsid w:val="0099787A"/>
    <w:rsid w:val="00997ED6"/>
    <w:rsid w:val="009A0542"/>
    <w:rsid w:val="009A0C67"/>
    <w:rsid w:val="009A127D"/>
    <w:rsid w:val="009A1D5A"/>
    <w:rsid w:val="009A1D89"/>
    <w:rsid w:val="009A2157"/>
    <w:rsid w:val="009A2748"/>
    <w:rsid w:val="009A2C54"/>
    <w:rsid w:val="009A2C64"/>
    <w:rsid w:val="009A3B6D"/>
    <w:rsid w:val="009A49D3"/>
    <w:rsid w:val="009A4AAA"/>
    <w:rsid w:val="009A4B67"/>
    <w:rsid w:val="009A5161"/>
    <w:rsid w:val="009A526F"/>
    <w:rsid w:val="009A5617"/>
    <w:rsid w:val="009A56FC"/>
    <w:rsid w:val="009A5F57"/>
    <w:rsid w:val="009A60C1"/>
    <w:rsid w:val="009A623B"/>
    <w:rsid w:val="009A6822"/>
    <w:rsid w:val="009A6D11"/>
    <w:rsid w:val="009A7E11"/>
    <w:rsid w:val="009B09CB"/>
    <w:rsid w:val="009B0D0B"/>
    <w:rsid w:val="009B0F6C"/>
    <w:rsid w:val="009B13B5"/>
    <w:rsid w:val="009B14A7"/>
    <w:rsid w:val="009B162C"/>
    <w:rsid w:val="009B1715"/>
    <w:rsid w:val="009B1D50"/>
    <w:rsid w:val="009B2BD3"/>
    <w:rsid w:val="009B3D60"/>
    <w:rsid w:val="009B3F42"/>
    <w:rsid w:val="009B4337"/>
    <w:rsid w:val="009B454B"/>
    <w:rsid w:val="009B4FEA"/>
    <w:rsid w:val="009B5893"/>
    <w:rsid w:val="009B5BA9"/>
    <w:rsid w:val="009B5D61"/>
    <w:rsid w:val="009B6E4B"/>
    <w:rsid w:val="009B7B7E"/>
    <w:rsid w:val="009B7CD0"/>
    <w:rsid w:val="009B7FBF"/>
    <w:rsid w:val="009C0411"/>
    <w:rsid w:val="009C07D0"/>
    <w:rsid w:val="009C09A5"/>
    <w:rsid w:val="009C1677"/>
    <w:rsid w:val="009C167D"/>
    <w:rsid w:val="009C1C54"/>
    <w:rsid w:val="009C20A6"/>
    <w:rsid w:val="009C235F"/>
    <w:rsid w:val="009C2545"/>
    <w:rsid w:val="009C28E5"/>
    <w:rsid w:val="009C2D80"/>
    <w:rsid w:val="009C2F12"/>
    <w:rsid w:val="009C3E93"/>
    <w:rsid w:val="009C3F49"/>
    <w:rsid w:val="009C463B"/>
    <w:rsid w:val="009C4B13"/>
    <w:rsid w:val="009C4CF5"/>
    <w:rsid w:val="009C4DA7"/>
    <w:rsid w:val="009C51C9"/>
    <w:rsid w:val="009C54F9"/>
    <w:rsid w:val="009C553D"/>
    <w:rsid w:val="009C5B2C"/>
    <w:rsid w:val="009C71B4"/>
    <w:rsid w:val="009C7302"/>
    <w:rsid w:val="009D007D"/>
    <w:rsid w:val="009D03CE"/>
    <w:rsid w:val="009D0537"/>
    <w:rsid w:val="009D14B2"/>
    <w:rsid w:val="009D2314"/>
    <w:rsid w:val="009D285D"/>
    <w:rsid w:val="009D3242"/>
    <w:rsid w:val="009D3273"/>
    <w:rsid w:val="009D3AEF"/>
    <w:rsid w:val="009D3B46"/>
    <w:rsid w:val="009D3FE8"/>
    <w:rsid w:val="009D4644"/>
    <w:rsid w:val="009D4EEF"/>
    <w:rsid w:val="009D5233"/>
    <w:rsid w:val="009D5252"/>
    <w:rsid w:val="009D55D3"/>
    <w:rsid w:val="009D5AF2"/>
    <w:rsid w:val="009D61CB"/>
    <w:rsid w:val="009D7378"/>
    <w:rsid w:val="009D7739"/>
    <w:rsid w:val="009D7773"/>
    <w:rsid w:val="009D7BDD"/>
    <w:rsid w:val="009E062D"/>
    <w:rsid w:val="009E1419"/>
    <w:rsid w:val="009E166F"/>
    <w:rsid w:val="009E1781"/>
    <w:rsid w:val="009E1F6F"/>
    <w:rsid w:val="009E225F"/>
    <w:rsid w:val="009E25EC"/>
    <w:rsid w:val="009E2E26"/>
    <w:rsid w:val="009E306B"/>
    <w:rsid w:val="009E3495"/>
    <w:rsid w:val="009E3D71"/>
    <w:rsid w:val="009E452A"/>
    <w:rsid w:val="009E4776"/>
    <w:rsid w:val="009E49CF"/>
    <w:rsid w:val="009E4B3D"/>
    <w:rsid w:val="009E5634"/>
    <w:rsid w:val="009E691D"/>
    <w:rsid w:val="009E7080"/>
    <w:rsid w:val="009E7525"/>
    <w:rsid w:val="009E7C9D"/>
    <w:rsid w:val="009E7F9A"/>
    <w:rsid w:val="009F0445"/>
    <w:rsid w:val="009F1174"/>
    <w:rsid w:val="009F1A41"/>
    <w:rsid w:val="009F1F0A"/>
    <w:rsid w:val="009F22E4"/>
    <w:rsid w:val="009F2CA1"/>
    <w:rsid w:val="009F2FDF"/>
    <w:rsid w:val="009F3062"/>
    <w:rsid w:val="009F32B5"/>
    <w:rsid w:val="009F34AB"/>
    <w:rsid w:val="009F3A09"/>
    <w:rsid w:val="009F3A32"/>
    <w:rsid w:val="009F5210"/>
    <w:rsid w:val="009F5740"/>
    <w:rsid w:val="009F5998"/>
    <w:rsid w:val="009F5D28"/>
    <w:rsid w:val="009F654F"/>
    <w:rsid w:val="009F6C15"/>
    <w:rsid w:val="009F7077"/>
    <w:rsid w:val="009F73E8"/>
    <w:rsid w:val="009F7B08"/>
    <w:rsid w:val="009F7D7B"/>
    <w:rsid w:val="009F7F36"/>
    <w:rsid w:val="00A00D5D"/>
    <w:rsid w:val="00A013B5"/>
    <w:rsid w:val="00A01C19"/>
    <w:rsid w:val="00A027D3"/>
    <w:rsid w:val="00A0321F"/>
    <w:rsid w:val="00A037F7"/>
    <w:rsid w:val="00A03847"/>
    <w:rsid w:val="00A039EB"/>
    <w:rsid w:val="00A041A2"/>
    <w:rsid w:val="00A0438F"/>
    <w:rsid w:val="00A0628F"/>
    <w:rsid w:val="00A065C1"/>
    <w:rsid w:val="00A06F3A"/>
    <w:rsid w:val="00A0721F"/>
    <w:rsid w:val="00A07554"/>
    <w:rsid w:val="00A076EE"/>
    <w:rsid w:val="00A10B8C"/>
    <w:rsid w:val="00A10F6C"/>
    <w:rsid w:val="00A112C0"/>
    <w:rsid w:val="00A11E21"/>
    <w:rsid w:val="00A12548"/>
    <w:rsid w:val="00A125A3"/>
    <w:rsid w:val="00A12711"/>
    <w:rsid w:val="00A13205"/>
    <w:rsid w:val="00A13588"/>
    <w:rsid w:val="00A13EFF"/>
    <w:rsid w:val="00A1488B"/>
    <w:rsid w:val="00A148DE"/>
    <w:rsid w:val="00A14B1C"/>
    <w:rsid w:val="00A14C7A"/>
    <w:rsid w:val="00A160B4"/>
    <w:rsid w:val="00A161BE"/>
    <w:rsid w:val="00A162E9"/>
    <w:rsid w:val="00A16593"/>
    <w:rsid w:val="00A17230"/>
    <w:rsid w:val="00A17AB3"/>
    <w:rsid w:val="00A20661"/>
    <w:rsid w:val="00A21B89"/>
    <w:rsid w:val="00A22528"/>
    <w:rsid w:val="00A22C69"/>
    <w:rsid w:val="00A22F70"/>
    <w:rsid w:val="00A24110"/>
    <w:rsid w:val="00A24717"/>
    <w:rsid w:val="00A24BC5"/>
    <w:rsid w:val="00A25AC0"/>
    <w:rsid w:val="00A2648C"/>
    <w:rsid w:val="00A27C96"/>
    <w:rsid w:val="00A304AD"/>
    <w:rsid w:val="00A30CD5"/>
    <w:rsid w:val="00A312F4"/>
    <w:rsid w:val="00A314C0"/>
    <w:rsid w:val="00A31B81"/>
    <w:rsid w:val="00A31B8D"/>
    <w:rsid w:val="00A31BCF"/>
    <w:rsid w:val="00A33194"/>
    <w:rsid w:val="00A33A67"/>
    <w:rsid w:val="00A34124"/>
    <w:rsid w:val="00A345E7"/>
    <w:rsid w:val="00A356DF"/>
    <w:rsid w:val="00A35B2B"/>
    <w:rsid w:val="00A35BF7"/>
    <w:rsid w:val="00A35E9F"/>
    <w:rsid w:val="00A35F63"/>
    <w:rsid w:val="00A36189"/>
    <w:rsid w:val="00A36E36"/>
    <w:rsid w:val="00A373CE"/>
    <w:rsid w:val="00A37573"/>
    <w:rsid w:val="00A37CD7"/>
    <w:rsid w:val="00A37FE6"/>
    <w:rsid w:val="00A40481"/>
    <w:rsid w:val="00A4114E"/>
    <w:rsid w:val="00A41CA5"/>
    <w:rsid w:val="00A42143"/>
    <w:rsid w:val="00A424DF"/>
    <w:rsid w:val="00A42802"/>
    <w:rsid w:val="00A429B8"/>
    <w:rsid w:val="00A42BF6"/>
    <w:rsid w:val="00A43924"/>
    <w:rsid w:val="00A43CFB"/>
    <w:rsid w:val="00A43EB9"/>
    <w:rsid w:val="00A43F90"/>
    <w:rsid w:val="00A4480A"/>
    <w:rsid w:val="00A44D25"/>
    <w:rsid w:val="00A44FE7"/>
    <w:rsid w:val="00A450C6"/>
    <w:rsid w:val="00A4578B"/>
    <w:rsid w:val="00A45C08"/>
    <w:rsid w:val="00A465FD"/>
    <w:rsid w:val="00A4671F"/>
    <w:rsid w:val="00A46AC3"/>
    <w:rsid w:val="00A47104"/>
    <w:rsid w:val="00A471A1"/>
    <w:rsid w:val="00A47887"/>
    <w:rsid w:val="00A47EA3"/>
    <w:rsid w:val="00A50DA2"/>
    <w:rsid w:val="00A51F75"/>
    <w:rsid w:val="00A52064"/>
    <w:rsid w:val="00A523A5"/>
    <w:rsid w:val="00A53171"/>
    <w:rsid w:val="00A53CAE"/>
    <w:rsid w:val="00A54C15"/>
    <w:rsid w:val="00A54D35"/>
    <w:rsid w:val="00A54D36"/>
    <w:rsid w:val="00A555CE"/>
    <w:rsid w:val="00A56DDE"/>
    <w:rsid w:val="00A570C6"/>
    <w:rsid w:val="00A57492"/>
    <w:rsid w:val="00A57C12"/>
    <w:rsid w:val="00A57E5B"/>
    <w:rsid w:val="00A57ECA"/>
    <w:rsid w:val="00A602D9"/>
    <w:rsid w:val="00A61021"/>
    <w:rsid w:val="00A61467"/>
    <w:rsid w:val="00A615DF"/>
    <w:rsid w:val="00A61629"/>
    <w:rsid w:val="00A621EE"/>
    <w:rsid w:val="00A626B1"/>
    <w:rsid w:val="00A62BCB"/>
    <w:rsid w:val="00A62BF1"/>
    <w:rsid w:val="00A637D9"/>
    <w:rsid w:val="00A63D58"/>
    <w:rsid w:val="00A64012"/>
    <w:rsid w:val="00A641A4"/>
    <w:rsid w:val="00A6423B"/>
    <w:rsid w:val="00A6436C"/>
    <w:rsid w:val="00A65247"/>
    <w:rsid w:val="00A6572B"/>
    <w:rsid w:val="00A66159"/>
    <w:rsid w:val="00A664A1"/>
    <w:rsid w:val="00A668C3"/>
    <w:rsid w:val="00A67B60"/>
    <w:rsid w:val="00A71308"/>
    <w:rsid w:val="00A71631"/>
    <w:rsid w:val="00A7242F"/>
    <w:rsid w:val="00A7274A"/>
    <w:rsid w:val="00A7279F"/>
    <w:rsid w:val="00A7287D"/>
    <w:rsid w:val="00A73493"/>
    <w:rsid w:val="00A73B36"/>
    <w:rsid w:val="00A741A5"/>
    <w:rsid w:val="00A741D4"/>
    <w:rsid w:val="00A745C4"/>
    <w:rsid w:val="00A74790"/>
    <w:rsid w:val="00A74AF3"/>
    <w:rsid w:val="00A758C7"/>
    <w:rsid w:val="00A7596B"/>
    <w:rsid w:val="00A75C3D"/>
    <w:rsid w:val="00A75F89"/>
    <w:rsid w:val="00A7640A"/>
    <w:rsid w:val="00A77796"/>
    <w:rsid w:val="00A77B3E"/>
    <w:rsid w:val="00A802F1"/>
    <w:rsid w:val="00A806CC"/>
    <w:rsid w:val="00A80787"/>
    <w:rsid w:val="00A807C6"/>
    <w:rsid w:val="00A81697"/>
    <w:rsid w:val="00A818DC"/>
    <w:rsid w:val="00A81973"/>
    <w:rsid w:val="00A81B56"/>
    <w:rsid w:val="00A82C79"/>
    <w:rsid w:val="00A82FA8"/>
    <w:rsid w:val="00A83473"/>
    <w:rsid w:val="00A84344"/>
    <w:rsid w:val="00A854C7"/>
    <w:rsid w:val="00A8672A"/>
    <w:rsid w:val="00A867F5"/>
    <w:rsid w:val="00A86F5C"/>
    <w:rsid w:val="00A872CE"/>
    <w:rsid w:val="00A87B4B"/>
    <w:rsid w:val="00A87C7B"/>
    <w:rsid w:val="00A904FD"/>
    <w:rsid w:val="00A90522"/>
    <w:rsid w:val="00A907F7"/>
    <w:rsid w:val="00A908DC"/>
    <w:rsid w:val="00A90FBE"/>
    <w:rsid w:val="00A91691"/>
    <w:rsid w:val="00A92999"/>
    <w:rsid w:val="00A92B74"/>
    <w:rsid w:val="00A948B0"/>
    <w:rsid w:val="00A95642"/>
    <w:rsid w:val="00A959D3"/>
    <w:rsid w:val="00A96420"/>
    <w:rsid w:val="00A9655A"/>
    <w:rsid w:val="00A97437"/>
    <w:rsid w:val="00A979A4"/>
    <w:rsid w:val="00A97BB6"/>
    <w:rsid w:val="00A97DEA"/>
    <w:rsid w:val="00AA067C"/>
    <w:rsid w:val="00AA0A4F"/>
    <w:rsid w:val="00AA0CBA"/>
    <w:rsid w:val="00AA0E58"/>
    <w:rsid w:val="00AA0EAF"/>
    <w:rsid w:val="00AA12C7"/>
    <w:rsid w:val="00AA1B67"/>
    <w:rsid w:val="00AA1DC0"/>
    <w:rsid w:val="00AA264A"/>
    <w:rsid w:val="00AA342F"/>
    <w:rsid w:val="00AA3926"/>
    <w:rsid w:val="00AA3BF9"/>
    <w:rsid w:val="00AA3E13"/>
    <w:rsid w:val="00AA483E"/>
    <w:rsid w:val="00AA5186"/>
    <w:rsid w:val="00AA5741"/>
    <w:rsid w:val="00AA5C58"/>
    <w:rsid w:val="00AA664F"/>
    <w:rsid w:val="00AA6AFC"/>
    <w:rsid w:val="00AA6D4F"/>
    <w:rsid w:val="00AA6FD3"/>
    <w:rsid w:val="00AA704F"/>
    <w:rsid w:val="00AA7348"/>
    <w:rsid w:val="00AB008D"/>
    <w:rsid w:val="00AB04B0"/>
    <w:rsid w:val="00AB0B5E"/>
    <w:rsid w:val="00AB1E11"/>
    <w:rsid w:val="00AB203D"/>
    <w:rsid w:val="00AB2991"/>
    <w:rsid w:val="00AB315C"/>
    <w:rsid w:val="00AB367B"/>
    <w:rsid w:val="00AB395C"/>
    <w:rsid w:val="00AB4026"/>
    <w:rsid w:val="00AB40E0"/>
    <w:rsid w:val="00AB4287"/>
    <w:rsid w:val="00AB44E2"/>
    <w:rsid w:val="00AB4C3C"/>
    <w:rsid w:val="00AB4C60"/>
    <w:rsid w:val="00AB5A33"/>
    <w:rsid w:val="00AB5C3E"/>
    <w:rsid w:val="00AB5DA9"/>
    <w:rsid w:val="00AB6732"/>
    <w:rsid w:val="00AB68E9"/>
    <w:rsid w:val="00AB6C86"/>
    <w:rsid w:val="00AB7168"/>
    <w:rsid w:val="00AB74CC"/>
    <w:rsid w:val="00AB7919"/>
    <w:rsid w:val="00AB7D83"/>
    <w:rsid w:val="00AC05BE"/>
    <w:rsid w:val="00AC094D"/>
    <w:rsid w:val="00AC1A45"/>
    <w:rsid w:val="00AC1CF6"/>
    <w:rsid w:val="00AC32ED"/>
    <w:rsid w:val="00AC44F3"/>
    <w:rsid w:val="00AC4715"/>
    <w:rsid w:val="00AC52EA"/>
    <w:rsid w:val="00AC5604"/>
    <w:rsid w:val="00AC5C28"/>
    <w:rsid w:val="00AC6281"/>
    <w:rsid w:val="00AC6536"/>
    <w:rsid w:val="00AC706E"/>
    <w:rsid w:val="00AC75D8"/>
    <w:rsid w:val="00AC7701"/>
    <w:rsid w:val="00AC7B5D"/>
    <w:rsid w:val="00AC7ED3"/>
    <w:rsid w:val="00AC7F57"/>
    <w:rsid w:val="00AD02B1"/>
    <w:rsid w:val="00AD10D8"/>
    <w:rsid w:val="00AD1617"/>
    <w:rsid w:val="00AD32F6"/>
    <w:rsid w:val="00AD34A2"/>
    <w:rsid w:val="00AD34C6"/>
    <w:rsid w:val="00AD4BB0"/>
    <w:rsid w:val="00AD509A"/>
    <w:rsid w:val="00AD5802"/>
    <w:rsid w:val="00AD606C"/>
    <w:rsid w:val="00AD6764"/>
    <w:rsid w:val="00AD6D81"/>
    <w:rsid w:val="00AD6DA7"/>
    <w:rsid w:val="00AD71C6"/>
    <w:rsid w:val="00AE025F"/>
    <w:rsid w:val="00AE060B"/>
    <w:rsid w:val="00AE0CEB"/>
    <w:rsid w:val="00AE1421"/>
    <w:rsid w:val="00AE153F"/>
    <w:rsid w:val="00AE16D0"/>
    <w:rsid w:val="00AE16DE"/>
    <w:rsid w:val="00AE218E"/>
    <w:rsid w:val="00AE2363"/>
    <w:rsid w:val="00AE2796"/>
    <w:rsid w:val="00AE2C80"/>
    <w:rsid w:val="00AE314E"/>
    <w:rsid w:val="00AE3589"/>
    <w:rsid w:val="00AE368F"/>
    <w:rsid w:val="00AE3718"/>
    <w:rsid w:val="00AE37A0"/>
    <w:rsid w:val="00AE3907"/>
    <w:rsid w:val="00AE4393"/>
    <w:rsid w:val="00AE4769"/>
    <w:rsid w:val="00AE48A0"/>
    <w:rsid w:val="00AE54EC"/>
    <w:rsid w:val="00AE591E"/>
    <w:rsid w:val="00AE65E5"/>
    <w:rsid w:val="00AE6A39"/>
    <w:rsid w:val="00AF0473"/>
    <w:rsid w:val="00AF05DF"/>
    <w:rsid w:val="00AF0E52"/>
    <w:rsid w:val="00AF1211"/>
    <w:rsid w:val="00AF1383"/>
    <w:rsid w:val="00AF16FE"/>
    <w:rsid w:val="00AF1B92"/>
    <w:rsid w:val="00AF1C89"/>
    <w:rsid w:val="00AF1D4E"/>
    <w:rsid w:val="00AF1FCD"/>
    <w:rsid w:val="00AF21C0"/>
    <w:rsid w:val="00AF345F"/>
    <w:rsid w:val="00AF46AB"/>
    <w:rsid w:val="00AF4BCC"/>
    <w:rsid w:val="00AF512D"/>
    <w:rsid w:val="00AF5547"/>
    <w:rsid w:val="00AF5659"/>
    <w:rsid w:val="00AF5BAB"/>
    <w:rsid w:val="00AF6BB9"/>
    <w:rsid w:val="00AF6DA2"/>
    <w:rsid w:val="00AF7806"/>
    <w:rsid w:val="00AF785C"/>
    <w:rsid w:val="00AF79EB"/>
    <w:rsid w:val="00AF7F8B"/>
    <w:rsid w:val="00B0008D"/>
    <w:rsid w:val="00B00F3A"/>
    <w:rsid w:val="00B013A2"/>
    <w:rsid w:val="00B013E4"/>
    <w:rsid w:val="00B01AB7"/>
    <w:rsid w:val="00B01CFC"/>
    <w:rsid w:val="00B020BE"/>
    <w:rsid w:val="00B0268D"/>
    <w:rsid w:val="00B02D6C"/>
    <w:rsid w:val="00B02FB1"/>
    <w:rsid w:val="00B02FC7"/>
    <w:rsid w:val="00B03039"/>
    <w:rsid w:val="00B035EA"/>
    <w:rsid w:val="00B038F6"/>
    <w:rsid w:val="00B03B4B"/>
    <w:rsid w:val="00B03D66"/>
    <w:rsid w:val="00B04513"/>
    <w:rsid w:val="00B0514F"/>
    <w:rsid w:val="00B05B3F"/>
    <w:rsid w:val="00B06244"/>
    <w:rsid w:val="00B071D1"/>
    <w:rsid w:val="00B078F7"/>
    <w:rsid w:val="00B10018"/>
    <w:rsid w:val="00B106BF"/>
    <w:rsid w:val="00B10B80"/>
    <w:rsid w:val="00B10C99"/>
    <w:rsid w:val="00B10E4A"/>
    <w:rsid w:val="00B1100A"/>
    <w:rsid w:val="00B110DB"/>
    <w:rsid w:val="00B11439"/>
    <w:rsid w:val="00B11DB3"/>
    <w:rsid w:val="00B12743"/>
    <w:rsid w:val="00B128F8"/>
    <w:rsid w:val="00B12A91"/>
    <w:rsid w:val="00B13A27"/>
    <w:rsid w:val="00B13F9F"/>
    <w:rsid w:val="00B140DF"/>
    <w:rsid w:val="00B14172"/>
    <w:rsid w:val="00B14567"/>
    <w:rsid w:val="00B14805"/>
    <w:rsid w:val="00B14E90"/>
    <w:rsid w:val="00B14EAB"/>
    <w:rsid w:val="00B1505A"/>
    <w:rsid w:val="00B1523B"/>
    <w:rsid w:val="00B15D63"/>
    <w:rsid w:val="00B16647"/>
    <w:rsid w:val="00B17390"/>
    <w:rsid w:val="00B1742A"/>
    <w:rsid w:val="00B17431"/>
    <w:rsid w:val="00B17494"/>
    <w:rsid w:val="00B20AB1"/>
    <w:rsid w:val="00B20C9D"/>
    <w:rsid w:val="00B21130"/>
    <w:rsid w:val="00B2142E"/>
    <w:rsid w:val="00B214C3"/>
    <w:rsid w:val="00B23486"/>
    <w:rsid w:val="00B239AF"/>
    <w:rsid w:val="00B23F4F"/>
    <w:rsid w:val="00B2424C"/>
    <w:rsid w:val="00B24628"/>
    <w:rsid w:val="00B24747"/>
    <w:rsid w:val="00B25BCF"/>
    <w:rsid w:val="00B25FCC"/>
    <w:rsid w:val="00B26042"/>
    <w:rsid w:val="00B263ED"/>
    <w:rsid w:val="00B2739A"/>
    <w:rsid w:val="00B27964"/>
    <w:rsid w:val="00B30098"/>
    <w:rsid w:val="00B30495"/>
    <w:rsid w:val="00B3062F"/>
    <w:rsid w:val="00B306FB"/>
    <w:rsid w:val="00B30C62"/>
    <w:rsid w:val="00B30CC3"/>
    <w:rsid w:val="00B30F4E"/>
    <w:rsid w:val="00B3175E"/>
    <w:rsid w:val="00B31878"/>
    <w:rsid w:val="00B31B49"/>
    <w:rsid w:val="00B33341"/>
    <w:rsid w:val="00B33FF2"/>
    <w:rsid w:val="00B3418F"/>
    <w:rsid w:val="00B342D8"/>
    <w:rsid w:val="00B3495D"/>
    <w:rsid w:val="00B34A29"/>
    <w:rsid w:val="00B34AB9"/>
    <w:rsid w:val="00B3610D"/>
    <w:rsid w:val="00B36804"/>
    <w:rsid w:val="00B37471"/>
    <w:rsid w:val="00B375EA"/>
    <w:rsid w:val="00B37EC5"/>
    <w:rsid w:val="00B40005"/>
    <w:rsid w:val="00B40A6B"/>
    <w:rsid w:val="00B40E73"/>
    <w:rsid w:val="00B40ED8"/>
    <w:rsid w:val="00B416CD"/>
    <w:rsid w:val="00B4173D"/>
    <w:rsid w:val="00B41A4A"/>
    <w:rsid w:val="00B41AFC"/>
    <w:rsid w:val="00B42A1A"/>
    <w:rsid w:val="00B42DDA"/>
    <w:rsid w:val="00B435E6"/>
    <w:rsid w:val="00B43657"/>
    <w:rsid w:val="00B4368B"/>
    <w:rsid w:val="00B4389A"/>
    <w:rsid w:val="00B440FB"/>
    <w:rsid w:val="00B4448D"/>
    <w:rsid w:val="00B44CD4"/>
    <w:rsid w:val="00B45542"/>
    <w:rsid w:val="00B456D3"/>
    <w:rsid w:val="00B45C7E"/>
    <w:rsid w:val="00B4683F"/>
    <w:rsid w:val="00B4732D"/>
    <w:rsid w:val="00B4735B"/>
    <w:rsid w:val="00B47478"/>
    <w:rsid w:val="00B47790"/>
    <w:rsid w:val="00B47A0B"/>
    <w:rsid w:val="00B47F17"/>
    <w:rsid w:val="00B47F2B"/>
    <w:rsid w:val="00B50372"/>
    <w:rsid w:val="00B5047A"/>
    <w:rsid w:val="00B51D63"/>
    <w:rsid w:val="00B522E2"/>
    <w:rsid w:val="00B52771"/>
    <w:rsid w:val="00B528AA"/>
    <w:rsid w:val="00B52D26"/>
    <w:rsid w:val="00B53886"/>
    <w:rsid w:val="00B53E0E"/>
    <w:rsid w:val="00B5439C"/>
    <w:rsid w:val="00B54673"/>
    <w:rsid w:val="00B549A8"/>
    <w:rsid w:val="00B54EDD"/>
    <w:rsid w:val="00B56009"/>
    <w:rsid w:val="00B563D8"/>
    <w:rsid w:val="00B567E6"/>
    <w:rsid w:val="00B56890"/>
    <w:rsid w:val="00B56D5E"/>
    <w:rsid w:val="00B56FDA"/>
    <w:rsid w:val="00B576BB"/>
    <w:rsid w:val="00B578C3"/>
    <w:rsid w:val="00B61BFC"/>
    <w:rsid w:val="00B6209E"/>
    <w:rsid w:val="00B62477"/>
    <w:rsid w:val="00B6328B"/>
    <w:rsid w:val="00B637A4"/>
    <w:rsid w:val="00B6395B"/>
    <w:rsid w:val="00B63A20"/>
    <w:rsid w:val="00B6423D"/>
    <w:rsid w:val="00B64562"/>
    <w:rsid w:val="00B64B3B"/>
    <w:rsid w:val="00B65054"/>
    <w:rsid w:val="00B657F2"/>
    <w:rsid w:val="00B659FE"/>
    <w:rsid w:val="00B66602"/>
    <w:rsid w:val="00B6679D"/>
    <w:rsid w:val="00B66AA5"/>
    <w:rsid w:val="00B66BEE"/>
    <w:rsid w:val="00B6722C"/>
    <w:rsid w:val="00B67AF3"/>
    <w:rsid w:val="00B67B45"/>
    <w:rsid w:val="00B67D83"/>
    <w:rsid w:val="00B7065E"/>
    <w:rsid w:val="00B7081A"/>
    <w:rsid w:val="00B70A46"/>
    <w:rsid w:val="00B70D5B"/>
    <w:rsid w:val="00B70F79"/>
    <w:rsid w:val="00B71114"/>
    <w:rsid w:val="00B7160A"/>
    <w:rsid w:val="00B71F5B"/>
    <w:rsid w:val="00B72852"/>
    <w:rsid w:val="00B72D92"/>
    <w:rsid w:val="00B732B5"/>
    <w:rsid w:val="00B737F4"/>
    <w:rsid w:val="00B7380A"/>
    <w:rsid w:val="00B73FF5"/>
    <w:rsid w:val="00B741EA"/>
    <w:rsid w:val="00B7466C"/>
    <w:rsid w:val="00B74CF1"/>
    <w:rsid w:val="00B74E5A"/>
    <w:rsid w:val="00B74E72"/>
    <w:rsid w:val="00B76302"/>
    <w:rsid w:val="00B7661B"/>
    <w:rsid w:val="00B76A7F"/>
    <w:rsid w:val="00B76FAA"/>
    <w:rsid w:val="00B7703D"/>
    <w:rsid w:val="00B77449"/>
    <w:rsid w:val="00B774E1"/>
    <w:rsid w:val="00B77F6D"/>
    <w:rsid w:val="00B808D0"/>
    <w:rsid w:val="00B81560"/>
    <w:rsid w:val="00B81E74"/>
    <w:rsid w:val="00B8233B"/>
    <w:rsid w:val="00B82499"/>
    <w:rsid w:val="00B82785"/>
    <w:rsid w:val="00B829E2"/>
    <w:rsid w:val="00B82A75"/>
    <w:rsid w:val="00B82AC6"/>
    <w:rsid w:val="00B83843"/>
    <w:rsid w:val="00B83989"/>
    <w:rsid w:val="00B83FB2"/>
    <w:rsid w:val="00B855EE"/>
    <w:rsid w:val="00B85DE2"/>
    <w:rsid w:val="00B86380"/>
    <w:rsid w:val="00B86ECF"/>
    <w:rsid w:val="00B86FF9"/>
    <w:rsid w:val="00B87578"/>
    <w:rsid w:val="00B87B1D"/>
    <w:rsid w:val="00B87F9E"/>
    <w:rsid w:val="00B87FC3"/>
    <w:rsid w:val="00B906EC"/>
    <w:rsid w:val="00B90BDB"/>
    <w:rsid w:val="00B91112"/>
    <w:rsid w:val="00B91927"/>
    <w:rsid w:val="00B91DAE"/>
    <w:rsid w:val="00B920BF"/>
    <w:rsid w:val="00B9252B"/>
    <w:rsid w:val="00B928C8"/>
    <w:rsid w:val="00B92C6D"/>
    <w:rsid w:val="00B93075"/>
    <w:rsid w:val="00B940CF"/>
    <w:rsid w:val="00B943BD"/>
    <w:rsid w:val="00B944AC"/>
    <w:rsid w:val="00B94548"/>
    <w:rsid w:val="00B94D51"/>
    <w:rsid w:val="00B9510E"/>
    <w:rsid w:val="00B9591A"/>
    <w:rsid w:val="00B959A8"/>
    <w:rsid w:val="00B96952"/>
    <w:rsid w:val="00B97495"/>
    <w:rsid w:val="00BA0239"/>
    <w:rsid w:val="00BA0A5E"/>
    <w:rsid w:val="00BA0A88"/>
    <w:rsid w:val="00BA0EA5"/>
    <w:rsid w:val="00BA216E"/>
    <w:rsid w:val="00BA2447"/>
    <w:rsid w:val="00BA2CFA"/>
    <w:rsid w:val="00BA2F59"/>
    <w:rsid w:val="00BA3C5E"/>
    <w:rsid w:val="00BA3CC0"/>
    <w:rsid w:val="00BA3DD7"/>
    <w:rsid w:val="00BA4BCB"/>
    <w:rsid w:val="00BA555D"/>
    <w:rsid w:val="00BA610A"/>
    <w:rsid w:val="00BA645E"/>
    <w:rsid w:val="00BA679B"/>
    <w:rsid w:val="00BA690A"/>
    <w:rsid w:val="00BA693E"/>
    <w:rsid w:val="00BA73CD"/>
    <w:rsid w:val="00BA7545"/>
    <w:rsid w:val="00BA7D1B"/>
    <w:rsid w:val="00BB014A"/>
    <w:rsid w:val="00BB08DD"/>
    <w:rsid w:val="00BB1904"/>
    <w:rsid w:val="00BB1E45"/>
    <w:rsid w:val="00BB1F9C"/>
    <w:rsid w:val="00BB25A7"/>
    <w:rsid w:val="00BB3049"/>
    <w:rsid w:val="00BB32FA"/>
    <w:rsid w:val="00BB3A4D"/>
    <w:rsid w:val="00BB3E2E"/>
    <w:rsid w:val="00BB4611"/>
    <w:rsid w:val="00BB46C7"/>
    <w:rsid w:val="00BB490C"/>
    <w:rsid w:val="00BB4D02"/>
    <w:rsid w:val="00BB6A7C"/>
    <w:rsid w:val="00BB6B0D"/>
    <w:rsid w:val="00BB6C46"/>
    <w:rsid w:val="00BB6DDA"/>
    <w:rsid w:val="00BB6F2C"/>
    <w:rsid w:val="00BB7517"/>
    <w:rsid w:val="00BB7723"/>
    <w:rsid w:val="00BC0256"/>
    <w:rsid w:val="00BC0302"/>
    <w:rsid w:val="00BC0732"/>
    <w:rsid w:val="00BC0ACF"/>
    <w:rsid w:val="00BC0BE5"/>
    <w:rsid w:val="00BC19C9"/>
    <w:rsid w:val="00BC208E"/>
    <w:rsid w:val="00BC253D"/>
    <w:rsid w:val="00BC266B"/>
    <w:rsid w:val="00BC2A73"/>
    <w:rsid w:val="00BC2CEF"/>
    <w:rsid w:val="00BC2FFC"/>
    <w:rsid w:val="00BC353D"/>
    <w:rsid w:val="00BC3F97"/>
    <w:rsid w:val="00BC46F1"/>
    <w:rsid w:val="00BC4F96"/>
    <w:rsid w:val="00BC50AF"/>
    <w:rsid w:val="00BC5A5C"/>
    <w:rsid w:val="00BC5BC5"/>
    <w:rsid w:val="00BC6274"/>
    <w:rsid w:val="00BC67CC"/>
    <w:rsid w:val="00BC70AE"/>
    <w:rsid w:val="00BC7156"/>
    <w:rsid w:val="00BC746C"/>
    <w:rsid w:val="00BC7AAE"/>
    <w:rsid w:val="00BC7BB5"/>
    <w:rsid w:val="00BD02BF"/>
    <w:rsid w:val="00BD0B4E"/>
    <w:rsid w:val="00BD0D99"/>
    <w:rsid w:val="00BD0E25"/>
    <w:rsid w:val="00BD255C"/>
    <w:rsid w:val="00BD2B4D"/>
    <w:rsid w:val="00BD30C5"/>
    <w:rsid w:val="00BD330B"/>
    <w:rsid w:val="00BD3791"/>
    <w:rsid w:val="00BD3E55"/>
    <w:rsid w:val="00BD402D"/>
    <w:rsid w:val="00BD4F3C"/>
    <w:rsid w:val="00BD4FC3"/>
    <w:rsid w:val="00BD532D"/>
    <w:rsid w:val="00BD7286"/>
    <w:rsid w:val="00BD7606"/>
    <w:rsid w:val="00BD7FEB"/>
    <w:rsid w:val="00BE046D"/>
    <w:rsid w:val="00BE054B"/>
    <w:rsid w:val="00BE0E7F"/>
    <w:rsid w:val="00BE1F66"/>
    <w:rsid w:val="00BE2395"/>
    <w:rsid w:val="00BE2DA3"/>
    <w:rsid w:val="00BE36B3"/>
    <w:rsid w:val="00BE459A"/>
    <w:rsid w:val="00BE49E0"/>
    <w:rsid w:val="00BE64A2"/>
    <w:rsid w:val="00BE6F6E"/>
    <w:rsid w:val="00BE7060"/>
    <w:rsid w:val="00BE74F2"/>
    <w:rsid w:val="00BF09E6"/>
    <w:rsid w:val="00BF0D1A"/>
    <w:rsid w:val="00BF1A29"/>
    <w:rsid w:val="00BF1FDF"/>
    <w:rsid w:val="00BF246B"/>
    <w:rsid w:val="00BF2BB8"/>
    <w:rsid w:val="00BF2D02"/>
    <w:rsid w:val="00BF2F01"/>
    <w:rsid w:val="00BF2FFA"/>
    <w:rsid w:val="00BF3047"/>
    <w:rsid w:val="00BF3691"/>
    <w:rsid w:val="00BF3C50"/>
    <w:rsid w:val="00BF4085"/>
    <w:rsid w:val="00BF4923"/>
    <w:rsid w:val="00BF5ABC"/>
    <w:rsid w:val="00BF5B4D"/>
    <w:rsid w:val="00BF5BC4"/>
    <w:rsid w:val="00BF5FAE"/>
    <w:rsid w:val="00BF7359"/>
    <w:rsid w:val="00C00208"/>
    <w:rsid w:val="00C00621"/>
    <w:rsid w:val="00C00FDA"/>
    <w:rsid w:val="00C02438"/>
    <w:rsid w:val="00C0404C"/>
    <w:rsid w:val="00C04238"/>
    <w:rsid w:val="00C0447F"/>
    <w:rsid w:val="00C04547"/>
    <w:rsid w:val="00C04B2C"/>
    <w:rsid w:val="00C04BB6"/>
    <w:rsid w:val="00C04E3A"/>
    <w:rsid w:val="00C04FEA"/>
    <w:rsid w:val="00C06938"/>
    <w:rsid w:val="00C06F94"/>
    <w:rsid w:val="00C07063"/>
    <w:rsid w:val="00C07906"/>
    <w:rsid w:val="00C07AD6"/>
    <w:rsid w:val="00C07AE1"/>
    <w:rsid w:val="00C10E1F"/>
    <w:rsid w:val="00C11838"/>
    <w:rsid w:val="00C11F96"/>
    <w:rsid w:val="00C13825"/>
    <w:rsid w:val="00C13B6E"/>
    <w:rsid w:val="00C13C03"/>
    <w:rsid w:val="00C13F0A"/>
    <w:rsid w:val="00C141A3"/>
    <w:rsid w:val="00C141C7"/>
    <w:rsid w:val="00C145D4"/>
    <w:rsid w:val="00C148E1"/>
    <w:rsid w:val="00C149C3"/>
    <w:rsid w:val="00C1642D"/>
    <w:rsid w:val="00C17604"/>
    <w:rsid w:val="00C17B64"/>
    <w:rsid w:val="00C20E1B"/>
    <w:rsid w:val="00C23C50"/>
    <w:rsid w:val="00C23E52"/>
    <w:rsid w:val="00C24081"/>
    <w:rsid w:val="00C245F4"/>
    <w:rsid w:val="00C25233"/>
    <w:rsid w:val="00C254CA"/>
    <w:rsid w:val="00C25C62"/>
    <w:rsid w:val="00C25CA5"/>
    <w:rsid w:val="00C2728E"/>
    <w:rsid w:val="00C275D8"/>
    <w:rsid w:val="00C27770"/>
    <w:rsid w:val="00C27C42"/>
    <w:rsid w:val="00C27DBA"/>
    <w:rsid w:val="00C300E1"/>
    <w:rsid w:val="00C3055E"/>
    <w:rsid w:val="00C312AA"/>
    <w:rsid w:val="00C31B39"/>
    <w:rsid w:val="00C3220B"/>
    <w:rsid w:val="00C323B3"/>
    <w:rsid w:val="00C325E5"/>
    <w:rsid w:val="00C334C3"/>
    <w:rsid w:val="00C33A0C"/>
    <w:rsid w:val="00C33BC4"/>
    <w:rsid w:val="00C33DE6"/>
    <w:rsid w:val="00C34017"/>
    <w:rsid w:val="00C3494B"/>
    <w:rsid w:val="00C34CF4"/>
    <w:rsid w:val="00C34FDF"/>
    <w:rsid w:val="00C3513B"/>
    <w:rsid w:val="00C35C49"/>
    <w:rsid w:val="00C363F5"/>
    <w:rsid w:val="00C365B4"/>
    <w:rsid w:val="00C3682D"/>
    <w:rsid w:val="00C3693A"/>
    <w:rsid w:val="00C37415"/>
    <w:rsid w:val="00C37936"/>
    <w:rsid w:val="00C37D67"/>
    <w:rsid w:val="00C40DD6"/>
    <w:rsid w:val="00C40F13"/>
    <w:rsid w:val="00C41402"/>
    <w:rsid w:val="00C41562"/>
    <w:rsid w:val="00C41B47"/>
    <w:rsid w:val="00C4235E"/>
    <w:rsid w:val="00C42CA6"/>
    <w:rsid w:val="00C43978"/>
    <w:rsid w:val="00C43A70"/>
    <w:rsid w:val="00C43E55"/>
    <w:rsid w:val="00C43FB4"/>
    <w:rsid w:val="00C449E2"/>
    <w:rsid w:val="00C454AB"/>
    <w:rsid w:val="00C45EC5"/>
    <w:rsid w:val="00C46239"/>
    <w:rsid w:val="00C47157"/>
    <w:rsid w:val="00C475FD"/>
    <w:rsid w:val="00C47942"/>
    <w:rsid w:val="00C47AA8"/>
    <w:rsid w:val="00C47AE6"/>
    <w:rsid w:val="00C501DD"/>
    <w:rsid w:val="00C507BF"/>
    <w:rsid w:val="00C513CA"/>
    <w:rsid w:val="00C52087"/>
    <w:rsid w:val="00C52712"/>
    <w:rsid w:val="00C53C3D"/>
    <w:rsid w:val="00C54095"/>
    <w:rsid w:val="00C54624"/>
    <w:rsid w:val="00C54A48"/>
    <w:rsid w:val="00C54BA7"/>
    <w:rsid w:val="00C565FA"/>
    <w:rsid w:val="00C56659"/>
    <w:rsid w:val="00C56C86"/>
    <w:rsid w:val="00C56FD0"/>
    <w:rsid w:val="00C576F8"/>
    <w:rsid w:val="00C57CA0"/>
    <w:rsid w:val="00C60828"/>
    <w:rsid w:val="00C60B0D"/>
    <w:rsid w:val="00C60FDA"/>
    <w:rsid w:val="00C612C6"/>
    <w:rsid w:val="00C61DE8"/>
    <w:rsid w:val="00C62398"/>
    <w:rsid w:val="00C6261E"/>
    <w:rsid w:val="00C62833"/>
    <w:rsid w:val="00C62980"/>
    <w:rsid w:val="00C62C6C"/>
    <w:rsid w:val="00C635F4"/>
    <w:rsid w:val="00C6423C"/>
    <w:rsid w:val="00C64834"/>
    <w:rsid w:val="00C648BE"/>
    <w:rsid w:val="00C64B57"/>
    <w:rsid w:val="00C64CF5"/>
    <w:rsid w:val="00C652AF"/>
    <w:rsid w:val="00C6532C"/>
    <w:rsid w:val="00C6590A"/>
    <w:rsid w:val="00C65A26"/>
    <w:rsid w:val="00C65C92"/>
    <w:rsid w:val="00C660BF"/>
    <w:rsid w:val="00C660C1"/>
    <w:rsid w:val="00C66587"/>
    <w:rsid w:val="00C6730C"/>
    <w:rsid w:val="00C6733D"/>
    <w:rsid w:val="00C67C10"/>
    <w:rsid w:val="00C67C25"/>
    <w:rsid w:val="00C67D35"/>
    <w:rsid w:val="00C70097"/>
    <w:rsid w:val="00C72361"/>
    <w:rsid w:val="00C72F83"/>
    <w:rsid w:val="00C73B38"/>
    <w:rsid w:val="00C743E5"/>
    <w:rsid w:val="00C75AD5"/>
    <w:rsid w:val="00C80228"/>
    <w:rsid w:val="00C806D2"/>
    <w:rsid w:val="00C81500"/>
    <w:rsid w:val="00C817B4"/>
    <w:rsid w:val="00C81BF8"/>
    <w:rsid w:val="00C821A7"/>
    <w:rsid w:val="00C827AE"/>
    <w:rsid w:val="00C82997"/>
    <w:rsid w:val="00C8308D"/>
    <w:rsid w:val="00C8325E"/>
    <w:rsid w:val="00C83376"/>
    <w:rsid w:val="00C835BE"/>
    <w:rsid w:val="00C83899"/>
    <w:rsid w:val="00C840FD"/>
    <w:rsid w:val="00C84802"/>
    <w:rsid w:val="00C84DB7"/>
    <w:rsid w:val="00C854A1"/>
    <w:rsid w:val="00C85A10"/>
    <w:rsid w:val="00C86426"/>
    <w:rsid w:val="00C86CC0"/>
    <w:rsid w:val="00C86F6D"/>
    <w:rsid w:val="00C8725F"/>
    <w:rsid w:val="00C8735A"/>
    <w:rsid w:val="00C87912"/>
    <w:rsid w:val="00C8792C"/>
    <w:rsid w:val="00C87986"/>
    <w:rsid w:val="00C87D0D"/>
    <w:rsid w:val="00C90678"/>
    <w:rsid w:val="00C90D2E"/>
    <w:rsid w:val="00C9118C"/>
    <w:rsid w:val="00C91197"/>
    <w:rsid w:val="00C91F51"/>
    <w:rsid w:val="00C9200F"/>
    <w:rsid w:val="00C92308"/>
    <w:rsid w:val="00C92473"/>
    <w:rsid w:val="00C92C2F"/>
    <w:rsid w:val="00C9350E"/>
    <w:rsid w:val="00C94DF6"/>
    <w:rsid w:val="00C94F18"/>
    <w:rsid w:val="00C9590E"/>
    <w:rsid w:val="00C96437"/>
    <w:rsid w:val="00C96B0F"/>
    <w:rsid w:val="00C96D4A"/>
    <w:rsid w:val="00C96E11"/>
    <w:rsid w:val="00C97AF9"/>
    <w:rsid w:val="00C97CD3"/>
    <w:rsid w:val="00C97F79"/>
    <w:rsid w:val="00CA0B1A"/>
    <w:rsid w:val="00CA0F7E"/>
    <w:rsid w:val="00CA14CE"/>
    <w:rsid w:val="00CA16E8"/>
    <w:rsid w:val="00CA20C3"/>
    <w:rsid w:val="00CA2AA7"/>
    <w:rsid w:val="00CA339E"/>
    <w:rsid w:val="00CA3577"/>
    <w:rsid w:val="00CA3645"/>
    <w:rsid w:val="00CA3BAA"/>
    <w:rsid w:val="00CA3BFB"/>
    <w:rsid w:val="00CA417D"/>
    <w:rsid w:val="00CA4508"/>
    <w:rsid w:val="00CA4A12"/>
    <w:rsid w:val="00CA5364"/>
    <w:rsid w:val="00CA5D82"/>
    <w:rsid w:val="00CA6851"/>
    <w:rsid w:val="00CA6C62"/>
    <w:rsid w:val="00CA7392"/>
    <w:rsid w:val="00CA739A"/>
    <w:rsid w:val="00CA758C"/>
    <w:rsid w:val="00CB0BC6"/>
    <w:rsid w:val="00CB2472"/>
    <w:rsid w:val="00CB28A1"/>
    <w:rsid w:val="00CB2A4F"/>
    <w:rsid w:val="00CB3359"/>
    <w:rsid w:val="00CB34F5"/>
    <w:rsid w:val="00CB3BC7"/>
    <w:rsid w:val="00CB3C8B"/>
    <w:rsid w:val="00CB3CDC"/>
    <w:rsid w:val="00CB40F4"/>
    <w:rsid w:val="00CB4E02"/>
    <w:rsid w:val="00CB4F00"/>
    <w:rsid w:val="00CB5766"/>
    <w:rsid w:val="00CB5B79"/>
    <w:rsid w:val="00CB60C4"/>
    <w:rsid w:val="00CB6685"/>
    <w:rsid w:val="00CB66C0"/>
    <w:rsid w:val="00CB6F36"/>
    <w:rsid w:val="00CB6F5F"/>
    <w:rsid w:val="00CB7086"/>
    <w:rsid w:val="00CB7204"/>
    <w:rsid w:val="00CB7526"/>
    <w:rsid w:val="00CB75BE"/>
    <w:rsid w:val="00CB7779"/>
    <w:rsid w:val="00CC0843"/>
    <w:rsid w:val="00CC0BA4"/>
    <w:rsid w:val="00CC0FB5"/>
    <w:rsid w:val="00CC1061"/>
    <w:rsid w:val="00CC122C"/>
    <w:rsid w:val="00CC1425"/>
    <w:rsid w:val="00CC1D93"/>
    <w:rsid w:val="00CC1E9B"/>
    <w:rsid w:val="00CC1EF7"/>
    <w:rsid w:val="00CC21E6"/>
    <w:rsid w:val="00CC24AE"/>
    <w:rsid w:val="00CC26FF"/>
    <w:rsid w:val="00CC3153"/>
    <w:rsid w:val="00CC3B61"/>
    <w:rsid w:val="00CC4DC9"/>
    <w:rsid w:val="00CC4EE6"/>
    <w:rsid w:val="00CC6819"/>
    <w:rsid w:val="00CC6889"/>
    <w:rsid w:val="00CC79F6"/>
    <w:rsid w:val="00CD0171"/>
    <w:rsid w:val="00CD0426"/>
    <w:rsid w:val="00CD0956"/>
    <w:rsid w:val="00CD19CD"/>
    <w:rsid w:val="00CD3156"/>
    <w:rsid w:val="00CD3201"/>
    <w:rsid w:val="00CD3AD7"/>
    <w:rsid w:val="00CD42BB"/>
    <w:rsid w:val="00CD4663"/>
    <w:rsid w:val="00CD4B2A"/>
    <w:rsid w:val="00CD4CA5"/>
    <w:rsid w:val="00CD4FB0"/>
    <w:rsid w:val="00CD5475"/>
    <w:rsid w:val="00CD5532"/>
    <w:rsid w:val="00CD558B"/>
    <w:rsid w:val="00CD58EF"/>
    <w:rsid w:val="00CD607F"/>
    <w:rsid w:val="00CD6F5B"/>
    <w:rsid w:val="00CD6FD6"/>
    <w:rsid w:val="00CD70A9"/>
    <w:rsid w:val="00CD731A"/>
    <w:rsid w:val="00CD7764"/>
    <w:rsid w:val="00CD78DE"/>
    <w:rsid w:val="00CD7EB4"/>
    <w:rsid w:val="00CD7F6B"/>
    <w:rsid w:val="00CE06F4"/>
    <w:rsid w:val="00CE1114"/>
    <w:rsid w:val="00CE148D"/>
    <w:rsid w:val="00CE1FFD"/>
    <w:rsid w:val="00CE2E84"/>
    <w:rsid w:val="00CE4572"/>
    <w:rsid w:val="00CE5019"/>
    <w:rsid w:val="00CE50F2"/>
    <w:rsid w:val="00CE616A"/>
    <w:rsid w:val="00CE6493"/>
    <w:rsid w:val="00CE709A"/>
    <w:rsid w:val="00CE71B9"/>
    <w:rsid w:val="00CE7253"/>
    <w:rsid w:val="00CE789D"/>
    <w:rsid w:val="00CF00E0"/>
    <w:rsid w:val="00CF0620"/>
    <w:rsid w:val="00CF06A3"/>
    <w:rsid w:val="00CF0AD7"/>
    <w:rsid w:val="00CF1511"/>
    <w:rsid w:val="00CF2517"/>
    <w:rsid w:val="00CF2BFF"/>
    <w:rsid w:val="00CF2E3A"/>
    <w:rsid w:val="00CF3308"/>
    <w:rsid w:val="00CF3337"/>
    <w:rsid w:val="00CF3922"/>
    <w:rsid w:val="00CF39EB"/>
    <w:rsid w:val="00CF3B3D"/>
    <w:rsid w:val="00CF3CD1"/>
    <w:rsid w:val="00CF46CC"/>
    <w:rsid w:val="00CF4939"/>
    <w:rsid w:val="00CF5228"/>
    <w:rsid w:val="00CF6F15"/>
    <w:rsid w:val="00CF7181"/>
    <w:rsid w:val="00CF7435"/>
    <w:rsid w:val="00CF7734"/>
    <w:rsid w:val="00CF7D28"/>
    <w:rsid w:val="00D00D33"/>
    <w:rsid w:val="00D012BB"/>
    <w:rsid w:val="00D0138F"/>
    <w:rsid w:val="00D013EE"/>
    <w:rsid w:val="00D019F0"/>
    <w:rsid w:val="00D02850"/>
    <w:rsid w:val="00D037BA"/>
    <w:rsid w:val="00D03ED1"/>
    <w:rsid w:val="00D044F9"/>
    <w:rsid w:val="00D0481A"/>
    <w:rsid w:val="00D066A3"/>
    <w:rsid w:val="00D071CC"/>
    <w:rsid w:val="00D07B7B"/>
    <w:rsid w:val="00D10B1A"/>
    <w:rsid w:val="00D10B91"/>
    <w:rsid w:val="00D1140A"/>
    <w:rsid w:val="00D1263E"/>
    <w:rsid w:val="00D12FB2"/>
    <w:rsid w:val="00D138D7"/>
    <w:rsid w:val="00D13A39"/>
    <w:rsid w:val="00D13DE9"/>
    <w:rsid w:val="00D14227"/>
    <w:rsid w:val="00D14237"/>
    <w:rsid w:val="00D15219"/>
    <w:rsid w:val="00D157DD"/>
    <w:rsid w:val="00D158F8"/>
    <w:rsid w:val="00D15A4A"/>
    <w:rsid w:val="00D15E0E"/>
    <w:rsid w:val="00D15FF4"/>
    <w:rsid w:val="00D16204"/>
    <w:rsid w:val="00D164BF"/>
    <w:rsid w:val="00D16FF2"/>
    <w:rsid w:val="00D17A76"/>
    <w:rsid w:val="00D21652"/>
    <w:rsid w:val="00D220EF"/>
    <w:rsid w:val="00D2214A"/>
    <w:rsid w:val="00D22F0B"/>
    <w:rsid w:val="00D235AD"/>
    <w:rsid w:val="00D236E5"/>
    <w:rsid w:val="00D23C30"/>
    <w:rsid w:val="00D23C37"/>
    <w:rsid w:val="00D25E00"/>
    <w:rsid w:val="00D25F00"/>
    <w:rsid w:val="00D262F7"/>
    <w:rsid w:val="00D26451"/>
    <w:rsid w:val="00D27290"/>
    <w:rsid w:val="00D2796A"/>
    <w:rsid w:val="00D30506"/>
    <w:rsid w:val="00D30C24"/>
    <w:rsid w:val="00D313B8"/>
    <w:rsid w:val="00D317A1"/>
    <w:rsid w:val="00D31805"/>
    <w:rsid w:val="00D31AA4"/>
    <w:rsid w:val="00D31CBE"/>
    <w:rsid w:val="00D31F60"/>
    <w:rsid w:val="00D32618"/>
    <w:rsid w:val="00D32C75"/>
    <w:rsid w:val="00D32C95"/>
    <w:rsid w:val="00D32CE5"/>
    <w:rsid w:val="00D32D95"/>
    <w:rsid w:val="00D33486"/>
    <w:rsid w:val="00D33CE8"/>
    <w:rsid w:val="00D35054"/>
    <w:rsid w:val="00D354E3"/>
    <w:rsid w:val="00D35DEA"/>
    <w:rsid w:val="00D363C1"/>
    <w:rsid w:val="00D365BF"/>
    <w:rsid w:val="00D3662D"/>
    <w:rsid w:val="00D375EA"/>
    <w:rsid w:val="00D376B0"/>
    <w:rsid w:val="00D37FAE"/>
    <w:rsid w:val="00D40B18"/>
    <w:rsid w:val="00D41065"/>
    <w:rsid w:val="00D4141B"/>
    <w:rsid w:val="00D41593"/>
    <w:rsid w:val="00D42347"/>
    <w:rsid w:val="00D4246E"/>
    <w:rsid w:val="00D428B6"/>
    <w:rsid w:val="00D42949"/>
    <w:rsid w:val="00D42DE3"/>
    <w:rsid w:val="00D42E8C"/>
    <w:rsid w:val="00D43195"/>
    <w:rsid w:val="00D43325"/>
    <w:rsid w:val="00D433FF"/>
    <w:rsid w:val="00D43B3A"/>
    <w:rsid w:val="00D43D2D"/>
    <w:rsid w:val="00D43ED7"/>
    <w:rsid w:val="00D44297"/>
    <w:rsid w:val="00D44628"/>
    <w:rsid w:val="00D44E4D"/>
    <w:rsid w:val="00D458C2"/>
    <w:rsid w:val="00D45C2A"/>
    <w:rsid w:val="00D45FC8"/>
    <w:rsid w:val="00D47A01"/>
    <w:rsid w:val="00D501B3"/>
    <w:rsid w:val="00D5025A"/>
    <w:rsid w:val="00D506F0"/>
    <w:rsid w:val="00D51044"/>
    <w:rsid w:val="00D51BE6"/>
    <w:rsid w:val="00D52681"/>
    <w:rsid w:val="00D52CAF"/>
    <w:rsid w:val="00D53907"/>
    <w:rsid w:val="00D53B2C"/>
    <w:rsid w:val="00D53D56"/>
    <w:rsid w:val="00D53EA7"/>
    <w:rsid w:val="00D54BD8"/>
    <w:rsid w:val="00D54EA5"/>
    <w:rsid w:val="00D55FCB"/>
    <w:rsid w:val="00D56677"/>
    <w:rsid w:val="00D56A72"/>
    <w:rsid w:val="00D56C6E"/>
    <w:rsid w:val="00D56DD2"/>
    <w:rsid w:val="00D60647"/>
    <w:rsid w:val="00D61329"/>
    <w:rsid w:val="00D61E79"/>
    <w:rsid w:val="00D620DD"/>
    <w:rsid w:val="00D62A91"/>
    <w:rsid w:val="00D6323A"/>
    <w:rsid w:val="00D63468"/>
    <w:rsid w:val="00D64287"/>
    <w:rsid w:val="00D643F2"/>
    <w:rsid w:val="00D64488"/>
    <w:rsid w:val="00D64540"/>
    <w:rsid w:val="00D65AB3"/>
    <w:rsid w:val="00D666E4"/>
    <w:rsid w:val="00D66BE7"/>
    <w:rsid w:val="00D670E5"/>
    <w:rsid w:val="00D67233"/>
    <w:rsid w:val="00D6729D"/>
    <w:rsid w:val="00D67A55"/>
    <w:rsid w:val="00D67D0E"/>
    <w:rsid w:val="00D702B2"/>
    <w:rsid w:val="00D705B6"/>
    <w:rsid w:val="00D70EBC"/>
    <w:rsid w:val="00D711CE"/>
    <w:rsid w:val="00D71E19"/>
    <w:rsid w:val="00D7212E"/>
    <w:rsid w:val="00D72D46"/>
    <w:rsid w:val="00D7364F"/>
    <w:rsid w:val="00D73801"/>
    <w:rsid w:val="00D7416F"/>
    <w:rsid w:val="00D749F6"/>
    <w:rsid w:val="00D758F2"/>
    <w:rsid w:val="00D75CF1"/>
    <w:rsid w:val="00D75DE8"/>
    <w:rsid w:val="00D763CC"/>
    <w:rsid w:val="00D7677E"/>
    <w:rsid w:val="00D76D79"/>
    <w:rsid w:val="00D77D85"/>
    <w:rsid w:val="00D77EDA"/>
    <w:rsid w:val="00D77F52"/>
    <w:rsid w:val="00D80174"/>
    <w:rsid w:val="00D802DD"/>
    <w:rsid w:val="00D80482"/>
    <w:rsid w:val="00D8100E"/>
    <w:rsid w:val="00D81D99"/>
    <w:rsid w:val="00D823B7"/>
    <w:rsid w:val="00D82D3C"/>
    <w:rsid w:val="00D837B0"/>
    <w:rsid w:val="00D844F8"/>
    <w:rsid w:val="00D84810"/>
    <w:rsid w:val="00D848F8"/>
    <w:rsid w:val="00D84B7F"/>
    <w:rsid w:val="00D84E29"/>
    <w:rsid w:val="00D85B6A"/>
    <w:rsid w:val="00D86978"/>
    <w:rsid w:val="00D86A13"/>
    <w:rsid w:val="00D86D89"/>
    <w:rsid w:val="00D8731B"/>
    <w:rsid w:val="00D874EF"/>
    <w:rsid w:val="00D9080B"/>
    <w:rsid w:val="00D90995"/>
    <w:rsid w:val="00D90AE9"/>
    <w:rsid w:val="00D91A3D"/>
    <w:rsid w:val="00D9220B"/>
    <w:rsid w:val="00D92D0F"/>
    <w:rsid w:val="00D93433"/>
    <w:rsid w:val="00D936AA"/>
    <w:rsid w:val="00D93EFB"/>
    <w:rsid w:val="00D93F03"/>
    <w:rsid w:val="00D94166"/>
    <w:rsid w:val="00D946DC"/>
    <w:rsid w:val="00D9657F"/>
    <w:rsid w:val="00D96967"/>
    <w:rsid w:val="00D96C59"/>
    <w:rsid w:val="00D973C1"/>
    <w:rsid w:val="00D9779F"/>
    <w:rsid w:val="00D9799D"/>
    <w:rsid w:val="00D97EA7"/>
    <w:rsid w:val="00DA0ADA"/>
    <w:rsid w:val="00DA1103"/>
    <w:rsid w:val="00DA120C"/>
    <w:rsid w:val="00DA21EA"/>
    <w:rsid w:val="00DA2606"/>
    <w:rsid w:val="00DA281D"/>
    <w:rsid w:val="00DA2862"/>
    <w:rsid w:val="00DA3E95"/>
    <w:rsid w:val="00DA3FCE"/>
    <w:rsid w:val="00DA4732"/>
    <w:rsid w:val="00DA4EE9"/>
    <w:rsid w:val="00DA5860"/>
    <w:rsid w:val="00DA5F19"/>
    <w:rsid w:val="00DA6332"/>
    <w:rsid w:val="00DA6362"/>
    <w:rsid w:val="00DA6B82"/>
    <w:rsid w:val="00DA6C02"/>
    <w:rsid w:val="00DA731A"/>
    <w:rsid w:val="00DA7500"/>
    <w:rsid w:val="00DA7534"/>
    <w:rsid w:val="00DA789C"/>
    <w:rsid w:val="00DB0010"/>
    <w:rsid w:val="00DB0EB7"/>
    <w:rsid w:val="00DB1631"/>
    <w:rsid w:val="00DB19F4"/>
    <w:rsid w:val="00DB1CAA"/>
    <w:rsid w:val="00DB23D2"/>
    <w:rsid w:val="00DB2DAB"/>
    <w:rsid w:val="00DB30FE"/>
    <w:rsid w:val="00DB3DDE"/>
    <w:rsid w:val="00DB41EC"/>
    <w:rsid w:val="00DB4FA2"/>
    <w:rsid w:val="00DB5086"/>
    <w:rsid w:val="00DB55CF"/>
    <w:rsid w:val="00DB5D60"/>
    <w:rsid w:val="00DB5F6D"/>
    <w:rsid w:val="00DB6D0E"/>
    <w:rsid w:val="00DB6FAB"/>
    <w:rsid w:val="00DB748E"/>
    <w:rsid w:val="00DC0AAC"/>
    <w:rsid w:val="00DC1652"/>
    <w:rsid w:val="00DC1F90"/>
    <w:rsid w:val="00DC20BE"/>
    <w:rsid w:val="00DC22C4"/>
    <w:rsid w:val="00DC3112"/>
    <w:rsid w:val="00DC37DB"/>
    <w:rsid w:val="00DC3BE5"/>
    <w:rsid w:val="00DC3E48"/>
    <w:rsid w:val="00DC4A03"/>
    <w:rsid w:val="00DC4ED6"/>
    <w:rsid w:val="00DC5A09"/>
    <w:rsid w:val="00DC5E1C"/>
    <w:rsid w:val="00DC61AE"/>
    <w:rsid w:val="00DC67B4"/>
    <w:rsid w:val="00DC6B4E"/>
    <w:rsid w:val="00DC6E45"/>
    <w:rsid w:val="00DD04AB"/>
    <w:rsid w:val="00DD0B93"/>
    <w:rsid w:val="00DD10A3"/>
    <w:rsid w:val="00DD1252"/>
    <w:rsid w:val="00DD20BD"/>
    <w:rsid w:val="00DD256A"/>
    <w:rsid w:val="00DD2D21"/>
    <w:rsid w:val="00DD413C"/>
    <w:rsid w:val="00DD4222"/>
    <w:rsid w:val="00DD4270"/>
    <w:rsid w:val="00DD4873"/>
    <w:rsid w:val="00DD4B02"/>
    <w:rsid w:val="00DD5D4E"/>
    <w:rsid w:val="00DD6483"/>
    <w:rsid w:val="00DD6787"/>
    <w:rsid w:val="00DD6F2F"/>
    <w:rsid w:val="00DD7617"/>
    <w:rsid w:val="00DD7C7F"/>
    <w:rsid w:val="00DE0C63"/>
    <w:rsid w:val="00DE179F"/>
    <w:rsid w:val="00DE18FD"/>
    <w:rsid w:val="00DE1973"/>
    <w:rsid w:val="00DE1CB7"/>
    <w:rsid w:val="00DE1CC5"/>
    <w:rsid w:val="00DE24F6"/>
    <w:rsid w:val="00DE2EEA"/>
    <w:rsid w:val="00DE37B9"/>
    <w:rsid w:val="00DE391E"/>
    <w:rsid w:val="00DE425C"/>
    <w:rsid w:val="00DE46FF"/>
    <w:rsid w:val="00DE4754"/>
    <w:rsid w:val="00DE4FAA"/>
    <w:rsid w:val="00DE57FA"/>
    <w:rsid w:val="00DE5A3C"/>
    <w:rsid w:val="00DE5B6E"/>
    <w:rsid w:val="00DE5C2B"/>
    <w:rsid w:val="00DE5EC4"/>
    <w:rsid w:val="00DE6AE6"/>
    <w:rsid w:val="00DE6F34"/>
    <w:rsid w:val="00DE790F"/>
    <w:rsid w:val="00DF3416"/>
    <w:rsid w:val="00DF3717"/>
    <w:rsid w:val="00DF3789"/>
    <w:rsid w:val="00DF3E43"/>
    <w:rsid w:val="00DF4E24"/>
    <w:rsid w:val="00DF5328"/>
    <w:rsid w:val="00DF65D3"/>
    <w:rsid w:val="00DF66E0"/>
    <w:rsid w:val="00DF6F0E"/>
    <w:rsid w:val="00DF7503"/>
    <w:rsid w:val="00DF7CFF"/>
    <w:rsid w:val="00DF7F74"/>
    <w:rsid w:val="00DF7FF0"/>
    <w:rsid w:val="00E00575"/>
    <w:rsid w:val="00E00A3B"/>
    <w:rsid w:val="00E00CD7"/>
    <w:rsid w:val="00E00F4D"/>
    <w:rsid w:val="00E017DD"/>
    <w:rsid w:val="00E01A31"/>
    <w:rsid w:val="00E01AC0"/>
    <w:rsid w:val="00E02266"/>
    <w:rsid w:val="00E02464"/>
    <w:rsid w:val="00E038AA"/>
    <w:rsid w:val="00E03BEE"/>
    <w:rsid w:val="00E03C25"/>
    <w:rsid w:val="00E0410B"/>
    <w:rsid w:val="00E04534"/>
    <w:rsid w:val="00E04697"/>
    <w:rsid w:val="00E047B4"/>
    <w:rsid w:val="00E048AE"/>
    <w:rsid w:val="00E04BFB"/>
    <w:rsid w:val="00E05211"/>
    <w:rsid w:val="00E05825"/>
    <w:rsid w:val="00E05D14"/>
    <w:rsid w:val="00E06391"/>
    <w:rsid w:val="00E06E99"/>
    <w:rsid w:val="00E07536"/>
    <w:rsid w:val="00E07EAC"/>
    <w:rsid w:val="00E07FC5"/>
    <w:rsid w:val="00E104E8"/>
    <w:rsid w:val="00E107B5"/>
    <w:rsid w:val="00E10816"/>
    <w:rsid w:val="00E10D0C"/>
    <w:rsid w:val="00E11CFA"/>
    <w:rsid w:val="00E1211F"/>
    <w:rsid w:val="00E1275A"/>
    <w:rsid w:val="00E127E6"/>
    <w:rsid w:val="00E1348F"/>
    <w:rsid w:val="00E139F9"/>
    <w:rsid w:val="00E13B52"/>
    <w:rsid w:val="00E1406B"/>
    <w:rsid w:val="00E14847"/>
    <w:rsid w:val="00E14904"/>
    <w:rsid w:val="00E15629"/>
    <w:rsid w:val="00E15908"/>
    <w:rsid w:val="00E15CE0"/>
    <w:rsid w:val="00E15E02"/>
    <w:rsid w:val="00E1660F"/>
    <w:rsid w:val="00E16DAC"/>
    <w:rsid w:val="00E16FA9"/>
    <w:rsid w:val="00E1760F"/>
    <w:rsid w:val="00E17C52"/>
    <w:rsid w:val="00E20CE9"/>
    <w:rsid w:val="00E2114A"/>
    <w:rsid w:val="00E214D7"/>
    <w:rsid w:val="00E21690"/>
    <w:rsid w:val="00E219AA"/>
    <w:rsid w:val="00E22034"/>
    <w:rsid w:val="00E22772"/>
    <w:rsid w:val="00E22B2E"/>
    <w:rsid w:val="00E22B88"/>
    <w:rsid w:val="00E22D77"/>
    <w:rsid w:val="00E234CF"/>
    <w:rsid w:val="00E2351D"/>
    <w:rsid w:val="00E23576"/>
    <w:rsid w:val="00E236F6"/>
    <w:rsid w:val="00E23A4A"/>
    <w:rsid w:val="00E23A61"/>
    <w:rsid w:val="00E243E2"/>
    <w:rsid w:val="00E243F0"/>
    <w:rsid w:val="00E24672"/>
    <w:rsid w:val="00E254A3"/>
    <w:rsid w:val="00E25C2E"/>
    <w:rsid w:val="00E25D68"/>
    <w:rsid w:val="00E26610"/>
    <w:rsid w:val="00E273FB"/>
    <w:rsid w:val="00E27E5B"/>
    <w:rsid w:val="00E27E8D"/>
    <w:rsid w:val="00E30173"/>
    <w:rsid w:val="00E3030E"/>
    <w:rsid w:val="00E30B09"/>
    <w:rsid w:val="00E30F7B"/>
    <w:rsid w:val="00E31501"/>
    <w:rsid w:val="00E31B25"/>
    <w:rsid w:val="00E331DC"/>
    <w:rsid w:val="00E332C5"/>
    <w:rsid w:val="00E34048"/>
    <w:rsid w:val="00E34183"/>
    <w:rsid w:val="00E3554D"/>
    <w:rsid w:val="00E35AAE"/>
    <w:rsid w:val="00E36061"/>
    <w:rsid w:val="00E360A6"/>
    <w:rsid w:val="00E360D1"/>
    <w:rsid w:val="00E36B32"/>
    <w:rsid w:val="00E36C75"/>
    <w:rsid w:val="00E36F6A"/>
    <w:rsid w:val="00E370C0"/>
    <w:rsid w:val="00E370F8"/>
    <w:rsid w:val="00E377E7"/>
    <w:rsid w:val="00E3782A"/>
    <w:rsid w:val="00E402E2"/>
    <w:rsid w:val="00E40498"/>
    <w:rsid w:val="00E421E3"/>
    <w:rsid w:val="00E42538"/>
    <w:rsid w:val="00E4277E"/>
    <w:rsid w:val="00E42B5F"/>
    <w:rsid w:val="00E4307E"/>
    <w:rsid w:val="00E4327B"/>
    <w:rsid w:val="00E43602"/>
    <w:rsid w:val="00E43690"/>
    <w:rsid w:val="00E43FCF"/>
    <w:rsid w:val="00E44032"/>
    <w:rsid w:val="00E44133"/>
    <w:rsid w:val="00E44479"/>
    <w:rsid w:val="00E4456E"/>
    <w:rsid w:val="00E44B49"/>
    <w:rsid w:val="00E44E3C"/>
    <w:rsid w:val="00E45B42"/>
    <w:rsid w:val="00E461CB"/>
    <w:rsid w:val="00E469A5"/>
    <w:rsid w:val="00E46A56"/>
    <w:rsid w:val="00E46BAE"/>
    <w:rsid w:val="00E46EB6"/>
    <w:rsid w:val="00E47632"/>
    <w:rsid w:val="00E47F6E"/>
    <w:rsid w:val="00E50665"/>
    <w:rsid w:val="00E51952"/>
    <w:rsid w:val="00E533C3"/>
    <w:rsid w:val="00E53582"/>
    <w:rsid w:val="00E535C8"/>
    <w:rsid w:val="00E53690"/>
    <w:rsid w:val="00E53A51"/>
    <w:rsid w:val="00E540FD"/>
    <w:rsid w:val="00E5424F"/>
    <w:rsid w:val="00E54358"/>
    <w:rsid w:val="00E545F6"/>
    <w:rsid w:val="00E54EF9"/>
    <w:rsid w:val="00E552C0"/>
    <w:rsid w:val="00E55D58"/>
    <w:rsid w:val="00E55E68"/>
    <w:rsid w:val="00E56494"/>
    <w:rsid w:val="00E56B99"/>
    <w:rsid w:val="00E579F3"/>
    <w:rsid w:val="00E57F8D"/>
    <w:rsid w:val="00E603F0"/>
    <w:rsid w:val="00E60C09"/>
    <w:rsid w:val="00E60CFC"/>
    <w:rsid w:val="00E60E28"/>
    <w:rsid w:val="00E610AB"/>
    <w:rsid w:val="00E61DC9"/>
    <w:rsid w:val="00E61E45"/>
    <w:rsid w:val="00E61EAF"/>
    <w:rsid w:val="00E62028"/>
    <w:rsid w:val="00E620DE"/>
    <w:rsid w:val="00E62C1E"/>
    <w:rsid w:val="00E62F79"/>
    <w:rsid w:val="00E62FBF"/>
    <w:rsid w:val="00E6365B"/>
    <w:rsid w:val="00E637FF"/>
    <w:rsid w:val="00E63A39"/>
    <w:rsid w:val="00E64151"/>
    <w:rsid w:val="00E64802"/>
    <w:rsid w:val="00E64843"/>
    <w:rsid w:val="00E65398"/>
    <w:rsid w:val="00E66BA5"/>
    <w:rsid w:val="00E66D2E"/>
    <w:rsid w:val="00E671A0"/>
    <w:rsid w:val="00E67215"/>
    <w:rsid w:val="00E6776C"/>
    <w:rsid w:val="00E6778A"/>
    <w:rsid w:val="00E71999"/>
    <w:rsid w:val="00E71DEF"/>
    <w:rsid w:val="00E7288C"/>
    <w:rsid w:val="00E72EA4"/>
    <w:rsid w:val="00E73AA5"/>
    <w:rsid w:val="00E740E5"/>
    <w:rsid w:val="00E7456D"/>
    <w:rsid w:val="00E746E9"/>
    <w:rsid w:val="00E75F51"/>
    <w:rsid w:val="00E75F5E"/>
    <w:rsid w:val="00E76959"/>
    <w:rsid w:val="00E76CC4"/>
    <w:rsid w:val="00E772C9"/>
    <w:rsid w:val="00E77421"/>
    <w:rsid w:val="00E80FDF"/>
    <w:rsid w:val="00E81732"/>
    <w:rsid w:val="00E825C6"/>
    <w:rsid w:val="00E825E2"/>
    <w:rsid w:val="00E82E2D"/>
    <w:rsid w:val="00E82EA7"/>
    <w:rsid w:val="00E83279"/>
    <w:rsid w:val="00E83E5B"/>
    <w:rsid w:val="00E841B5"/>
    <w:rsid w:val="00E844E6"/>
    <w:rsid w:val="00E84A21"/>
    <w:rsid w:val="00E84A66"/>
    <w:rsid w:val="00E84BA2"/>
    <w:rsid w:val="00E84CCA"/>
    <w:rsid w:val="00E862E9"/>
    <w:rsid w:val="00E863DA"/>
    <w:rsid w:val="00E86480"/>
    <w:rsid w:val="00E878FA"/>
    <w:rsid w:val="00E87B62"/>
    <w:rsid w:val="00E87D97"/>
    <w:rsid w:val="00E87EB1"/>
    <w:rsid w:val="00E903CB"/>
    <w:rsid w:val="00E90F94"/>
    <w:rsid w:val="00E9194B"/>
    <w:rsid w:val="00E919A0"/>
    <w:rsid w:val="00E920BA"/>
    <w:rsid w:val="00E920CE"/>
    <w:rsid w:val="00E922B7"/>
    <w:rsid w:val="00E9231D"/>
    <w:rsid w:val="00E9290B"/>
    <w:rsid w:val="00E92961"/>
    <w:rsid w:val="00E92BB1"/>
    <w:rsid w:val="00E92CDB"/>
    <w:rsid w:val="00E92FF7"/>
    <w:rsid w:val="00E931A1"/>
    <w:rsid w:val="00E93230"/>
    <w:rsid w:val="00E935D2"/>
    <w:rsid w:val="00E93969"/>
    <w:rsid w:val="00E944A4"/>
    <w:rsid w:val="00E948D4"/>
    <w:rsid w:val="00E94947"/>
    <w:rsid w:val="00E95806"/>
    <w:rsid w:val="00E967B3"/>
    <w:rsid w:val="00E9752B"/>
    <w:rsid w:val="00EA01F2"/>
    <w:rsid w:val="00EA0469"/>
    <w:rsid w:val="00EA0516"/>
    <w:rsid w:val="00EA1CD5"/>
    <w:rsid w:val="00EA1DF7"/>
    <w:rsid w:val="00EA2443"/>
    <w:rsid w:val="00EA28A5"/>
    <w:rsid w:val="00EA34E7"/>
    <w:rsid w:val="00EA3C6F"/>
    <w:rsid w:val="00EA41AE"/>
    <w:rsid w:val="00EA4688"/>
    <w:rsid w:val="00EA4768"/>
    <w:rsid w:val="00EA4895"/>
    <w:rsid w:val="00EA4D1F"/>
    <w:rsid w:val="00EA508A"/>
    <w:rsid w:val="00EA5202"/>
    <w:rsid w:val="00EA548B"/>
    <w:rsid w:val="00EA5528"/>
    <w:rsid w:val="00EA611F"/>
    <w:rsid w:val="00EA627B"/>
    <w:rsid w:val="00EA7571"/>
    <w:rsid w:val="00EB00BF"/>
    <w:rsid w:val="00EB0129"/>
    <w:rsid w:val="00EB0B4E"/>
    <w:rsid w:val="00EB0F13"/>
    <w:rsid w:val="00EB18C7"/>
    <w:rsid w:val="00EB1B06"/>
    <w:rsid w:val="00EB2D94"/>
    <w:rsid w:val="00EB34EF"/>
    <w:rsid w:val="00EB3853"/>
    <w:rsid w:val="00EB3A8E"/>
    <w:rsid w:val="00EB412F"/>
    <w:rsid w:val="00EB4EE3"/>
    <w:rsid w:val="00EB4F6A"/>
    <w:rsid w:val="00EB53BB"/>
    <w:rsid w:val="00EB56E7"/>
    <w:rsid w:val="00EB634A"/>
    <w:rsid w:val="00EB7570"/>
    <w:rsid w:val="00EB7655"/>
    <w:rsid w:val="00EC04F1"/>
    <w:rsid w:val="00EC0CFE"/>
    <w:rsid w:val="00EC0DEA"/>
    <w:rsid w:val="00EC1D55"/>
    <w:rsid w:val="00EC1E86"/>
    <w:rsid w:val="00EC2152"/>
    <w:rsid w:val="00EC2363"/>
    <w:rsid w:val="00EC29EE"/>
    <w:rsid w:val="00EC2A51"/>
    <w:rsid w:val="00EC2CE0"/>
    <w:rsid w:val="00EC30F2"/>
    <w:rsid w:val="00EC3199"/>
    <w:rsid w:val="00EC41FE"/>
    <w:rsid w:val="00EC43DC"/>
    <w:rsid w:val="00EC4CC6"/>
    <w:rsid w:val="00EC5A64"/>
    <w:rsid w:val="00EC60C5"/>
    <w:rsid w:val="00EC668B"/>
    <w:rsid w:val="00EC6A8D"/>
    <w:rsid w:val="00EC7D0A"/>
    <w:rsid w:val="00ED0EC5"/>
    <w:rsid w:val="00ED19F6"/>
    <w:rsid w:val="00ED1B00"/>
    <w:rsid w:val="00ED20DA"/>
    <w:rsid w:val="00ED21C9"/>
    <w:rsid w:val="00ED238D"/>
    <w:rsid w:val="00ED23B2"/>
    <w:rsid w:val="00ED23D9"/>
    <w:rsid w:val="00ED2B6D"/>
    <w:rsid w:val="00ED33F9"/>
    <w:rsid w:val="00ED354C"/>
    <w:rsid w:val="00ED38D3"/>
    <w:rsid w:val="00ED391D"/>
    <w:rsid w:val="00ED55DC"/>
    <w:rsid w:val="00ED5FBE"/>
    <w:rsid w:val="00ED639F"/>
    <w:rsid w:val="00ED684B"/>
    <w:rsid w:val="00ED7085"/>
    <w:rsid w:val="00ED70EF"/>
    <w:rsid w:val="00ED7BE6"/>
    <w:rsid w:val="00ED7C0E"/>
    <w:rsid w:val="00EE0AFD"/>
    <w:rsid w:val="00EE0B72"/>
    <w:rsid w:val="00EE0BC8"/>
    <w:rsid w:val="00EE11B6"/>
    <w:rsid w:val="00EE13AC"/>
    <w:rsid w:val="00EE1815"/>
    <w:rsid w:val="00EE1B0B"/>
    <w:rsid w:val="00EE38E1"/>
    <w:rsid w:val="00EE4720"/>
    <w:rsid w:val="00EE4733"/>
    <w:rsid w:val="00EE6B91"/>
    <w:rsid w:val="00EE6E1F"/>
    <w:rsid w:val="00EE6F54"/>
    <w:rsid w:val="00EE78E8"/>
    <w:rsid w:val="00EE7955"/>
    <w:rsid w:val="00EF0789"/>
    <w:rsid w:val="00EF0D5D"/>
    <w:rsid w:val="00EF1C6A"/>
    <w:rsid w:val="00EF25C5"/>
    <w:rsid w:val="00EF26E8"/>
    <w:rsid w:val="00EF29CD"/>
    <w:rsid w:val="00EF2BBF"/>
    <w:rsid w:val="00EF2D50"/>
    <w:rsid w:val="00EF2F63"/>
    <w:rsid w:val="00EF333E"/>
    <w:rsid w:val="00EF3352"/>
    <w:rsid w:val="00EF6161"/>
    <w:rsid w:val="00EF669F"/>
    <w:rsid w:val="00EF66DA"/>
    <w:rsid w:val="00EF6B39"/>
    <w:rsid w:val="00EF6DEE"/>
    <w:rsid w:val="00EF7242"/>
    <w:rsid w:val="00EF759E"/>
    <w:rsid w:val="00EF793C"/>
    <w:rsid w:val="00EF7E39"/>
    <w:rsid w:val="00EF7FBB"/>
    <w:rsid w:val="00F00A58"/>
    <w:rsid w:val="00F01539"/>
    <w:rsid w:val="00F01A31"/>
    <w:rsid w:val="00F01ACA"/>
    <w:rsid w:val="00F01CC5"/>
    <w:rsid w:val="00F01FC4"/>
    <w:rsid w:val="00F020B9"/>
    <w:rsid w:val="00F0216C"/>
    <w:rsid w:val="00F02426"/>
    <w:rsid w:val="00F024E1"/>
    <w:rsid w:val="00F024FE"/>
    <w:rsid w:val="00F0262A"/>
    <w:rsid w:val="00F026A7"/>
    <w:rsid w:val="00F02AE3"/>
    <w:rsid w:val="00F03841"/>
    <w:rsid w:val="00F0385B"/>
    <w:rsid w:val="00F044E4"/>
    <w:rsid w:val="00F04A49"/>
    <w:rsid w:val="00F0664E"/>
    <w:rsid w:val="00F06876"/>
    <w:rsid w:val="00F06F5C"/>
    <w:rsid w:val="00F07117"/>
    <w:rsid w:val="00F07146"/>
    <w:rsid w:val="00F07A4D"/>
    <w:rsid w:val="00F07E16"/>
    <w:rsid w:val="00F07E46"/>
    <w:rsid w:val="00F07FF8"/>
    <w:rsid w:val="00F1039F"/>
    <w:rsid w:val="00F108CC"/>
    <w:rsid w:val="00F108DD"/>
    <w:rsid w:val="00F11256"/>
    <w:rsid w:val="00F1154A"/>
    <w:rsid w:val="00F11F03"/>
    <w:rsid w:val="00F12254"/>
    <w:rsid w:val="00F129AF"/>
    <w:rsid w:val="00F12B97"/>
    <w:rsid w:val="00F13856"/>
    <w:rsid w:val="00F13CAB"/>
    <w:rsid w:val="00F150DF"/>
    <w:rsid w:val="00F153AD"/>
    <w:rsid w:val="00F16329"/>
    <w:rsid w:val="00F1704C"/>
    <w:rsid w:val="00F17065"/>
    <w:rsid w:val="00F17958"/>
    <w:rsid w:val="00F20C9A"/>
    <w:rsid w:val="00F20E57"/>
    <w:rsid w:val="00F20E66"/>
    <w:rsid w:val="00F21252"/>
    <w:rsid w:val="00F21E95"/>
    <w:rsid w:val="00F21EE8"/>
    <w:rsid w:val="00F225D5"/>
    <w:rsid w:val="00F232B9"/>
    <w:rsid w:val="00F2551E"/>
    <w:rsid w:val="00F25526"/>
    <w:rsid w:val="00F265A4"/>
    <w:rsid w:val="00F26A0C"/>
    <w:rsid w:val="00F26DB5"/>
    <w:rsid w:val="00F26E9B"/>
    <w:rsid w:val="00F2715C"/>
    <w:rsid w:val="00F27787"/>
    <w:rsid w:val="00F27AFC"/>
    <w:rsid w:val="00F27CB8"/>
    <w:rsid w:val="00F27D4D"/>
    <w:rsid w:val="00F304C1"/>
    <w:rsid w:val="00F310F2"/>
    <w:rsid w:val="00F3126C"/>
    <w:rsid w:val="00F316B4"/>
    <w:rsid w:val="00F317EE"/>
    <w:rsid w:val="00F32255"/>
    <w:rsid w:val="00F32335"/>
    <w:rsid w:val="00F32696"/>
    <w:rsid w:val="00F327C5"/>
    <w:rsid w:val="00F3319D"/>
    <w:rsid w:val="00F33BF0"/>
    <w:rsid w:val="00F33C8B"/>
    <w:rsid w:val="00F33F14"/>
    <w:rsid w:val="00F34100"/>
    <w:rsid w:val="00F34C86"/>
    <w:rsid w:val="00F35DEF"/>
    <w:rsid w:val="00F36B8E"/>
    <w:rsid w:val="00F376FE"/>
    <w:rsid w:val="00F377E2"/>
    <w:rsid w:val="00F40450"/>
    <w:rsid w:val="00F4058B"/>
    <w:rsid w:val="00F411F7"/>
    <w:rsid w:val="00F4243B"/>
    <w:rsid w:val="00F42468"/>
    <w:rsid w:val="00F42824"/>
    <w:rsid w:val="00F42A14"/>
    <w:rsid w:val="00F42F82"/>
    <w:rsid w:val="00F4357B"/>
    <w:rsid w:val="00F437DA"/>
    <w:rsid w:val="00F43BAB"/>
    <w:rsid w:val="00F44797"/>
    <w:rsid w:val="00F45374"/>
    <w:rsid w:val="00F45512"/>
    <w:rsid w:val="00F45B89"/>
    <w:rsid w:val="00F46CD3"/>
    <w:rsid w:val="00F46E81"/>
    <w:rsid w:val="00F46FE7"/>
    <w:rsid w:val="00F47BDD"/>
    <w:rsid w:val="00F509E0"/>
    <w:rsid w:val="00F50CEF"/>
    <w:rsid w:val="00F50EC0"/>
    <w:rsid w:val="00F50F78"/>
    <w:rsid w:val="00F519AB"/>
    <w:rsid w:val="00F51DFD"/>
    <w:rsid w:val="00F5331F"/>
    <w:rsid w:val="00F53405"/>
    <w:rsid w:val="00F53AAF"/>
    <w:rsid w:val="00F541AD"/>
    <w:rsid w:val="00F541FF"/>
    <w:rsid w:val="00F546DA"/>
    <w:rsid w:val="00F54AB3"/>
    <w:rsid w:val="00F54C4D"/>
    <w:rsid w:val="00F55549"/>
    <w:rsid w:val="00F55B1A"/>
    <w:rsid w:val="00F56BAB"/>
    <w:rsid w:val="00F56BB0"/>
    <w:rsid w:val="00F5795C"/>
    <w:rsid w:val="00F60057"/>
    <w:rsid w:val="00F60931"/>
    <w:rsid w:val="00F614E5"/>
    <w:rsid w:val="00F61593"/>
    <w:rsid w:val="00F61AD4"/>
    <w:rsid w:val="00F61F92"/>
    <w:rsid w:val="00F62501"/>
    <w:rsid w:val="00F6399F"/>
    <w:rsid w:val="00F64279"/>
    <w:rsid w:val="00F64D3F"/>
    <w:rsid w:val="00F65F94"/>
    <w:rsid w:val="00F66CC9"/>
    <w:rsid w:val="00F6752B"/>
    <w:rsid w:val="00F6790A"/>
    <w:rsid w:val="00F70142"/>
    <w:rsid w:val="00F70357"/>
    <w:rsid w:val="00F70634"/>
    <w:rsid w:val="00F71155"/>
    <w:rsid w:val="00F71B48"/>
    <w:rsid w:val="00F725D1"/>
    <w:rsid w:val="00F72755"/>
    <w:rsid w:val="00F72923"/>
    <w:rsid w:val="00F72A43"/>
    <w:rsid w:val="00F730A5"/>
    <w:rsid w:val="00F732F0"/>
    <w:rsid w:val="00F7351C"/>
    <w:rsid w:val="00F74249"/>
    <w:rsid w:val="00F74369"/>
    <w:rsid w:val="00F746C9"/>
    <w:rsid w:val="00F74914"/>
    <w:rsid w:val="00F74F12"/>
    <w:rsid w:val="00F752D3"/>
    <w:rsid w:val="00F75820"/>
    <w:rsid w:val="00F76488"/>
    <w:rsid w:val="00F76F0D"/>
    <w:rsid w:val="00F7712D"/>
    <w:rsid w:val="00F774A4"/>
    <w:rsid w:val="00F77581"/>
    <w:rsid w:val="00F77801"/>
    <w:rsid w:val="00F81109"/>
    <w:rsid w:val="00F81809"/>
    <w:rsid w:val="00F827D8"/>
    <w:rsid w:val="00F82E71"/>
    <w:rsid w:val="00F8337B"/>
    <w:rsid w:val="00F83E1E"/>
    <w:rsid w:val="00F84167"/>
    <w:rsid w:val="00F841FE"/>
    <w:rsid w:val="00F8443A"/>
    <w:rsid w:val="00F8511F"/>
    <w:rsid w:val="00F85252"/>
    <w:rsid w:val="00F85711"/>
    <w:rsid w:val="00F85BC3"/>
    <w:rsid w:val="00F85CD3"/>
    <w:rsid w:val="00F85D8F"/>
    <w:rsid w:val="00F869B3"/>
    <w:rsid w:val="00F86C04"/>
    <w:rsid w:val="00F86E13"/>
    <w:rsid w:val="00F87001"/>
    <w:rsid w:val="00F87834"/>
    <w:rsid w:val="00F87CA7"/>
    <w:rsid w:val="00F87EB8"/>
    <w:rsid w:val="00F901F8"/>
    <w:rsid w:val="00F902C2"/>
    <w:rsid w:val="00F9050B"/>
    <w:rsid w:val="00F90FCE"/>
    <w:rsid w:val="00F91081"/>
    <w:rsid w:val="00F9115C"/>
    <w:rsid w:val="00F913B0"/>
    <w:rsid w:val="00F9185D"/>
    <w:rsid w:val="00F935A7"/>
    <w:rsid w:val="00F9400F"/>
    <w:rsid w:val="00F9434E"/>
    <w:rsid w:val="00F94B09"/>
    <w:rsid w:val="00F9523F"/>
    <w:rsid w:val="00F96A84"/>
    <w:rsid w:val="00F96E08"/>
    <w:rsid w:val="00FA137E"/>
    <w:rsid w:val="00FA2B34"/>
    <w:rsid w:val="00FA2D1D"/>
    <w:rsid w:val="00FA2F0A"/>
    <w:rsid w:val="00FA4DB2"/>
    <w:rsid w:val="00FA4E77"/>
    <w:rsid w:val="00FA5687"/>
    <w:rsid w:val="00FA63B4"/>
    <w:rsid w:val="00FA769F"/>
    <w:rsid w:val="00FB001A"/>
    <w:rsid w:val="00FB0132"/>
    <w:rsid w:val="00FB04F5"/>
    <w:rsid w:val="00FB0ACF"/>
    <w:rsid w:val="00FB1506"/>
    <w:rsid w:val="00FB2106"/>
    <w:rsid w:val="00FB2621"/>
    <w:rsid w:val="00FB3513"/>
    <w:rsid w:val="00FB370A"/>
    <w:rsid w:val="00FB3E47"/>
    <w:rsid w:val="00FB42BB"/>
    <w:rsid w:val="00FB430C"/>
    <w:rsid w:val="00FB47F9"/>
    <w:rsid w:val="00FB5626"/>
    <w:rsid w:val="00FB57D9"/>
    <w:rsid w:val="00FB5BE0"/>
    <w:rsid w:val="00FB60B5"/>
    <w:rsid w:val="00FB62FF"/>
    <w:rsid w:val="00FB6769"/>
    <w:rsid w:val="00FB7078"/>
    <w:rsid w:val="00FB7119"/>
    <w:rsid w:val="00FB7BAB"/>
    <w:rsid w:val="00FB7BBA"/>
    <w:rsid w:val="00FB7CBE"/>
    <w:rsid w:val="00FB7E4B"/>
    <w:rsid w:val="00FB7F9F"/>
    <w:rsid w:val="00FC087C"/>
    <w:rsid w:val="00FC3755"/>
    <w:rsid w:val="00FC37E1"/>
    <w:rsid w:val="00FC3914"/>
    <w:rsid w:val="00FC402B"/>
    <w:rsid w:val="00FC51E0"/>
    <w:rsid w:val="00FC527D"/>
    <w:rsid w:val="00FC583D"/>
    <w:rsid w:val="00FC5C06"/>
    <w:rsid w:val="00FC64AF"/>
    <w:rsid w:val="00FC7080"/>
    <w:rsid w:val="00FC7389"/>
    <w:rsid w:val="00FC7998"/>
    <w:rsid w:val="00FC7A46"/>
    <w:rsid w:val="00FD0314"/>
    <w:rsid w:val="00FD0FF7"/>
    <w:rsid w:val="00FD17F7"/>
    <w:rsid w:val="00FD1A37"/>
    <w:rsid w:val="00FD3051"/>
    <w:rsid w:val="00FD3098"/>
    <w:rsid w:val="00FD4170"/>
    <w:rsid w:val="00FD4512"/>
    <w:rsid w:val="00FD4C08"/>
    <w:rsid w:val="00FD51AD"/>
    <w:rsid w:val="00FD5675"/>
    <w:rsid w:val="00FD57A3"/>
    <w:rsid w:val="00FD59F3"/>
    <w:rsid w:val="00FD62AF"/>
    <w:rsid w:val="00FD6538"/>
    <w:rsid w:val="00FD6907"/>
    <w:rsid w:val="00FD6AED"/>
    <w:rsid w:val="00FD6E12"/>
    <w:rsid w:val="00FD7221"/>
    <w:rsid w:val="00FD7DEE"/>
    <w:rsid w:val="00FE0436"/>
    <w:rsid w:val="00FE05F3"/>
    <w:rsid w:val="00FE0AA7"/>
    <w:rsid w:val="00FE0CD3"/>
    <w:rsid w:val="00FE107A"/>
    <w:rsid w:val="00FE1104"/>
    <w:rsid w:val="00FE1A74"/>
    <w:rsid w:val="00FE1E96"/>
    <w:rsid w:val="00FE21A0"/>
    <w:rsid w:val="00FE2496"/>
    <w:rsid w:val="00FE25A7"/>
    <w:rsid w:val="00FE29C9"/>
    <w:rsid w:val="00FE2C7C"/>
    <w:rsid w:val="00FE3CA1"/>
    <w:rsid w:val="00FE44E3"/>
    <w:rsid w:val="00FE4812"/>
    <w:rsid w:val="00FE5341"/>
    <w:rsid w:val="00FE5435"/>
    <w:rsid w:val="00FE5AB2"/>
    <w:rsid w:val="00FE6429"/>
    <w:rsid w:val="00FE66E9"/>
    <w:rsid w:val="00FE6EF9"/>
    <w:rsid w:val="00FE75D1"/>
    <w:rsid w:val="00FF137F"/>
    <w:rsid w:val="00FF1B36"/>
    <w:rsid w:val="00FF1DB0"/>
    <w:rsid w:val="00FF2D51"/>
    <w:rsid w:val="00FF2EE3"/>
    <w:rsid w:val="00FF2F6B"/>
    <w:rsid w:val="00FF3F55"/>
    <w:rsid w:val="00FF43F0"/>
    <w:rsid w:val="00FF44B4"/>
    <w:rsid w:val="00FF46BE"/>
    <w:rsid w:val="00FF4771"/>
    <w:rsid w:val="00FF47A0"/>
    <w:rsid w:val="00FF4878"/>
    <w:rsid w:val="00FF6B6C"/>
    <w:rsid w:val="00FF6CCC"/>
    <w:rsid w:val="00FF6F93"/>
    <w:rsid w:val="00FF71A3"/>
    <w:rsid w:val="00FF7274"/>
    <w:rsid w:val="00FF7368"/>
    <w:rsid w:val="00FF745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C5C1D81-2141-4A61-8E1D-C89A2E2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C42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7B96"/>
    <w:pP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F7B96"/>
    <w:pPr>
      <w:spacing w:line="240" w:lineRule="auto"/>
      <w:outlineLvl w:val="2"/>
    </w:pPr>
    <w:rPr>
      <w:rFonts w:ascii="Garamond" w:eastAsia="Garamond" w:hAnsi="Garamond" w:cs="Garamond"/>
      <w:b/>
      <w:bCs/>
    </w:rPr>
  </w:style>
  <w:style w:type="paragraph" w:styleId="Heading4">
    <w:name w:val="heading 4"/>
    <w:basedOn w:val="Normal"/>
    <w:next w:val="Normal"/>
    <w:link w:val="Heading4Char"/>
    <w:qFormat/>
    <w:rsid w:val="00EF7B96"/>
    <w:pPr>
      <w:tabs>
        <w:tab w:val="left" w:pos="1080"/>
      </w:tabs>
      <w:spacing w:after="0" w:line="240" w:lineRule="auto"/>
      <w:jc w:val="both"/>
      <w:outlineLvl w:val="3"/>
    </w:pPr>
    <w:rPr>
      <w:rFonts w:ascii="Garamond" w:eastAsia="Garamond" w:hAnsi="Garamond" w:cs="Garamond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line="240" w:lineRule="auto"/>
      <w:jc w:val="center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EF7B96"/>
    <w:pPr>
      <w:spacing w:line="240" w:lineRule="auto"/>
      <w:outlineLvl w:val="5"/>
    </w:pPr>
    <w:rPr>
      <w:rFonts w:ascii="Garamond" w:eastAsia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833783"/>
  </w:style>
  <w:style w:type="character" w:customStyle="1" w:styleId="bodybold">
    <w:name w:val="bodybold"/>
    <w:basedOn w:val="DefaultParagraphFont"/>
    <w:rsid w:val="00833783"/>
  </w:style>
  <w:style w:type="character" w:styleId="Hyperlink">
    <w:name w:val="Hyperlink"/>
    <w:basedOn w:val="DefaultParagraphFont"/>
    <w:uiPriority w:val="99"/>
    <w:rsid w:val="00833783"/>
    <w:rPr>
      <w:color w:val="0000FF"/>
      <w:u w:val="single"/>
    </w:rPr>
  </w:style>
  <w:style w:type="paragraph" w:styleId="NormalWeb">
    <w:name w:val="Normal (Web)"/>
    <w:basedOn w:val="Normal"/>
    <w:uiPriority w:val="99"/>
    <w:rsid w:val="001F2112"/>
    <w:pPr>
      <w:spacing w:beforeLines="1" w:afterLines="1" w:line="240" w:lineRule="auto"/>
    </w:pPr>
    <w:rPr>
      <w:rFonts w:ascii="Times" w:eastAsia="Times New Roman" w:hAnsi="Times" w:cs="Times New Roman"/>
      <w:color w:val="auto"/>
      <w:sz w:val="20"/>
      <w:szCs w:val="20"/>
    </w:rPr>
  </w:style>
  <w:style w:type="paragraph" w:styleId="BodyTextIndent">
    <w:name w:val="Body Text Indent"/>
    <w:basedOn w:val="Normal"/>
    <w:link w:val="BodyTextIndentChar"/>
    <w:rsid w:val="004E74EB"/>
    <w:pPr>
      <w:tabs>
        <w:tab w:val="left" w:pos="720"/>
        <w:tab w:val="left" w:pos="1800"/>
        <w:tab w:val="right" w:pos="9720"/>
      </w:tabs>
      <w:spacing w:after="0" w:line="240" w:lineRule="auto"/>
      <w:ind w:left="720" w:hanging="72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E74EB"/>
    <w:rPr>
      <w:rFonts w:ascii="Tahoma" w:hAnsi="Tahoma" w:cs="Tahom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95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C33"/>
    <w:rPr>
      <w:rFonts w:ascii="Courier" w:hAnsi="Courier" w:cs="Courier"/>
    </w:rPr>
  </w:style>
  <w:style w:type="paragraph" w:styleId="ListParagraph">
    <w:name w:val="List Paragraph"/>
    <w:basedOn w:val="Normal"/>
    <w:uiPriority w:val="34"/>
    <w:qFormat/>
    <w:rsid w:val="00206F8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0913"/>
    <w:rPr>
      <w:rFonts w:ascii="Tahoma" w:eastAsia="Calibri" w:hAnsi="Tahoma" w:cs="Tahoma"/>
      <w:color w:val="000000"/>
      <w:sz w:val="16"/>
      <w:szCs w:val="16"/>
    </w:rPr>
  </w:style>
  <w:style w:type="character" w:customStyle="1" w:styleId="apple-tab-span">
    <w:name w:val="apple-tab-span"/>
    <w:basedOn w:val="DefaultParagraphFont"/>
    <w:rsid w:val="00B02FB1"/>
  </w:style>
  <w:style w:type="paragraph" w:styleId="PlainText">
    <w:name w:val="Plain Text"/>
    <w:basedOn w:val="Normal"/>
    <w:link w:val="PlainTextChar"/>
    <w:uiPriority w:val="99"/>
    <w:rsid w:val="0044526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45266"/>
    <w:rPr>
      <w:rFonts w:ascii="Consolas" w:eastAsia="Calibri" w:hAnsi="Consolas" w:cs="Consolas"/>
      <w:color w:val="000000"/>
      <w:sz w:val="21"/>
      <w:szCs w:val="21"/>
    </w:rPr>
  </w:style>
  <w:style w:type="paragraph" w:styleId="NoSpacing">
    <w:name w:val="No Spacing"/>
    <w:uiPriority w:val="1"/>
    <w:qFormat/>
    <w:rsid w:val="006E2DF9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D23D4"/>
    <w:rPr>
      <w:i/>
      <w:iCs/>
    </w:rPr>
  </w:style>
  <w:style w:type="character" w:customStyle="1" w:styleId="apple-converted-space">
    <w:name w:val="apple-converted-space"/>
    <w:basedOn w:val="DefaultParagraphFont"/>
    <w:rsid w:val="0081239B"/>
  </w:style>
  <w:style w:type="paragraph" w:styleId="Footer">
    <w:name w:val="footer"/>
    <w:basedOn w:val="Normal"/>
    <w:link w:val="FooterChar"/>
    <w:rsid w:val="00CC1061"/>
    <w:pPr>
      <w:tabs>
        <w:tab w:val="center" w:pos="4320"/>
        <w:tab w:val="right" w:pos="8640"/>
      </w:tabs>
      <w:spacing w:after="0" w:line="240" w:lineRule="auto"/>
    </w:pPr>
    <w:rPr>
      <w:rFonts w:ascii="Century Gothic" w:eastAsia="Times New Roman" w:hAnsi="Century Gothic" w:cs="Times New Roman"/>
      <w:color w:val="auto"/>
      <w:szCs w:val="20"/>
    </w:rPr>
  </w:style>
  <w:style w:type="character" w:customStyle="1" w:styleId="FooterChar">
    <w:name w:val="Footer Char"/>
    <w:basedOn w:val="DefaultParagraphFont"/>
    <w:link w:val="Footer"/>
    <w:rsid w:val="00CC1061"/>
    <w:rPr>
      <w:rFonts w:ascii="Century Gothic" w:hAnsi="Century Gothic"/>
      <w:sz w:val="22"/>
    </w:rPr>
  </w:style>
  <w:style w:type="paragraph" w:customStyle="1" w:styleId="Pa11">
    <w:name w:val="Pa1+1"/>
    <w:basedOn w:val="Normal"/>
    <w:next w:val="Normal"/>
    <w:uiPriority w:val="99"/>
    <w:rsid w:val="00284E7D"/>
    <w:pPr>
      <w:autoSpaceDE w:val="0"/>
      <w:autoSpaceDN w:val="0"/>
      <w:adjustRightInd w:val="0"/>
      <w:spacing w:after="0" w:line="281" w:lineRule="atLeast"/>
    </w:pPr>
    <w:rPr>
      <w:rFonts w:ascii="GRJNV H+ Myriad Pro" w:eastAsiaTheme="minorEastAsia" w:hAnsi="GRJNV H+ Myriad Pro" w:cstheme="minorBidi"/>
      <w:color w:val="auto"/>
      <w:sz w:val="24"/>
      <w:szCs w:val="24"/>
      <w:lang w:eastAsia="zh-CN"/>
    </w:rPr>
  </w:style>
  <w:style w:type="character" w:customStyle="1" w:styleId="sc">
    <w:name w:val="sc"/>
    <w:basedOn w:val="DefaultParagraphFont"/>
    <w:rsid w:val="004A61E3"/>
    <w:rPr>
      <w:smallCaps/>
    </w:rPr>
  </w:style>
  <w:style w:type="character" w:styleId="Strong">
    <w:name w:val="Strong"/>
    <w:basedOn w:val="DefaultParagraphFont"/>
    <w:uiPriority w:val="22"/>
    <w:qFormat/>
    <w:rsid w:val="0086473C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B1BF9"/>
    <w:rPr>
      <w:b/>
      <w:b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B1BF9"/>
    <w:rPr>
      <w:i/>
      <w:iCs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3B1BF9"/>
    <w:rPr>
      <w:rFonts w:ascii="Garamond" w:eastAsia="Garamond" w:hAnsi="Garamond" w:cs="Garamond"/>
      <w:b/>
      <w:bCs/>
      <w:color w:val="000000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3B1BF9"/>
    <w:rPr>
      <w:rFonts w:ascii="Garamond" w:eastAsia="Garamond" w:hAnsi="Garamond" w:cs="Garamond"/>
      <w:b/>
      <w:b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gmail-m4737953668401408771gmail-aqj">
    <w:name w:val="gmail-m_4737953668401408771gmail-aqj"/>
    <w:basedOn w:val="DefaultParagraphFont"/>
    <w:rsid w:val="009375D5"/>
  </w:style>
  <w:style w:type="character" w:customStyle="1" w:styleId="passage-display-bcv">
    <w:name w:val="passage-display-bcv"/>
    <w:basedOn w:val="DefaultParagraphFont"/>
    <w:rsid w:val="00041D9A"/>
  </w:style>
  <w:style w:type="character" w:customStyle="1" w:styleId="passage-display-version">
    <w:name w:val="passage-display-version"/>
    <w:basedOn w:val="DefaultParagraphFont"/>
    <w:rsid w:val="00041D9A"/>
  </w:style>
  <w:style w:type="character" w:customStyle="1" w:styleId="text">
    <w:name w:val="text"/>
    <w:basedOn w:val="DefaultParagraphFont"/>
    <w:rsid w:val="00041D9A"/>
  </w:style>
  <w:style w:type="character" w:customStyle="1" w:styleId="woj">
    <w:name w:val="woj"/>
    <w:basedOn w:val="DefaultParagraphFont"/>
    <w:rsid w:val="00041D9A"/>
  </w:style>
  <w:style w:type="character" w:customStyle="1" w:styleId="verse-1">
    <w:name w:val="verse-1"/>
    <w:basedOn w:val="DefaultParagraphFont"/>
    <w:rsid w:val="001F15A9"/>
  </w:style>
  <w:style w:type="character" w:customStyle="1" w:styleId="verse-2">
    <w:name w:val="verse-2"/>
    <w:basedOn w:val="DefaultParagraphFont"/>
    <w:rsid w:val="001F15A9"/>
  </w:style>
  <w:style w:type="character" w:customStyle="1" w:styleId="verse-3">
    <w:name w:val="verse-3"/>
    <w:basedOn w:val="DefaultParagraphFont"/>
    <w:rsid w:val="001F15A9"/>
  </w:style>
  <w:style w:type="character" w:customStyle="1" w:styleId="verse-4">
    <w:name w:val="verse-4"/>
    <w:basedOn w:val="DefaultParagraphFont"/>
    <w:rsid w:val="001F15A9"/>
  </w:style>
  <w:style w:type="character" w:customStyle="1" w:styleId="verse-5">
    <w:name w:val="verse-5"/>
    <w:basedOn w:val="DefaultParagraphFont"/>
    <w:rsid w:val="001F15A9"/>
  </w:style>
  <w:style w:type="character" w:customStyle="1" w:styleId="verse-6">
    <w:name w:val="verse-6"/>
    <w:basedOn w:val="DefaultParagraphFont"/>
    <w:rsid w:val="001F15A9"/>
  </w:style>
  <w:style w:type="character" w:customStyle="1" w:styleId="verse-7">
    <w:name w:val="verse-7"/>
    <w:basedOn w:val="DefaultParagraphFont"/>
    <w:rsid w:val="001F15A9"/>
  </w:style>
  <w:style w:type="character" w:customStyle="1" w:styleId="verse-13">
    <w:name w:val="verse-13"/>
    <w:basedOn w:val="DefaultParagraphFont"/>
    <w:rsid w:val="001F15A9"/>
  </w:style>
  <w:style w:type="character" w:customStyle="1" w:styleId="verse-14">
    <w:name w:val="verse-14"/>
    <w:basedOn w:val="DefaultParagraphFont"/>
    <w:rsid w:val="001F15A9"/>
  </w:style>
  <w:style w:type="character" w:customStyle="1" w:styleId="verse-15">
    <w:name w:val="verse-15"/>
    <w:basedOn w:val="DefaultParagraphFont"/>
    <w:rsid w:val="001F15A9"/>
  </w:style>
  <w:style w:type="character" w:customStyle="1" w:styleId="verse-16">
    <w:name w:val="verse-16"/>
    <w:basedOn w:val="DefaultParagraphFont"/>
    <w:rsid w:val="001F15A9"/>
  </w:style>
  <w:style w:type="character" w:customStyle="1" w:styleId="verse-17">
    <w:name w:val="verse-17"/>
    <w:basedOn w:val="DefaultParagraphFont"/>
    <w:rsid w:val="001F15A9"/>
  </w:style>
  <w:style w:type="character" w:customStyle="1" w:styleId="verse-18">
    <w:name w:val="verse-18"/>
    <w:basedOn w:val="DefaultParagraphFont"/>
    <w:rsid w:val="001F15A9"/>
  </w:style>
  <w:style w:type="character" w:customStyle="1" w:styleId="verse-19">
    <w:name w:val="verse-19"/>
    <w:basedOn w:val="DefaultParagraphFont"/>
    <w:rsid w:val="001F15A9"/>
  </w:style>
  <w:style w:type="character" w:customStyle="1" w:styleId="verse-20">
    <w:name w:val="verse-20"/>
    <w:basedOn w:val="DefaultParagraphFont"/>
    <w:rsid w:val="001F15A9"/>
  </w:style>
  <w:style w:type="paragraph" w:customStyle="1" w:styleId="chapter-1">
    <w:name w:val="chapter-1"/>
    <w:basedOn w:val="Normal"/>
    <w:rsid w:val="001F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hapternum">
    <w:name w:val="chapternum"/>
    <w:basedOn w:val="DefaultParagraphFont"/>
    <w:rsid w:val="001F15A9"/>
  </w:style>
  <w:style w:type="character" w:customStyle="1" w:styleId="small-caps">
    <w:name w:val="small-caps"/>
    <w:basedOn w:val="DefaultParagraphFont"/>
    <w:rsid w:val="001F15A9"/>
  </w:style>
  <w:style w:type="paragraph" w:styleId="BodyText">
    <w:name w:val="Body Text"/>
    <w:basedOn w:val="Normal"/>
    <w:link w:val="BodyTextChar"/>
    <w:semiHidden/>
    <w:unhideWhenUsed/>
    <w:rsid w:val="00FE249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E2496"/>
    <w:rPr>
      <w:rFonts w:ascii="Calibri" w:eastAsia="Calibri" w:hAnsi="Calibri" w:cs="Calibri"/>
      <w:color w:val="000000"/>
      <w:sz w:val="22"/>
      <w:szCs w:val="22"/>
    </w:rPr>
  </w:style>
  <w:style w:type="paragraph" w:customStyle="1" w:styleId="line">
    <w:name w:val="line"/>
    <w:basedOn w:val="Normal"/>
    <w:rsid w:val="0012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ndent-1-breaks">
    <w:name w:val="indent-1-breaks"/>
    <w:basedOn w:val="DefaultParagraphFont"/>
    <w:rsid w:val="00321286"/>
  </w:style>
  <w:style w:type="character" w:customStyle="1" w:styleId="2cor-8-3">
    <w:name w:val="2cor-8-3"/>
    <w:basedOn w:val="DefaultParagraphFont"/>
    <w:rsid w:val="006A0A57"/>
  </w:style>
  <w:style w:type="character" w:customStyle="1" w:styleId="versenum">
    <w:name w:val="versenum"/>
    <w:basedOn w:val="DefaultParagraphFont"/>
    <w:rsid w:val="006A0A57"/>
  </w:style>
  <w:style w:type="character" w:customStyle="1" w:styleId="2cor-8-6">
    <w:name w:val="2cor-8-6"/>
    <w:basedOn w:val="DefaultParagraphFont"/>
    <w:rsid w:val="006A0A57"/>
  </w:style>
  <w:style w:type="character" w:customStyle="1" w:styleId="footnote">
    <w:name w:val="footnote"/>
    <w:basedOn w:val="DefaultParagraphFont"/>
    <w:rsid w:val="006A0A57"/>
  </w:style>
  <w:style w:type="character" w:customStyle="1" w:styleId="2cor-8-9">
    <w:name w:val="2cor-8-9"/>
    <w:basedOn w:val="DefaultParagraphFont"/>
    <w:rsid w:val="006A0A57"/>
  </w:style>
  <w:style w:type="character" w:customStyle="1" w:styleId="indent-2-breaks">
    <w:name w:val="indent-2-breaks"/>
    <w:basedOn w:val="DefaultParagraphFont"/>
    <w:rsid w:val="00393DE3"/>
  </w:style>
  <w:style w:type="character" w:customStyle="1" w:styleId="m-6975755007729385307gmail-il">
    <w:name w:val="m_-6975755007729385307gmail-il"/>
    <w:basedOn w:val="DefaultParagraphFont"/>
    <w:rsid w:val="00685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1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8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7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5676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537753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8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8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2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47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50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505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9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7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26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37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7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74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5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6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77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36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38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8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7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38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87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1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3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613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4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0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3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0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1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30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1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74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47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2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2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50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37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0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06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75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4678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9584226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3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26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59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9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06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594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396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8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36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7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5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993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8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6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9378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64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08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E63B0A-5812-4798-8EB8-90DFDC326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Christensen</dc:creator>
  <cp:lastModifiedBy>Peter Christensen</cp:lastModifiedBy>
  <cp:revision>4</cp:revision>
  <cp:lastPrinted>2023-03-29T18:35:00Z</cp:lastPrinted>
  <dcterms:created xsi:type="dcterms:W3CDTF">2023-04-05T19:26:00Z</dcterms:created>
  <dcterms:modified xsi:type="dcterms:W3CDTF">2023-04-05T19:48:00Z</dcterms:modified>
</cp:coreProperties>
</file>