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6010D2" w:rsidRDefault="006010D2" w:rsidP="006010D2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~Masks are </w:t>
      </w:r>
      <w:r w:rsidR="00761904">
        <w:rPr>
          <w:rFonts w:ascii="Century Gothic" w:eastAsia="Times New Roman" w:hAnsi="Century Gothic" w:cs="Arial"/>
          <w:b/>
          <w:bCs/>
          <w:sz w:val="24"/>
          <w:szCs w:val="24"/>
        </w:rPr>
        <w:t>optional</w:t>
      </w:r>
      <w:r w:rsidRPr="00FC2895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 in the building~</w:t>
      </w:r>
    </w:p>
    <w:p w:rsidR="0019509A" w:rsidRPr="004A19A9" w:rsidRDefault="0019509A" w:rsidP="0019509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404006" w:rsidRDefault="00404006" w:rsidP="00404006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237371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BE49E0" w:rsidRPr="00237371" w:rsidRDefault="00237371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April 16</w:t>
                            </w:r>
                            <w:r w:rsidR="00DC0AAC"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, 2023</w:t>
                            </w:r>
                          </w:p>
                          <w:p w:rsidR="00B732B5" w:rsidRPr="00237371" w:rsidRDefault="00237371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Second</w:t>
                            </w:r>
                            <w:r w:rsidR="00795897"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Sunday</w:t>
                            </w:r>
                            <w:r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 xml:space="preserve"> of Easter</w:t>
                            </w:r>
                          </w:p>
                          <w:p w:rsidR="00885082" w:rsidRPr="00237371" w:rsidRDefault="00237371" w:rsidP="00B732B5">
                            <w:pPr>
                              <w:spacing w:after="12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37371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Doubts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237371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Century Gothic" w:hAnsi="Century Gothic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</w:p>
                    <w:p w:rsidR="00BE49E0" w:rsidRPr="00237371" w:rsidRDefault="00237371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April 16</w:t>
                      </w:r>
                      <w:r w:rsidR="00DC0AAC"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, 2023</w:t>
                      </w:r>
                    </w:p>
                    <w:p w:rsidR="00B732B5" w:rsidRPr="00237371" w:rsidRDefault="00237371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Second</w:t>
                      </w:r>
                      <w:r w:rsidR="00795897"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Sunday</w:t>
                      </w:r>
                      <w:r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 xml:space="preserve"> of Easter</w:t>
                      </w:r>
                    </w:p>
                    <w:p w:rsidR="00885082" w:rsidRPr="00237371" w:rsidRDefault="00237371" w:rsidP="00B732B5">
                      <w:pPr>
                        <w:spacing w:after="12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</w:pPr>
                      <w:r w:rsidRPr="00237371">
                        <w:rPr>
                          <w:rFonts w:ascii="Century Gothic" w:eastAsia="Times New Roman" w:hAnsi="Century Gothic" w:cs="Arial"/>
                          <w:b/>
                          <w:bCs/>
                          <w:color w:val="auto"/>
                          <w:sz w:val="28"/>
                          <w:szCs w:val="28"/>
                        </w:rPr>
                        <w:t>Doubts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E85E0D" w:rsidRPr="008857F8" w:rsidRDefault="00E85E0D" w:rsidP="00E85E0D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“Doubt is an uncomfortable condition, but certainty is a ridiculous one.” - Voltaire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Prelude &amp; Entrance of Light</w:t>
      </w:r>
      <w:r w:rsidRPr="00F8640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</w:t>
      </w:r>
      <w:r w:rsidRPr="00F8640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Peace is Like a Flowing River</w:t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F86403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>Julie Gaulke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ind w:right="10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8857F8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Opening Comments &amp; Invitation to Sunday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School</w:t>
      </w:r>
      <w:proofErr w:type="gramEnd"/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Call to Worship (by Rev. Zach Sasser)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One: The shouting of Hosanna has drifted from our ears.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All: We will shout again, praising the Lord.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One: ‘Christ has risen’ has become a question.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lastRenderedPageBreak/>
        <w:t>All: And yet we proclaim – He is risen indeed!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Prayer for Transformation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Moment of Silent Reflection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Words of Grace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sz w:val="24"/>
          <w:szCs w:val="24"/>
        </w:rPr>
        <w:t>↑Passing of the Peace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sz w:val="24"/>
          <w:szCs w:val="24"/>
        </w:rPr>
        <w:t>↑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Centering Song</w:t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“Hallelujah”</w:t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D4163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ing! Prayer &amp; Praise #55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Prayer for Illumination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First Reading (“You Don’t Believe” by William Blake)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You don't believe — I won't attempt to make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ye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: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You are asleep — I won't attempt to wake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ye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.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Sleep on!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sleep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on!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while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in your pleasant dreams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Of Reason you may drink of Life's clear streams.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Reason and Newton, they are quite two things;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For so the swallow and the sparrow sings.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Reason says `Miracle': Newton says `Doubt.'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Aye!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that's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the way to make all Nature out.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`Doubt, doubt, and don't believe without experiment':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That is the very thing that Jesus meant,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When He said `Only believe! </w:t>
      </w:r>
      <w:proofErr w:type="gramStart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believe</w:t>
      </w:r>
      <w:proofErr w:type="gramEnd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and try!</w:t>
      </w:r>
    </w:p>
    <w:p w:rsidR="00E85E0D" w:rsidRPr="008857F8" w:rsidRDefault="00E85E0D" w:rsidP="00237371">
      <w:pPr>
        <w:spacing w:after="0" w:line="240" w:lineRule="auto"/>
        <w:ind w:left="540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Try, try, and never mind the reason why!'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Gospel </w:t>
      </w:r>
      <w:r w:rsidR="00AB7DED">
        <w:rPr>
          <w:rFonts w:ascii="Century Gothic" w:eastAsia="Times New Roman" w:hAnsi="Century Gothic" w:cs="Arial"/>
          <w:i/>
          <w:iCs/>
          <w:sz w:val="24"/>
          <w:szCs w:val="24"/>
        </w:rPr>
        <w:t>Reading (John 20:19-31, CEB</w:t>
      </w:r>
      <w:bookmarkStart w:id="0" w:name="_GoBack"/>
      <w:bookmarkEnd w:id="0"/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Reflection</w:t>
      </w:r>
      <w:r w:rsidRPr="00235BC1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color w:val="auto"/>
          <w:sz w:val="24"/>
          <w:szCs w:val="24"/>
        </w:rPr>
        <w:t xml:space="preserve">Offering 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Song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Peace Train</w:t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Cat Stevens</w:t>
      </w: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, arr. Kirby Shaw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sz w:val="24"/>
          <w:szCs w:val="24"/>
        </w:rPr>
        <w:t>↑</w:t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Doxology &amp; Joyful Return</w:t>
      </w:r>
    </w:p>
    <w:p w:rsidR="00E85E0D" w:rsidRPr="001B6E44" w:rsidRDefault="00E85E0D" w:rsidP="00E85E0D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1B6E44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from whom all blessings flow</w:t>
      </w:r>
    </w:p>
    <w:p w:rsidR="00E85E0D" w:rsidRPr="001B6E44" w:rsidRDefault="00E85E0D" w:rsidP="00E85E0D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1B6E44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all creatures here below</w:t>
      </w:r>
    </w:p>
    <w:p w:rsidR="00E85E0D" w:rsidRPr="001B6E44" w:rsidRDefault="00E85E0D" w:rsidP="00E85E0D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1B6E44">
        <w:rPr>
          <w:rFonts w:ascii="Century Gothic" w:eastAsia="Times New Roman" w:hAnsi="Century Gothic" w:cs="Arial"/>
          <w:b/>
          <w:i/>
          <w:iCs/>
          <w:sz w:val="24"/>
          <w:szCs w:val="24"/>
        </w:rPr>
        <w:t>Praise God for all that love has done</w:t>
      </w:r>
    </w:p>
    <w:p w:rsidR="00E85E0D" w:rsidRPr="001B6E44" w:rsidRDefault="00E85E0D" w:rsidP="00E85E0D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1B6E44">
        <w:rPr>
          <w:rFonts w:ascii="Century Gothic" w:eastAsia="Times New Roman" w:hAnsi="Century Gothic" w:cs="Arial"/>
          <w:b/>
          <w:i/>
          <w:iCs/>
          <w:sz w:val="24"/>
          <w:szCs w:val="24"/>
        </w:rPr>
        <w:t>Creator, Christ, and Spirit One. Amen.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Children’s Chat</w:t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ab/>
        <w:t>Kristin Hoffman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“Together with God, we hear your prayers.”</w:t>
      </w: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)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Jesus Prayer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Our Creator who is in heaven,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Hallowed be </w:t>
      </w:r>
      <w:proofErr w:type="gramStart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name,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Your reign come, </w:t>
      </w:r>
      <w:proofErr w:type="gramStart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</w:t>
      </w:r>
      <w:proofErr w:type="gramEnd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will be done,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On earth as it is in heaven,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Give us this day our daily bread,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forgive us our debts as we forgive our debtors,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And lead us not into temptation, but deliver us from evil,</w:t>
      </w:r>
    </w:p>
    <w:p w:rsidR="00E85E0D" w:rsidRPr="008857F8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For </w:t>
      </w:r>
      <w:proofErr w:type="gramStart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>Yours</w:t>
      </w:r>
      <w:proofErr w:type="gramEnd"/>
      <w:r w:rsidRPr="008857F8">
        <w:rPr>
          <w:rFonts w:ascii="Century Gothic" w:eastAsia="Times New Roman" w:hAnsi="Century Gothic" w:cs="Arial"/>
          <w:b/>
          <w:bCs/>
          <w:i/>
          <w:iCs/>
          <w:sz w:val="24"/>
          <w:szCs w:val="24"/>
        </w:rPr>
        <w:t xml:space="preserve"> is the reign, the power, and glory for ever. Amen.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85E0D" w:rsidRPr="008857F8" w:rsidRDefault="00E85E0D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Closing Song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“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Go Now In Peace</w:t>
      </w:r>
      <w:r w:rsidRPr="008857F8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”</w:t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  <w:t xml:space="preserve">Don </w:t>
      </w:r>
      <w:proofErr w:type="spellStart"/>
      <w:r w:rsidRPr="00235BC1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Besig</w:t>
      </w:r>
      <w:proofErr w:type="spellEnd"/>
    </w:p>
    <w:p w:rsidR="00E85E0D" w:rsidRPr="00237371" w:rsidRDefault="00E85E0D" w:rsidP="00E85E0D">
      <w:pPr>
        <w:spacing w:after="0" w:line="240" w:lineRule="auto"/>
        <w:rPr>
          <w:rFonts w:ascii="Century Gothic" w:hAnsi="Century Gothic"/>
          <w:b/>
          <w:color w:val="auto"/>
          <w:sz w:val="24"/>
          <w:szCs w:val="24"/>
        </w:rPr>
      </w:pPr>
    </w:p>
    <w:p w:rsidR="00237371" w:rsidRPr="00237371" w:rsidRDefault="00237371" w:rsidP="00E85E0D">
      <w:pPr>
        <w:spacing w:after="0" w:line="240" w:lineRule="auto"/>
        <w:rPr>
          <w:rFonts w:ascii="Century Gothic" w:hAnsi="Century Gothic"/>
          <w:b/>
          <w:color w:val="auto"/>
          <w:sz w:val="24"/>
          <w:szCs w:val="24"/>
        </w:rPr>
      </w:pPr>
    </w:p>
    <w:p w:rsidR="00237371" w:rsidRPr="00237371" w:rsidRDefault="00237371" w:rsidP="00E85E0D">
      <w:pPr>
        <w:spacing w:after="0" w:line="240" w:lineRule="auto"/>
        <w:rPr>
          <w:rFonts w:ascii="Century Gothic" w:hAnsi="Century Gothic"/>
          <w:b/>
          <w:color w:val="auto"/>
          <w:sz w:val="24"/>
          <w:szCs w:val="24"/>
        </w:rPr>
      </w:pPr>
    </w:p>
    <w:p w:rsidR="00237371" w:rsidRPr="00237371" w:rsidRDefault="00237371" w:rsidP="00E85E0D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081AAF" w:rsidRDefault="00081AAF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28589C" w:rsidRDefault="0028589C" w:rsidP="00452E3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FA" w:rsidRDefault="00BF2FFA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125AFF" w:rsidRDefault="00125AFF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</w:p>
    <w:p w:rsidR="000152B2" w:rsidRPr="008A26AB" w:rsidRDefault="000922CC" w:rsidP="00800F63">
      <w:pPr>
        <w:pStyle w:val="NormalWeb"/>
        <w:spacing w:before="2" w:after="2"/>
        <w:rPr>
          <w:rFonts w:ascii="Century Gothic" w:hAnsi="Century Gothic" w:cs="Arial"/>
          <w:color w:val="000000"/>
          <w:sz w:val="24"/>
          <w:szCs w:val="24"/>
        </w:rPr>
      </w:pP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="00BF1FD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and an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  <w:r w:rsidR="00BF1FD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and an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Pr="008A26AB">
        <w:rPr>
          <w:rFonts w:ascii="Century Gothic" w:hAnsi="Century Gothic" w:cs="Arial"/>
          <w:noProof/>
          <w:color w:val="000000"/>
          <w:sz w:val="24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0F63" w:rsidRPr="00C14C8E" w:rsidRDefault="00800F63" w:rsidP="00800F63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C14C8E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E85E0D" w:rsidRPr="00E1170E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E1170E">
        <w:rPr>
          <w:rFonts w:ascii="Century Gothic" w:eastAsia="Times New Roman" w:hAnsi="Century Gothic" w:cs="Arial"/>
          <w:b/>
          <w:bCs/>
        </w:rPr>
        <w:t xml:space="preserve">Reader: Heather </w:t>
      </w:r>
      <w:proofErr w:type="spellStart"/>
      <w:r w:rsidRPr="00E1170E">
        <w:rPr>
          <w:rFonts w:ascii="Century Gothic" w:eastAsia="Times New Roman" w:hAnsi="Century Gothic" w:cs="Arial"/>
          <w:b/>
          <w:bCs/>
        </w:rPr>
        <w:t>Bertotti</w:t>
      </w:r>
      <w:proofErr w:type="spellEnd"/>
      <w:r w:rsidRPr="00E1170E">
        <w:rPr>
          <w:rFonts w:ascii="Century Gothic" w:eastAsia="Times New Roman" w:hAnsi="Century Gothic" w:cs="Arial"/>
          <w:b/>
          <w:bCs/>
        </w:rPr>
        <w:t>, Slides: Gary Duran</w:t>
      </w:r>
    </w:p>
    <w:p w:rsidR="00E85E0D" w:rsidRPr="00E1170E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E1170E">
        <w:rPr>
          <w:rFonts w:ascii="Century Gothic" w:eastAsia="Times New Roman" w:hAnsi="Century Gothic" w:cs="Arial"/>
          <w:b/>
          <w:bCs/>
        </w:rPr>
        <w:t xml:space="preserve">Video: Roger </w:t>
      </w:r>
      <w:proofErr w:type="spellStart"/>
      <w:r w:rsidRPr="00E1170E">
        <w:rPr>
          <w:rFonts w:ascii="Century Gothic" w:eastAsia="Times New Roman" w:hAnsi="Century Gothic" w:cs="Arial"/>
          <w:b/>
          <w:bCs/>
        </w:rPr>
        <w:t>Lamoni</w:t>
      </w:r>
      <w:proofErr w:type="spellEnd"/>
      <w:r w:rsidRPr="00E1170E">
        <w:rPr>
          <w:rFonts w:ascii="Century Gothic" w:eastAsia="Times New Roman" w:hAnsi="Century Gothic" w:cs="Arial"/>
          <w:b/>
          <w:bCs/>
        </w:rPr>
        <w:t>, Sound: Chuck Dillard</w:t>
      </w:r>
    </w:p>
    <w:p w:rsidR="00E85E0D" w:rsidRPr="00E1170E" w:rsidRDefault="00E85E0D" w:rsidP="00E85E0D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</w:rPr>
      </w:pPr>
      <w:r w:rsidRPr="00E1170E">
        <w:rPr>
          <w:rFonts w:ascii="Century Gothic" w:eastAsia="Times New Roman" w:hAnsi="Century Gothic" w:cs="Arial"/>
          <w:b/>
          <w:bCs/>
        </w:rPr>
        <w:t xml:space="preserve">Music: HUCC Choir, Grace Whitehead, Bill Green, Mark </w:t>
      </w:r>
      <w:proofErr w:type="spellStart"/>
      <w:r w:rsidRPr="00E1170E">
        <w:rPr>
          <w:rFonts w:ascii="Century Gothic" w:eastAsia="Times New Roman" w:hAnsi="Century Gothic" w:cs="Arial"/>
          <w:b/>
          <w:bCs/>
        </w:rPr>
        <w:t>Dazley</w:t>
      </w:r>
      <w:proofErr w:type="spellEnd"/>
      <w:r w:rsidRPr="00E1170E">
        <w:rPr>
          <w:rFonts w:ascii="Century Gothic" w:eastAsia="Times New Roman" w:hAnsi="Century Gothic" w:cs="Arial"/>
          <w:b/>
          <w:bCs/>
        </w:rPr>
        <w:t>, Amy Boettger</w:t>
      </w:r>
    </w:p>
    <w:p w:rsidR="00E85E0D" w:rsidRPr="00E1170E" w:rsidRDefault="00E85E0D" w:rsidP="00E85E0D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</w:rPr>
      </w:pPr>
      <w:r w:rsidRPr="00E1170E">
        <w:rPr>
          <w:rFonts w:ascii="Century Gothic" w:eastAsia="Times New Roman" w:hAnsi="Century Gothic" w:cs="Arial"/>
          <w:b/>
          <w:bCs/>
        </w:rPr>
        <w:t>Children’s Chat: Kristin Hoffman</w:t>
      </w:r>
    </w:p>
    <w:p w:rsidR="009A5161" w:rsidRDefault="009A5161" w:rsidP="009A5161">
      <w:pPr>
        <w:spacing w:after="12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E85E0D" w:rsidRPr="00E85E0D" w:rsidRDefault="00E85E0D" w:rsidP="00E85E0D">
      <w:pPr>
        <w:pStyle w:val="NormalWeb"/>
        <w:spacing w:beforeLines="0" w:afterLines="0" w:after="0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E85E0D">
        <w:rPr>
          <w:rFonts w:ascii="Century Gothic" w:hAnsi="Century Gothic" w:cs="Arial"/>
          <w:b/>
          <w:bCs/>
          <w:sz w:val="24"/>
          <w:szCs w:val="24"/>
        </w:rPr>
        <w:t>Welcome visitors! We are glad you are here. Please join us immediately after the service (downstairs in Mac Hall) for coffee and treats.</w:t>
      </w:r>
    </w:p>
    <w:p w:rsidR="00E85E0D" w:rsidRPr="00E85E0D" w:rsidRDefault="00E85E0D" w:rsidP="00E85E0D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</w:pPr>
      <w:r w:rsidRPr="00E85E0D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Parents, Sunday </w:t>
      </w:r>
      <w:proofErr w:type="gramStart"/>
      <w:r w:rsidRPr="00E85E0D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>School</w:t>
      </w:r>
      <w:proofErr w:type="gramEnd"/>
      <w:r w:rsidRPr="00E85E0D">
        <w:rPr>
          <w:rFonts w:ascii="Century Gothic" w:eastAsia="Times New Roman" w:hAnsi="Century Gothic" w:cs="Arial"/>
          <w:b/>
          <w:bCs/>
          <w:color w:val="auto"/>
          <w:sz w:val="24"/>
          <w:szCs w:val="24"/>
        </w:rPr>
        <w:t xml:space="preserve"> for ages 4 to 11 will begin after the prelude and children will return after the sermon. We also have free childcare for ages 0-3 in our nursery, next to the gender neutral bathroom.</w:t>
      </w:r>
    </w:p>
    <w:p w:rsidR="00BF2FFA" w:rsidRPr="007F715F" w:rsidRDefault="00BF2FFA" w:rsidP="00325F79">
      <w:pPr>
        <w:spacing w:after="0" w:line="240" w:lineRule="auto"/>
        <w:rPr>
          <w:rFonts w:ascii="Century Gothic" w:eastAsia="Times New Roman" w:hAnsi="Century Gothic" w:cs="Arial"/>
          <w:bCs/>
          <w:color w:val="auto"/>
          <w:sz w:val="24"/>
          <w:szCs w:val="24"/>
        </w:rPr>
      </w:pPr>
    </w:p>
    <w:p w:rsidR="00E85E0D" w:rsidRPr="00B1424B" w:rsidRDefault="00E85E0D" w:rsidP="00E85E0D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E85E0D" w:rsidRPr="00B37721" w:rsidRDefault="00E85E0D" w:rsidP="00E85E0D">
      <w:pPr>
        <w:spacing w:after="120" w:line="240" w:lineRule="auto"/>
        <w:rPr>
          <w:b/>
          <w:color w:val="auto"/>
          <w:sz w:val="24"/>
          <w:szCs w:val="24"/>
        </w:rPr>
      </w:pPr>
      <w:r w:rsidRPr="00B37721">
        <w:rPr>
          <w:b/>
          <w:color w:val="auto"/>
          <w:sz w:val="24"/>
          <w:szCs w:val="24"/>
        </w:rPr>
        <w:t>Monday Meditation Group meets online Monday, April 17th at 7 pm.</w:t>
      </w:r>
    </w:p>
    <w:p w:rsidR="00E85E0D" w:rsidRPr="00235BC1" w:rsidRDefault="00E85E0D" w:rsidP="00E85E0D">
      <w:pPr>
        <w:spacing w:after="120" w:line="240" w:lineRule="auto"/>
        <w:rPr>
          <w:b/>
          <w:color w:val="auto"/>
          <w:sz w:val="24"/>
          <w:szCs w:val="24"/>
        </w:rPr>
      </w:pPr>
      <w:r w:rsidRPr="00235BC1">
        <w:rPr>
          <w:b/>
          <w:color w:val="auto"/>
          <w:sz w:val="24"/>
          <w:szCs w:val="24"/>
        </w:rPr>
        <w:t>Operation Sandwich – Thursday, April 20th @ 4 pm in the Kitchen.</w:t>
      </w:r>
    </w:p>
    <w:p w:rsidR="00E85E0D" w:rsidRPr="00235BC1" w:rsidRDefault="00E85E0D" w:rsidP="00E85E0D">
      <w:pPr>
        <w:spacing w:after="120" w:line="240" w:lineRule="auto"/>
        <w:rPr>
          <w:b/>
          <w:color w:val="auto"/>
          <w:sz w:val="24"/>
          <w:szCs w:val="24"/>
        </w:rPr>
      </w:pPr>
      <w:r w:rsidRPr="00235BC1">
        <w:rPr>
          <w:b/>
          <w:color w:val="auto"/>
          <w:sz w:val="24"/>
          <w:szCs w:val="24"/>
        </w:rPr>
        <w:t>Serving evening meal at St. Vincent’s on Friday, April 21st @ 4:30 pm.</w:t>
      </w:r>
    </w:p>
    <w:p w:rsidR="00E85E0D" w:rsidRDefault="00E85E0D" w:rsidP="00E85E0D">
      <w:pPr>
        <w:spacing w:after="120" w:line="240" w:lineRule="auto"/>
        <w:rPr>
          <w:b/>
          <w:color w:val="auto"/>
          <w:sz w:val="24"/>
          <w:szCs w:val="24"/>
        </w:rPr>
      </w:pPr>
      <w:r w:rsidRPr="00AC40AB">
        <w:rPr>
          <w:b/>
          <w:color w:val="auto"/>
          <w:sz w:val="24"/>
          <w:szCs w:val="24"/>
        </w:rPr>
        <w:t xml:space="preserve">Progressive Christianity Discussion Group meets on Monday, </w:t>
      </w:r>
      <w:r>
        <w:rPr>
          <w:b/>
          <w:color w:val="auto"/>
          <w:sz w:val="24"/>
          <w:szCs w:val="24"/>
        </w:rPr>
        <w:t>April 24th</w:t>
      </w:r>
      <w:r w:rsidRPr="00AC40AB">
        <w:rPr>
          <w:b/>
          <w:color w:val="auto"/>
          <w:sz w:val="24"/>
          <w:szCs w:val="24"/>
        </w:rPr>
        <w:t xml:space="preserve"> at 7 pm in the Chapel and online.</w:t>
      </w:r>
    </w:p>
    <w:p w:rsidR="004F2415" w:rsidRPr="00AB4287" w:rsidRDefault="004F2415" w:rsidP="00E85E0D">
      <w:pPr>
        <w:spacing w:after="120" w:line="240" w:lineRule="auto"/>
        <w:rPr>
          <w:b/>
          <w:color w:val="auto"/>
          <w:sz w:val="24"/>
          <w:szCs w:val="24"/>
        </w:rPr>
      </w:pPr>
    </w:p>
    <w:sectPr w:rsidR="004F2415" w:rsidRPr="00AB4287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6FE3"/>
    <w:rsid w:val="00017136"/>
    <w:rsid w:val="0001727E"/>
    <w:rsid w:val="000173B1"/>
    <w:rsid w:val="00017D53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5E6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13A"/>
    <w:rsid w:val="00042550"/>
    <w:rsid w:val="00042C4A"/>
    <w:rsid w:val="00043F25"/>
    <w:rsid w:val="0004459D"/>
    <w:rsid w:val="000456DC"/>
    <w:rsid w:val="00045802"/>
    <w:rsid w:val="00045D9B"/>
    <w:rsid w:val="00045DEE"/>
    <w:rsid w:val="00046283"/>
    <w:rsid w:val="000463A8"/>
    <w:rsid w:val="000463C0"/>
    <w:rsid w:val="000471A5"/>
    <w:rsid w:val="0004728A"/>
    <w:rsid w:val="00050244"/>
    <w:rsid w:val="0005058F"/>
    <w:rsid w:val="00051467"/>
    <w:rsid w:val="0005150E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95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6C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AAF"/>
    <w:rsid w:val="00081B54"/>
    <w:rsid w:val="00081FC9"/>
    <w:rsid w:val="0008272C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506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14DB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CA9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1B"/>
    <w:rsid w:val="000C6799"/>
    <w:rsid w:val="000C683D"/>
    <w:rsid w:val="000C6A17"/>
    <w:rsid w:val="000C6EBF"/>
    <w:rsid w:val="000C7137"/>
    <w:rsid w:val="000C748F"/>
    <w:rsid w:val="000C7A9E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07D1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2C7"/>
    <w:rsid w:val="001107D8"/>
    <w:rsid w:val="00110C3C"/>
    <w:rsid w:val="00110CC3"/>
    <w:rsid w:val="00110D63"/>
    <w:rsid w:val="00110DEE"/>
    <w:rsid w:val="00110F71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643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32D1"/>
    <w:rsid w:val="00124831"/>
    <w:rsid w:val="00124D5C"/>
    <w:rsid w:val="00124F97"/>
    <w:rsid w:val="001258FA"/>
    <w:rsid w:val="00125AFF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2629"/>
    <w:rsid w:val="00133027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505"/>
    <w:rsid w:val="00176B51"/>
    <w:rsid w:val="001777DE"/>
    <w:rsid w:val="00177CB6"/>
    <w:rsid w:val="001803B3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5E54"/>
    <w:rsid w:val="00196C09"/>
    <w:rsid w:val="00196ED9"/>
    <w:rsid w:val="00197A20"/>
    <w:rsid w:val="001A026A"/>
    <w:rsid w:val="001A064C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0EB"/>
    <w:rsid w:val="001B51A9"/>
    <w:rsid w:val="001B5424"/>
    <w:rsid w:val="001B5A31"/>
    <w:rsid w:val="001B5C8F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AB3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66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0F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B82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371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21A"/>
    <w:rsid w:val="00244687"/>
    <w:rsid w:val="0024530A"/>
    <w:rsid w:val="002453F6"/>
    <w:rsid w:val="0024592D"/>
    <w:rsid w:val="00245D01"/>
    <w:rsid w:val="002462DB"/>
    <w:rsid w:val="0024677F"/>
    <w:rsid w:val="002506B2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1C5E"/>
    <w:rsid w:val="0028255D"/>
    <w:rsid w:val="00282824"/>
    <w:rsid w:val="00282AB2"/>
    <w:rsid w:val="00282AB9"/>
    <w:rsid w:val="00282AFA"/>
    <w:rsid w:val="00282CAD"/>
    <w:rsid w:val="0028324D"/>
    <w:rsid w:val="00283413"/>
    <w:rsid w:val="00283526"/>
    <w:rsid w:val="00283948"/>
    <w:rsid w:val="00283C89"/>
    <w:rsid w:val="00283F96"/>
    <w:rsid w:val="0028432C"/>
    <w:rsid w:val="00284E7D"/>
    <w:rsid w:val="00284F5A"/>
    <w:rsid w:val="0028589C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680"/>
    <w:rsid w:val="002D7CD7"/>
    <w:rsid w:val="002D7CDE"/>
    <w:rsid w:val="002E02D2"/>
    <w:rsid w:val="002E06D3"/>
    <w:rsid w:val="002E1C65"/>
    <w:rsid w:val="002E2D84"/>
    <w:rsid w:val="002E3CBA"/>
    <w:rsid w:val="002E44FB"/>
    <w:rsid w:val="002E466E"/>
    <w:rsid w:val="002E4DAA"/>
    <w:rsid w:val="002E4DDE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1CAC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5F79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882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028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242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47B"/>
    <w:rsid w:val="003807A3"/>
    <w:rsid w:val="003807FB"/>
    <w:rsid w:val="0038082F"/>
    <w:rsid w:val="00380945"/>
    <w:rsid w:val="003809E0"/>
    <w:rsid w:val="00380E5C"/>
    <w:rsid w:val="00381557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46B"/>
    <w:rsid w:val="00385738"/>
    <w:rsid w:val="00385D88"/>
    <w:rsid w:val="003860D5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97F90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B58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4E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6FF0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4CA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24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006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4B0C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451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AC2"/>
    <w:rsid w:val="00460C58"/>
    <w:rsid w:val="004610BE"/>
    <w:rsid w:val="00461216"/>
    <w:rsid w:val="0046134A"/>
    <w:rsid w:val="004627A6"/>
    <w:rsid w:val="004632CB"/>
    <w:rsid w:val="00463739"/>
    <w:rsid w:val="004646C8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2AF0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3D9A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9A9"/>
    <w:rsid w:val="004A1C16"/>
    <w:rsid w:val="004A2532"/>
    <w:rsid w:val="004A26A4"/>
    <w:rsid w:val="004A2789"/>
    <w:rsid w:val="004A3015"/>
    <w:rsid w:val="004A3427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6E4F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113"/>
    <w:rsid w:val="004E558A"/>
    <w:rsid w:val="004E576C"/>
    <w:rsid w:val="004E5D42"/>
    <w:rsid w:val="004E5DC3"/>
    <w:rsid w:val="004E6630"/>
    <w:rsid w:val="004E675A"/>
    <w:rsid w:val="004E6C05"/>
    <w:rsid w:val="004E7047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013"/>
    <w:rsid w:val="004F2230"/>
    <w:rsid w:val="004F2415"/>
    <w:rsid w:val="004F267E"/>
    <w:rsid w:val="004F28B9"/>
    <w:rsid w:val="004F294F"/>
    <w:rsid w:val="004F2B42"/>
    <w:rsid w:val="004F2E7B"/>
    <w:rsid w:val="004F2FBE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05E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5B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7C7"/>
    <w:rsid w:val="00513E6A"/>
    <w:rsid w:val="00514488"/>
    <w:rsid w:val="005144FF"/>
    <w:rsid w:val="00514603"/>
    <w:rsid w:val="00514D73"/>
    <w:rsid w:val="005157BB"/>
    <w:rsid w:val="00515A53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0BD"/>
    <w:rsid w:val="005251FC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992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93B"/>
    <w:rsid w:val="00554A09"/>
    <w:rsid w:val="00554ADE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4B2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87ED0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4F77"/>
    <w:rsid w:val="0059589C"/>
    <w:rsid w:val="00595F39"/>
    <w:rsid w:val="005962B8"/>
    <w:rsid w:val="00596CAF"/>
    <w:rsid w:val="00597219"/>
    <w:rsid w:val="00597B25"/>
    <w:rsid w:val="00597BD8"/>
    <w:rsid w:val="00597E86"/>
    <w:rsid w:val="00597ED3"/>
    <w:rsid w:val="005A0447"/>
    <w:rsid w:val="005A097E"/>
    <w:rsid w:val="005A0D0E"/>
    <w:rsid w:val="005A162C"/>
    <w:rsid w:val="005A2884"/>
    <w:rsid w:val="005A2EA4"/>
    <w:rsid w:val="005A3567"/>
    <w:rsid w:val="005A3D08"/>
    <w:rsid w:val="005A42A0"/>
    <w:rsid w:val="005A4A17"/>
    <w:rsid w:val="005A4A84"/>
    <w:rsid w:val="005A556A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185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B0D"/>
    <w:rsid w:val="005D7C62"/>
    <w:rsid w:val="005D7DBE"/>
    <w:rsid w:val="005E0331"/>
    <w:rsid w:val="005E0C98"/>
    <w:rsid w:val="005E1041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563E"/>
    <w:rsid w:val="005F61DD"/>
    <w:rsid w:val="005F637D"/>
    <w:rsid w:val="005F6382"/>
    <w:rsid w:val="005F7AED"/>
    <w:rsid w:val="0060025A"/>
    <w:rsid w:val="00600893"/>
    <w:rsid w:val="006008D6"/>
    <w:rsid w:val="00600A62"/>
    <w:rsid w:val="00600AD8"/>
    <w:rsid w:val="00600BCA"/>
    <w:rsid w:val="006010D2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6F3"/>
    <w:rsid w:val="0061284C"/>
    <w:rsid w:val="006135EA"/>
    <w:rsid w:val="0061369F"/>
    <w:rsid w:val="00614473"/>
    <w:rsid w:val="006145BB"/>
    <w:rsid w:val="00614A62"/>
    <w:rsid w:val="00614B04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49E8"/>
    <w:rsid w:val="00635A3C"/>
    <w:rsid w:val="006374F7"/>
    <w:rsid w:val="0064000E"/>
    <w:rsid w:val="006404AA"/>
    <w:rsid w:val="00642845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6856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6EC9"/>
    <w:rsid w:val="0065730F"/>
    <w:rsid w:val="006578EE"/>
    <w:rsid w:val="006604C8"/>
    <w:rsid w:val="00661535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0A8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9C"/>
    <w:rsid w:val="00682CC1"/>
    <w:rsid w:val="006830AB"/>
    <w:rsid w:val="00683320"/>
    <w:rsid w:val="0068388D"/>
    <w:rsid w:val="0068449A"/>
    <w:rsid w:val="006844D1"/>
    <w:rsid w:val="00685987"/>
    <w:rsid w:val="00685A42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072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1DD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6880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455"/>
    <w:rsid w:val="006F4E42"/>
    <w:rsid w:val="006F4F24"/>
    <w:rsid w:val="006F551F"/>
    <w:rsid w:val="006F589E"/>
    <w:rsid w:val="006F65B8"/>
    <w:rsid w:val="006F66E3"/>
    <w:rsid w:val="006F6C00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3CB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1D9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904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18E1"/>
    <w:rsid w:val="00772348"/>
    <w:rsid w:val="00772B72"/>
    <w:rsid w:val="00772FE0"/>
    <w:rsid w:val="0077312D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38A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897"/>
    <w:rsid w:val="00795D89"/>
    <w:rsid w:val="00795FC5"/>
    <w:rsid w:val="00795FE2"/>
    <w:rsid w:val="00796092"/>
    <w:rsid w:val="00796126"/>
    <w:rsid w:val="00796297"/>
    <w:rsid w:val="00796509"/>
    <w:rsid w:val="00797302"/>
    <w:rsid w:val="007A0094"/>
    <w:rsid w:val="007A0194"/>
    <w:rsid w:val="007A04AD"/>
    <w:rsid w:val="007A0542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294"/>
    <w:rsid w:val="007C6379"/>
    <w:rsid w:val="007C66F3"/>
    <w:rsid w:val="007C6A82"/>
    <w:rsid w:val="007C6AD7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6D2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4E49"/>
    <w:rsid w:val="007F539F"/>
    <w:rsid w:val="007F550C"/>
    <w:rsid w:val="007F5901"/>
    <w:rsid w:val="007F6388"/>
    <w:rsid w:val="007F6675"/>
    <w:rsid w:val="007F6703"/>
    <w:rsid w:val="007F67D6"/>
    <w:rsid w:val="007F7B9F"/>
    <w:rsid w:val="00800E2E"/>
    <w:rsid w:val="00800E33"/>
    <w:rsid w:val="00800F63"/>
    <w:rsid w:val="00801E47"/>
    <w:rsid w:val="008021DF"/>
    <w:rsid w:val="008024E5"/>
    <w:rsid w:val="00802CCA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3F8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55C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258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347"/>
    <w:rsid w:val="00860ED5"/>
    <w:rsid w:val="008611A0"/>
    <w:rsid w:val="0086132E"/>
    <w:rsid w:val="00861460"/>
    <w:rsid w:val="00861510"/>
    <w:rsid w:val="00861AD1"/>
    <w:rsid w:val="008621C9"/>
    <w:rsid w:val="008627A2"/>
    <w:rsid w:val="008638A3"/>
    <w:rsid w:val="0086473C"/>
    <w:rsid w:val="00864ABE"/>
    <w:rsid w:val="008650C5"/>
    <w:rsid w:val="00866A58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5F7E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39BA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0577"/>
    <w:rsid w:val="008A1232"/>
    <w:rsid w:val="008A1664"/>
    <w:rsid w:val="008A1B28"/>
    <w:rsid w:val="008A26AB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3D4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0C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090D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961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3D2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645"/>
    <w:rsid w:val="00917C0B"/>
    <w:rsid w:val="00917CB8"/>
    <w:rsid w:val="00920349"/>
    <w:rsid w:val="00920496"/>
    <w:rsid w:val="0092070C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4A10"/>
    <w:rsid w:val="0093500B"/>
    <w:rsid w:val="00935833"/>
    <w:rsid w:val="00935A5E"/>
    <w:rsid w:val="00935A5F"/>
    <w:rsid w:val="00936334"/>
    <w:rsid w:val="00936667"/>
    <w:rsid w:val="009373D1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08"/>
    <w:rsid w:val="0094383B"/>
    <w:rsid w:val="00943A45"/>
    <w:rsid w:val="00943EF7"/>
    <w:rsid w:val="00943F75"/>
    <w:rsid w:val="00944B8D"/>
    <w:rsid w:val="00945053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0BEC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3E2"/>
    <w:rsid w:val="00967BE3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4FCA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161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0A6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4DA7"/>
    <w:rsid w:val="009C51C9"/>
    <w:rsid w:val="009C54F9"/>
    <w:rsid w:val="009C553D"/>
    <w:rsid w:val="009C5B2C"/>
    <w:rsid w:val="009C71B4"/>
    <w:rsid w:val="009C7302"/>
    <w:rsid w:val="009D007D"/>
    <w:rsid w:val="009D03CE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5D3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174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654F"/>
    <w:rsid w:val="009F6C15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5DF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42F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8DC"/>
    <w:rsid w:val="00A81973"/>
    <w:rsid w:val="00A81B56"/>
    <w:rsid w:val="00A82C79"/>
    <w:rsid w:val="00A82FA8"/>
    <w:rsid w:val="00A83473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437"/>
    <w:rsid w:val="00A979A4"/>
    <w:rsid w:val="00A97BB6"/>
    <w:rsid w:val="00A97DEA"/>
    <w:rsid w:val="00AA067C"/>
    <w:rsid w:val="00AA0A4F"/>
    <w:rsid w:val="00AA0CBA"/>
    <w:rsid w:val="00AA0E58"/>
    <w:rsid w:val="00AA0EAF"/>
    <w:rsid w:val="00AA12C7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287"/>
    <w:rsid w:val="00AB44E2"/>
    <w:rsid w:val="00AB4C3C"/>
    <w:rsid w:val="00AB4C60"/>
    <w:rsid w:val="00AB5A33"/>
    <w:rsid w:val="00AB5C3E"/>
    <w:rsid w:val="00AB5DA9"/>
    <w:rsid w:val="00AB6732"/>
    <w:rsid w:val="00AB68E9"/>
    <w:rsid w:val="00AB6C86"/>
    <w:rsid w:val="00AB7168"/>
    <w:rsid w:val="00AB74CC"/>
    <w:rsid w:val="00AB7919"/>
    <w:rsid w:val="00AB7D83"/>
    <w:rsid w:val="00AB7DED"/>
    <w:rsid w:val="00AC05BE"/>
    <w:rsid w:val="00AC094D"/>
    <w:rsid w:val="00AC1A45"/>
    <w:rsid w:val="00AC1CF6"/>
    <w:rsid w:val="00AC32ED"/>
    <w:rsid w:val="00AC44F3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0CE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2FC7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018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9AF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4AB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A1A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47F2B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578C3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D5B"/>
    <w:rsid w:val="00B70F79"/>
    <w:rsid w:val="00B71114"/>
    <w:rsid w:val="00B7160A"/>
    <w:rsid w:val="00B71F5B"/>
    <w:rsid w:val="00B72852"/>
    <w:rsid w:val="00B72D92"/>
    <w:rsid w:val="00B732B5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989"/>
    <w:rsid w:val="00B83FB2"/>
    <w:rsid w:val="00B855EE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3075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10A"/>
    <w:rsid w:val="00BA645E"/>
    <w:rsid w:val="00BA679B"/>
    <w:rsid w:val="00BA690A"/>
    <w:rsid w:val="00BA693E"/>
    <w:rsid w:val="00BA73CD"/>
    <w:rsid w:val="00BA7545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4F96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0C5"/>
    <w:rsid w:val="00BD330B"/>
    <w:rsid w:val="00BD3791"/>
    <w:rsid w:val="00BD3E55"/>
    <w:rsid w:val="00BD402D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59A"/>
    <w:rsid w:val="00BE49E0"/>
    <w:rsid w:val="00BE64A2"/>
    <w:rsid w:val="00BE6F6E"/>
    <w:rsid w:val="00BE7060"/>
    <w:rsid w:val="00BE74F2"/>
    <w:rsid w:val="00BF09E6"/>
    <w:rsid w:val="00BF0D1A"/>
    <w:rsid w:val="00BF1A29"/>
    <w:rsid w:val="00BF1FDF"/>
    <w:rsid w:val="00BF246B"/>
    <w:rsid w:val="00BF2BB8"/>
    <w:rsid w:val="00BF2D02"/>
    <w:rsid w:val="00BF2F01"/>
    <w:rsid w:val="00BF2FFA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A3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62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936"/>
    <w:rsid w:val="00C37D67"/>
    <w:rsid w:val="00C40DD6"/>
    <w:rsid w:val="00C40F13"/>
    <w:rsid w:val="00C41402"/>
    <w:rsid w:val="00C41562"/>
    <w:rsid w:val="00C41B47"/>
    <w:rsid w:val="00C4235E"/>
    <w:rsid w:val="00C42CA6"/>
    <w:rsid w:val="00C43978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4BA7"/>
    <w:rsid w:val="00C565FA"/>
    <w:rsid w:val="00C56659"/>
    <w:rsid w:val="00C56C86"/>
    <w:rsid w:val="00C56FD0"/>
    <w:rsid w:val="00C576F8"/>
    <w:rsid w:val="00C57CA0"/>
    <w:rsid w:val="00C60828"/>
    <w:rsid w:val="00C60B0D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2F83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197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D4A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17D"/>
    <w:rsid w:val="00CA4508"/>
    <w:rsid w:val="00CA4A12"/>
    <w:rsid w:val="00CA5364"/>
    <w:rsid w:val="00CA5D82"/>
    <w:rsid w:val="00CA6851"/>
    <w:rsid w:val="00CA6C62"/>
    <w:rsid w:val="00CA7392"/>
    <w:rsid w:val="00CA739A"/>
    <w:rsid w:val="00CA758C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843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8F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0EF"/>
    <w:rsid w:val="00D2214A"/>
    <w:rsid w:val="00D22F0B"/>
    <w:rsid w:val="00D235AD"/>
    <w:rsid w:val="00D236E5"/>
    <w:rsid w:val="00D23C30"/>
    <w:rsid w:val="00D23C37"/>
    <w:rsid w:val="00D25E00"/>
    <w:rsid w:val="00D25F00"/>
    <w:rsid w:val="00D262F7"/>
    <w:rsid w:val="00D26451"/>
    <w:rsid w:val="00D27290"/>
    <w:rsid w:val="00D2796A"/>
    <w:rsid w:val="00D30506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3486"/>
    <w:rsid w:val="00D33CE8"/>
    <w:rsid w:val="00D35054"/>
    <w:rsid w:val="00D354E3"/>
    <w:rsid w:val="00D35DEA"/>
    <w:rsid w:val="00D363C1"/>
    <w:rsid w:val="00D365BF"/>
    <w:rsid w:val="00D3662D"/>
    <w:rsid w:val="00D375EA"/>
    <w:rsid w:val="00D376B0"/>
    <w:rsid w:val="00D37FAE"/>
    <w:rsid w:val="00D40B18"/>
    <w:rsid w:val="00D41065"/>
    <w:rsid w:val="00D4141B"/>
    <w:rsid w:val="00D41593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25A"/>
    <w:rsid w:val="00D506F0"/>
    <w:rsid w:val="00D51044"/>
    <w:rsid w:val="00D51BE6"/>
    <w:rsid w:val="00D52681"/>
    <w:rsid w:val="00D52CAF"/>
    <w:rsid w:val="00D53907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56DD2"/>
    <w:rsid w:val="00D60647"/>
    <w:rsid w:val="00D61329"/>
    <w:rsid w:val="00D61E79"/>
    <w:rsid w:val="00D620DD"/>
    <w:rsid w:val="00D62A91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67D0E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9F4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5F6D"/>
    <w:rsid w:val="00DB6D0E"/>
    <w:rsid w:val="00DB6FAB"/>
    <w:rsid w:val="00DB748E"/>
    <w:rsid w:val="00DC0AAC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7B5"/>
    <w:rsid w:val="00E10816"/>
    <w:rsid w:val="00E10D0C"/>
    <w:rsid w:val="00E11CFA"/>
    <w:rsid w:val="00E1211F"/>
    <w:rsid w:val="00E1275A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034"/>
    <w:rsid w:val="00E22772"/>
    <w:rsid w:val="00E22B2E"/>
    <w:rsid w:val="00E22B88"/>
    <w:rsid w:val="00E22D77"/>
    <w:rsid w:val="00E234CF"/>
    <w:rsid w:val="00E2351D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133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6CC4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5E0D"/>
    <w:rsid w:val="00E862E9"/>
    <w:rsid w:val="00E863DA"/>
    <w:rsid w:val="00E86480"/>
    <w:rsid w:val="00E878FA"/>
    <w:rsid w:val="00E87B62"/>
    <w:rsid w:val="00E87D97"/>
    <w:rsid w:val="00E87EB1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129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B7655"/>
    <w:rsid w:val="00EC04F1"/>
    <w:rsid w:val="00EC0CFE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3F9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D50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2AE3"/>
    <w:rsid w:val="00F03841"/>
    <w:rsid w:val="00F0385B"/>
    <w:rsid w:val="00F044E4"/>
    <w:rsid w:val="00F04A49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39F"/>
    <w:rsid w:val="00F108CC"/>
    <w:rsid w:val="00F108DD"/>
    <w:rsid w:val="00F11256"/>
    <w:rsid w:val="00F1154A"/>
    <w:rsid w:val="00F11F03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824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AB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1B48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11F"/>
    <w:rsid w:val="00F85252"/>
    <w:rsid w:val="00F85711"/>
    <w:rsid w:val="00F85BC3"/>
    <w:rsid w:val="00F85CD3"/>
    <w:rsid w:val="00F85D8F"/>
    <w:rsid w:val="00F869B3"/>
    <w:rsid w:val="00F86C04"/>
    <w:rsid w:val="00F86E13"/>
    <w:rsid w:val="00F87001"/>
    <w:rsid w:val="00F87834"/>
    <w:rsid w:val="00F87CA7"/>
    <w:rsid w:val="00F87EB8"/>
    <w:rsid w:val="00F901F8"/>
    <w:rsid w:val="00F902C2"/>
    <w:rsid w:val="00F9050B"/>
    <w:rsid w:val="00F90FCE"/>
    <w:rsid w:val="00F91081"/>
    <w:rsid w:val="00F9115C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63B4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9C9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  <w:style w:type="character" w:customStyle="1" w:styleId="m-6975755007729385307gmail-il">
    <w:name w:val="m_-6975755007729385307gmail-il"/>
    <w:basedOn w:val="DefaultParagraphFont"/>
    <w:rsid w:val="0068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22E06-D9E0-47AB-9FA8-50A98524E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4</cp:revision>
  <cp:lastPrinted>2023-03-29T18:35:00Z</cp:lastPrinted>
  <dcterms:created xsi:type="dcterms:W3CDTF">2023-04-12T17:52:00Z</dcterms:created>
  <dcterms:modified xsi:type="dcterms:W3CDTF">2023-04-13T17:53:00Z</dcterms:modified>
</cp:coreProperties>
</file>