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A6B22" w:rsidRDefault="005A6B22" w:rsidP="005819EC">
      <w:pPr>
        <w:spacing w:after="0" w:line="240" w:lineRule="auto"/>
        <w:rPr>
          <w:rFonts w:ascii="Century Gothic" w:hAnsi="Century Gothic"/>
          <w:sz w:val="24"/>
          <w:szCs w:val="24"/>
        </w:rPr>
      </w:pPr>
    </w:p>
    <w:p w:rsidR="004E34E7" w:rsidRPr="00DB6FAB" w:rsidRDefault="004E34E7" w:rsidP="004E34E7">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~LIVESTREAMED TO FACEBOOK~</w:t>
      </w:r>
    </w:p>
    <w:p w:rsidR="004E34E7" w:rsidRDefault="004E34E7" w:rsidP="004E34E7">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We are live streaming today’s worship service on Facebook, so we want you to know that your presence here today is your agreement and consent to being part of that recording.</w:t>
      </w:r>
    </w:p>
    <w:p w:rsidR="004E34E7" w:rsidRDefault="004E34E7" w:rsidP="004E34E7">
      <w:pPr>
        <w:spacing w:after="0" w:line="240" w:lineRule="auto"/>
        <w:jc w:val="center"/>
        <w:rPr>
          <w:rFonts w:ascii="Century Gothic" w:eastAsia="Times New Roman" w:hAnsi="Century Gothic" w:cs="Arial"/>
          <w:b/>
          <w:bCs/>
          <w:sz w:val="24"/>
          <w:szCs w:val="24"/>
        </w:rPr>
      </w:pPr>
    </w:p>
    <w:p w:rsidR="004E34E7" w:rsidRDefault="004E34E7" w:rsidP="004E34E7">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~Masks are optional</w:t>
      </w:r>
      <w:r w:rsidRPr="00FC2895">
        <w:rPr>
          <w:rFonts w:ascii="Century Gothic" w:eastAsia="Times New Roman" w:hAnsi="Century Gothic" w:cs="Arial"/>
          <w:b/>
          <w:bCs/>
          <w:sz w:val="24"/>
          <w:szCs w:val="24"/>
        </w:rPr>
        <w:t xml:space="preserve"> in the building~</w:t>
      </w:r>
    </w:p>
    <w:p w:rsidR="0019509A" w:rsidRPr="004A19A9" w:rsidRDefault="0019509A" w:rsidP="0019509A">
      <w:pPr>
        <w:spacing w:after="0" w:line="240" w:lineRule="auto"/>
        <w:rPr>
          <w:rFonts w:ascii="Century Gothic" w:eastAsia="Times New Roman" w:hAnsi="Century Gothic" w:cs="Times New Roman"/>
          <w:color w:val="auto"/>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(Indicates a time when you are requested to stand in body or spirit.)</w:t>
      </w:r>
    </w:p>
    <w:p w:rsidR="00404006" w:rsidRDefault="00404006" w:rsidP="00404006">
      <w:pPr>
        <w:spacing w:after="0" w:line="240" w:lineRule="auto"/>
        <w:rPr>
          <w:rFonts w:ascii="Century Gothic" w:eastAsia="Times New Roman" w:hAnsi="Century Gothic" w:cs="Times New Roman"/>
          <w:color w:val="auto"/>
          <w:sz w:val="24"/>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237371" w:rsidRDefault="00870F9D" w:rsidP="00870F9D">
                            <w:pPr>
                              <w:pStyle w:val="NormalWeb"/>
                              <w:spacing w:before="2" w:after="2"/>
                              <w:jc w:val="center"/>
                              <w:rPr>
                                <w:rFonts w:ascii="Century Gothic" w:hAnsi="Century Gothic" w:cs="Arial"/>
                                <w:b/>
                                <w:bCs/>
                                <w:color w:val="000000"/>
                                <w:sz w:val="28"/>
                                <w:szCs w:val="28"/>
                              </w:rPr>
                            </w:pPr>
                          </w:p>
                          <w:p w:rsidR="00BE49E0" w:rsidRPr="00237371" w:rsidRDefault="004879C3"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May 28</w:t>
                            </w:r>
                            <w:r w:rsidR="00DC0AAC" w:rsidRPr="00237371">
                              <w:rPr>
                                <w:rFonts w:ascii="Century Gothic" w:eastAsia="Times New Roman" w:hAnsi="Century Gothic" w:cs="Arial"/>
                                <w:b/>
                                <w:bCs/>
                                <w:color w:val="auto"/>
                                <w:sz w:val="28"/>
                                <w:szCs w:val="28"/>
                              </w:rPr>
                              <w:t>, 2023</w:t>
                            </w:r>
                          </w:p>
                          <w:p w:rsidR="00B732B5" w:rsidRPr="00237371" w:rsidRDefault="004879C3"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Pentecost</w:t>
                            </w:r>
                          </w:p>
                          <w:p w:rsidR="00885082" w:rsidRPr="00237371" w:rsidRDefault="004879C3"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Metamorphosis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237371" w:rsidRDefault="00870F9D" w:rsidP="00870F9D">
                      <w:pPr>
                        <w:pStyle w:val="NormalWeb"/>
                        <w:spacing w:before="2" w:after="2"/>
                        <w:jc w:val="center"/>
                        <w:rPr>
                          <w:rFonts w:ascii="Century Gothic" w:hAnsi="Century Gothic" w:cs="Arial"/>
                          <w:b/>
                          <w:bCs/>
                          <w:color w:val="000000"/>
                          <w:sz w:val="28"/>
                          <w:szCs w:val="28"/>
                        </w:rPr>
                      </w:pPr>
                    </w:p>
                    <w:p w:rsidR="00BE49E0" w:rsidRPr="00237371" w:rsidRDefault="004879C3"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May 28</w:t>
                      </w:r>
                      <w:r w:rsidR="00DC0AAC" w:rsidRPr="00237371">
                        <w:rPr>
                          <w:rFonts w:ascii="Century Gothic" w:eastAsia="Times New Roman" w:hAnsi="Century Gothic" w:cs="Arial"/>
                          <w:b/>
                          <w:bCs/>
                          <w:color w:val="auto"/>
                          <w:sz w:val="28"/>
                          <w:szCs w:val="28"/>
                        </w:rPr>
                        <w:t>, 2023</w:t>
                      </w:r>
                    </w:p>
                    <w:p w:rsidR="00B732B5" w:rsidRPr="00237371" w:rsidRDefault="004879C3"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Pentecost</w:t>
                      </w:r>
                    </w:p>
                    <w:p w:rsidR="00885082" w:rsidRPr="00237371" w:rsidRDefault="004879C3"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Metamorphosis</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4879C3" w:rsidRDefault="00022538" w:rsidP="004879C3">
      <w:pPr>
        <w:spacing w:after="0" w:line="240" w:lineRule="auto"/>
        <w:ind w:right="100"/>
        <w:jc w:val="right"/>
        <w:rPr>
          <w:rFonts w:ascii="Century Gothic" w:eastAsia="Times New Roman" w:hAnsi="Century Gothic" w:cs="Arial"/>
          <w:i/>
          <w:iCs/>
          <w:sz w:val="24"/>
          <w:szCs w:val="24"/>
        </w:rPr>
      </w:pPr>
      <w:r w:rsidRPr="008C1A91">
        <w:rPr>
          <w:rFonts w:ascii="Century Gothic" w:eastAsia="Times New Roman" w:hAnsi="Century Gothic" w:cs="Arial"/>
          <w:i/>
          <w:iCs/>
          <w:sz w:val="24"/>
          <w:szCs w:val="24"/>
        </w:rPr>
        <w:t>“Look on every exit as bei</w:t>
      </w:r>
      <w:r w:rsidR="004879C3">
        <w:rPr>
          <w:rFonts w:ascii="Century Gothic" w:eastAsia="Times New Roman" w:hAnsi="Century Gothic" w:cs="Arial"/>
          <w:i/>
          <w:iCs/>
          <w:sz w:val="24"/>
          <w:szCs w:val="24"/>
        </w:rPr>
        <w:t>ng an entrance somewhere else.”</w:t>
      </w:r>
    </w:p>
    <w:p w:rsidR="00022538" w:rsidRPr="008C1A91" w:rsidRDefault="00022538" w:rsidP="004879C3">
      <w:pPr>
        <w:spacing w:after="0" w:line="240" w:lineRule="auto"/>
        <w:ind w:right="100"/>
        <w:jc w:val="right"/>
        <w:rPr>
          <w:rFonts w:ascii="Century Gothic" w:eastAsia="Times New Roman" w:hAnsi="Century Gothic" w:cs="Times New Roman"/>
          <w:color w:val="auto"/>
          <w:sz w:val="24"/>
          <w:szCs w:val="24"/>
        </w:rPr>
      </w:pPr>
      <w:r w:rsidRPr="008C1A91">
        <w:rPr>
          <w:rFonts w:ascii="Century Gothic" w:eastAsia="Times New Roman" w:hAnsi="Century Gothic" w:cs="Arial"/>
          <w:i/>
          <w:iCs/>
          <w:sz w:val="24"/>
          <w:szCs w:val="24"/>
        </w:rPr>
        <w:t>― Tom Stoppard</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color w:val="auto"/>
          <w:sz w:val="24"/>
          <w:szCs w:val="24"/>
        </w:rPr>
        <w:t>Prelude &amp; Entrance of Light</w:t>
      </w:r>
      <w:r w:rsidRPr="00536908">
        <w:rPr>
          <w:rFonts w:ascii="Century Gothic" w:eastAsia="Times New Roman" w:hAnsi="Century Gothic" w:cs="Arial"/>
          <w:i/>
          <w:iCs/>
          <w:color w:val="auto"/>
          <w:sz w:val="24"/>
          <w:szCs w:val="24"/>
        </w:rPr>
        <w:tab/>
      </w:r>
      <w:r w:rsidRPr="008C1A91">
        <w:rPr>
          <w:rFonts w:ascii="Century Gothic" w:eastAsia="Times New Roman" w:hAnsi="Century Gothic" w:cs="Arial"/>
          <w:i/>
          <w:iCs/>
          <w:color w:val="auto"/>
          <w:sz w:val="24"/>
          <w:szCs w:val="24"/>
        </w:rPr>
        <w:t>“</w:t>
      </w:r>
      <w:r w:rsidRPr="00536908">
        <w:rPr>
          <w:rFonts w:ascii="Century Gothic" w:eastAsia="Times New Roman" w:hAnsi="Century Gothic" w:cs="Arial"/>
          <w:i/>
          <w:iCs/>
          <w:color w:val="auto"/>
          <w:sz w:val="24"/>
          <w:szCs w:val="24"/>
        </w:rPr>
        <w:t>Shine Jesus Shine”</w:t>
      </w:r>
      <w:r w:rsidRPr="00536908">
        <w:rPr>
          <w:rFonts w:ascii="Century Gothic" w:eastAsia="Times New Roman" w:hAnsi="Century Gothic" w:cs="Arial"/>
          <w:i/>
          <w:iCs/>
          <w:color w:val="auto"/>
          <w:sz w:val="24"/>
          <w:szCs w:val="24"/>
        </w:rPr>
        <w:tab/>
      </w:r>
      <w:r w:rsidRPr="008C1A91">
        <w:rPr>
          <w:rFonts w:ascii="Century Gothic" w:eastAsia="Times New Roman" w:hAnsi="Century Gothic" w:cs="Arial"/>
          <w:i/>
          <w:iCs/>
          <w:color w:val="auto"/>
          <w:sz w:val="24"/>
          <w:szCs w:val="24"/>
        </w:rPr>
        <w:t>Graham Kendrick</w:t>
      </w:r>
    </w:p>
    <w:p w:rsidR="00022538" w:rsidRPr="00536908" w:rsidRDefault="00022538" w:rsidP="00022538">
      <w:pPr>
        <w:spacing w:after="0" w:line="240" w:lineRule="auto"/>
        <w:ind w:right="100"/>
        <w:rPr>
          <w:rFonts w:ascii="Century Gothic" w:eastAsia="Times New Roman" w:hAnsi="Century Gothic" w:cs="Arial"/>
          <w:i/>
          <w:iCs/>
          <w:color w:val="auto"/>
          <w:sz w:val="24"/>
          <w:szCs w:val="24"/>
        </w:rPr>
      </w:pPr>
    </w:p>
    <w:p w:rsidR="00022538" w:rsidRPr="008C1A91" w:rsidRDefault="00022538" w:rsidP="00022538">
      <w:pPr>
        <w:spacing w:after="0" w:line="240" w:lineRule="auto"/>
        <w:ind w:right="100"/>
        <w:rPr>
          <w:rFonts w:ascii="Century Gothic" w:eastAsia="Times New Roman" w:hAnsi="Century Gothic" w:cs="Times New Roman"/>
          <w:color w:val="auto"/>
          <w:sz w:val="24"/>
          <w:szCs w:val="24"/>
        </w:rPr>
      </w:pPr>
      <w:r w:rsidRPr="008C1A91">
        <w:rPr>
          <w:rFonts w:ascii="Century Gothic" w:eastAsia="Times New Roman" w:hAnsi="Century Gothic" w:cs="Arial"/>
          <w:i/>
          <w:iCs/>
          <w:sz w:val="24"/>
          <w:szCs w:val="24"/>
        </w:rPr>
        <w:t>Welcome to Worship</w:t>
      </w:r>
    </w:p>
    <w:p w:rsidR="00022538" w:rsidRPr="008C1A91" w:rsidRDefault="00022538" w:rsidP="00022538">
      <w:pPr>
        <w:spacing w:after="0" w:line="240" w:lineRule="auto"/>
        <w:jc w:val="center"/>
        <w:rPr>
          <w:rFonts w:ascii="Century Gothic" w:eastAsia="Times New Roman" w:hAnsi="Century Gothic" w:cs="Times New Roman"/>
          <w:color w:val="auto"/>
          <w:sz w:val="24"/>
          <w:szCs w:val="24"/>
        </w:rPr>
      </w:pPr>
      <w:r w:rsidRPr="008C1A91">
        <w:rPr>
          <w:rFonts w:ascii="Century Gothic" w:eastAsia="Times New Roman" w:hAnsi="Century Gothic" w:cs="Arial"/>
          <w:sz w:val="24"/>
          <w:szCs w:val="24"/>
        </w:rPr>
        <w:t>One: Whoever you are and wherever you are on life’s journey,</w:t>
      </w:r>
    </w:p>
    <w:p w:rsidR="00022538" w:rsidRPr="008C1A91" w:rsidRDefault="00022538" w:rsidP="00022538">
      <w:pPr>
        <w:spacing w:after="0" w:line="240" w:lineRule="auto"/>
        <w:jc w:val="center"/>
        <w:rPr>
          <w:rFonts w:ascii="Century Gothic" w:eastAsia="Times New Roman" w:hAnsi="Century Gothic" w:cs="Times New Roman"/>
          <w:color w:val="auto"/>
          <w:sz w:val="24"/>
          <w:szCs w:val="24"/>
        </w:rPr>
      </w:pPr>
      <w:r w:rsidRPr="008C1A91">
        <w:rPr>
          <w:rFonts w:ascii="Century Gothic" w:eastAsia="Times New Roman" w:hAnsi="Century Gothic" w:cs="Arial"/>
          <w:sz w:val="24"/>
          <w:szCs w:val="24"/>
        </w:rPr>
        <w:t xml:space="preserve">ALL: </w:t>
      </w:r>
      <w:r w:rsidRPr="008C1A91">
        <w:rPr>
          <w:rFonts w:ascii="Century Gothic" w:eastAsia="Times New Roman" w:hAnsi="Century Gothic" w:cs="Arial"/>
          <w:b/>
          <w:bCs/>
          <w:sz w:val="24"/>
          <w:szCs w:val="24"/>
        </w:rPr>
        <w:t>We welcome you here.</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color w:val="auto"/>
          <w:sz w:val="24"/>
          <w:szCs w:val="24"/>
        </w:rPr>
        <w:t>Opening Comments &amp; Invitation to Sunday School</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color w:val="auto"/>
          <w:sz w:val="24"/>
          <w:szCs w:val="24"/>
        </w:rPr>
        <w:t>Announcements</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sz w:val="24"/>
          <w:szCs w:val="24"/>
        </w:rPr>
        <w:t>Ringing of the Bell</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color w:val="auto"/>
          <w:sz w:val="24"/>
          <w:szCs w:val="24"/>
        </w:rPr>
        <w:t xml:space="preserve">Call to Worship (by Rev. Joanna </w:t>
      </w:r>
      <w:proofErr w:type="spellStart"/>
      <w:r w:rsidRPr="008C1A91">
        <w:rPr>
          <w:rFonts w:ascii="Century Gothic" w:eastAsia="Times New Roman" w:hAnsi="Century Gothic" w:cs="Arial"/>
          <w:i/>
          <w:iCs/>
          <w:color w:val="auto"/>
          <w:sz w:val="24"/>
          <w:szCs w:val="24"/>
        </w:rPr>
        <w:t>Harader</w:t>
      </w:r>
      <w:proofErr w:type="spellEnd"/>
      <w:r w:rsidRPr="008C1A91">
        <w:rPr>
          <w:rFonts w:ascii="Century Gothic" w:eastAsia="Times New Roman" w:hAnsi="Century Gothic" w:cs="Arial"/>
          <w:i/>
          <w:iCs/>
          <w:color w:val="auto"/>
          <w:sz w:val="24"/>
          <w:szCs w:val="24"/>
        </w:rPr>
        <w:t>, “Spacious Faith”)</w:t>
      </w: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color w:val="auto"/>
          <w:sz w:val="24"/>
          <w:szCs w:val="24"/>
        </w:rPr>
        <w:t>One: God of wind and fire,</w:t>
      </w: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b/>
          <w:bCs/>
          <w:i/>
          <w:iCs/>
          <w:color w:val="auto"/>
          <w:sz w:val="24"/>
          <w:szCs w:val="24"/>
        </w:rPr>
        <w:t>All: When you send your Spirit, we are created anew.</w:t>
      </w: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color w:val="auto"/>
          <w:sz w:val="24"/>
          <w:szCs w:val="24"/>
        </w:rPr>
        <w:t>One: God of mighty oceans and still waters,</w:t>
      </w: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b/>
          <w:bCs/>
          <w:i/>
          <w:iCs/>
          <w:color w:val="auto"/>
          <w:sz w:val="24"/>
          <w:szCs w:val="24"/>
        </w:rPr>
        <w:t>All: When we receive your baptism, we are born anew.</w:t>
      </w: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color w:val="auto"/>
          <w:sz w:val="24"/>
          <w:szCs w:val="24"/>
        </w:rPr>
        <w:t>One: God of bread and wine,</w:t>
      </w: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b/>
          <w:bCs/>
          <w:i/>
          <w:iCs/>
          <w:color w:val="auto"/>
          <w:sz w:val="24"/>
          <w:szCs w:val="24"/>
        </w:rPr>
        <w:t>All: When we eat at your table, we are nourished anew.</w:t>
      </w: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color w:val="auto"/>
          <w:sz w:val="24"/>
          <w:szCs w:val="24"/>
        </w:rPr>
        <w:t>One: So pour out your Spirit</w:t>
      </w: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b/>
          <w:bCs/>
          <w:i/>
          <w:iCs/>
          <w:color w:val="auto"/>
          <w:sz w:val="24"/>
          <w:szCs w:val="24"/>
        </w:rPr>
        <w:t>All: Let sacred waters flow</w:t>
      </w: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color w:val="auto"/>
          <w:sz w:val="24"/>
          <w:szCs w:val="24"/>
        </w:rPr>
        <w:t>One: Fill us with holy food.</w:t>
      </w:r>
    </w:p>
    <w:p w:rsidR="00CE56D4"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b/>
          <w:bCs/>
          <w:i/>
          <w:iCs/>
          <w:color w:val="auto"/>
          <w:sz w:val="24"/>
          <w:szCs w:val="24"/>
        </w:rPr>
        <w:t>All: May our hearts and our hands be open wide</w:t>
      </w: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b/>
          <w:bCs/>
          <w:i/>
          <w:iCs/>
          <w:color w:val="auto"/>
          <w:sz w:val="24"/>
          <w:szCs w:val="24"/>
        </w:rPr>
        <w:t>to receive your gifts of life. Amen.</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color w:val="auto"/>
          <w:sz w:val="24"/>
          <w:szCs w:val="24"/>
        </w:rPr>
        <w:t>Prayer for Transformation</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color w:val="auto"/>
          <w:sz w:val="24"/>
          <w:szCs w:val="24"/>
        </w:rPr>
        <w:t>Moment of Silent Reflection</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color w:val="auto"/>
          <w:sz w:val="24"/>
          <w:szCs w:val="24"/>
        </w:rPr>
        <w:t>Words of Grace</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sz w:val="24"/>
          <w:szCs w:val="24"/>
        </w:rPr>
        <w:t>↑Passing of the Peace</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color w:val="auto"/>
          <w:sz w:val="24"/>
          <w:szCs w:val="24"/>
        </w:rPr>
        <w:t>↑</w:t>
      </w:r>
      <w:r>
        <w:rPr>
          <w:rFonts w:ascii="Century Gothic" w:eastAsia="Times New Roman" w:hAnsi="Century Gothic" w:cs="Arial"/>
          <w:i/>
          <w:iCs/>
          <w:color w:val="auto"/>
          <w:sz w:val="24"/>
          <w:szCs w:val="24"/>
        </w:rPr>
        <w:t>Centering Song</w:t>
      </w:r>
      <w:r>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r>
      <w:r w:rsidRPr="00475DD0">
        <w:rPr>
          <w:rFonts w:ascii="Century Gothic" w:eastAsia="Times New Roman" w:hAnsi="Century Gothic" w:cs="Arial"/>
          <w:i/>
          <w:iCs/>
          <w:color w:val="auto"/>
          <w:sz w:val="24"/>
          <w:szCs w:val="24"/>
        </w:rPr>
        <w:tab/>
      </w:r>
      <w:r w:rsidRPr="008C1A91">
        <w:rPr>
          <w:rFonts w:ascii="Century Gothic" w:eastAsia="Times New Roman" w:hAnsi="Century Gothic" w:cs="Arial"/>
          <w:i/>
          <w:iCs/>
          <w:color w:val="auto"/>
          <w:sz w:val="24"/>
          <w:szCs w:val="24"/>
        </w:rPr>
        <w:t>“Kindle a Flame”</w:t>
      </w:r>
      <w:r w:rsidRPr="00475DD0">
        <w:rPr>
          <w:rFonts w:ascii="Century Gothic" w:eastAsia="Times New Roman" w:hAnsi="Century Gothic" w:cs="Arial"/>
          <w:i/>
          <w:iCs/>
          <w:color w:val="auto"/>
          <w:sz w:val="24"/>
          <w:szCs w:val="24"/>
        </w:rPr>
        <w:tab/>
      </w:r>
      <w:r w:rsidRPr="00475DD0">
        <w:rPr>
          <w:rFonts w:ascii="Century Gothic" w:eastAsia="Times New Roman" w:hAnsi="Century Gothic" w:cs="Arial"/>
          <w:i/>
          <w:iCs/>
          <w:color w:val="auto"/>
          <w:sz w:val="24"/>
          <w:szCs w:val="24"/>
        </w:rPr>
        <w:tab/>
      </w:r>
      <w:r w:rsidRPr="008C1A91">
        <w:rPr>
          <w:rFonts w:ascii="Century Gothic" w:eastAsia="Times New Roman" w:hAnsi="Century Gothic" w:cs="Arial"/>
          <w:i/>
          <w:iCs/>
          <w:color w:val="auto"/>
          <w:sz w:val="24"/>
          <w:szCs w:val="24"/>
        </w:rPr>
        <w:t>Iona Community</w:t>
      </w:r>
    </w:p>
    <w:p w:rsidR="00022538" w:rsidRPr="008C1A91" w:rsidRDefault="00022538" w:rsidP="00022538">
      <w:pPr>
        <w:spacing w:after="0" w:line="240" w:lineRule="auto"/>
        <w:ind w:right="100"/>
        <w:jc w:val="center"/>
        <w:rPr>
          <w:rFonts w:ascii="Century Gothic" w:eastAsia="Times New Roman" w:hAnsi="Century Gothic" w:cs="Times New Roman"/>
          <w:b/>
          <w:color w:val="auto"/>
          <w:sz w:val="24"/>
          <w:szCs w:val="24"/>
        </w:rPr>
      </w:pPr>
      <w:r w:rsidRPr="008C1A91">
        <w:rPr>
          <w:rFonts w:ascii="Century Gothic" w:eastAsia="Times New Roman" w:hAnsi="Century Gothic" w:cs="Arial"/>
          <w:b/>
          <w:i/>
          <w:iCs/>
          <w:color w:val="auto"/>
          <w:sz w:val="24"/>
          <w:szCs w:val="24"/>
        </w:rPr>
        <w:t>Kindle a flame, to lighten the dark, and take all fear away</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color w:val="auto"/>
          <w:sz w:val="24"/>
          <w:szCs w:val="24"/>
        </w:rPr>
        <w:t>Prayer for Illumination</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sz w:val="24"/>
          <w:szCs w:val="24"/>
        </w:rPr>
        <w:t>First Reading (Acts 2:1-21/NRSVUE)</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sz w:val="24"/>
          <w:szCs w:val="24"/>
        </w:rPr>
        <w:t>Gospel Reading (John 7:37-39/NRSVUE)</w:t>
      </w:r>
    </w:p>
    <w:p w:rsidR="00022538" w:rsidRPr="008C1A91" w:rsidRDefault="00022538" w:rsidP="004879C3">
      <w:pPr>
        <w:spacing w:after="0" w:line="240" w:lineRule="auto"/>
        <w:ind w:firstLine="540"/>
        <w:rPr>
          <w:rFonts w:ascii="Century Gothic" w:eastAsia="Times New Roman" w:hAnsi="Century Gothic" w:cs="Times New Roman"/>
          <w:color w:val="auto"/>
          <w:sz w:val="24"/>
          <w:szCs w:val="24"/>
        </w:rPr>
      </w:pPr>
      <w:r w:rsidRPr="008C1A91">
        <w:rPr>
          <w:rFonts w:ascii="Century Gothic" w:eastAsia="Times New Roman" w:hAnsi="Century Gothic" w:cs="Arial"/>
          <w:i/>
          <w:iCs/>
          <w:sz w:val="24"/>
          <w:szCs w:val="24"/>
        </w:rPr>
        <w:t>On the last day of the festival, the great day, while Jesus was standing there, he cried out, “Let anyone who is thirsty come to me, and let the one who believes in me drink. As the scripture has said, ‘Out of the believer’s heart shall flow rivers of living water.’ ”Now he said this about the Spirit, which believers in him were to receive, for as yet there was no Spirit because Jesus was not yet glorified.</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color w:val="auto"/>
          <w:sz w:val="24"/>
          <w:szCs w:val="24"/>
        </w:rPr>
        <w:t>Reflection</w:t>
      </w:r>
      <w:r w:rsidRPr="00475DD0">
        <w:rPr>
          <w:rFonts w:ascii="Century Gothic" w:eastAsia="Times New Roman" w:hAnsi="Century Gothic" w:cs="Arial"/>
          <w:color w:val="auto"/>
          <w:sz w:val="24"/>
          <w:szCs w:val="24"/>
        </w:rPr>
        <w:tab/>
      </w:r>
      <w:r w:rsidRPr="00475DD0">
        <w:rPr>
          <w:rFonts w:ascii="Century Gothic" w:eastAsia="Times New Roman" w:hAnsi="Century Gothic" w:cs="Arial"/>
          <w:color w:val="auto"/>
          <w:sz w:val="24"/>
          <w:szCs w:val="24"/>
        </w:rPr>
        <w:tab/>
      </w:r>
      <w:r w:rsidRPr="00475DD0">
        <w:rPr>
          <w:rFonts w:ascii="Century Gothic" w:eastAsia="Times New Roman" w:hAnsi="Century Gothic" w:cs="Arial"/>
          <w:i/>
          <w:iCs/>
          <w:color w:val="auto"/>
          <w:sz w:val="24"/>
          <w:szCs w:val="24"/>
        </w:rPr>
        <w:tab/>
      </w:r>
      <w:r w:rsidRPr="00475DD0">
        <w:rPr>
          <w:rFonts w:ascii="Century Gothic" w:eastAsia="Times New Roman" w:hAnsi="Century Gothic" w:cs="Arial"/>
          <w:i/>
          <w:iCs/>
          <w:color w:val="auto"/>
          <w:sz w:val="24"/>
          <w:szCs w:val="24"/>
        </w:rPr>
        <w:tab/>
      </w:r>
      <w:r w:rsidRPr="00475DD0">
        <w:rPr>
          <w:rFonts w:ascii="Century Gothic" w:eastAsia="Times New Roman" w:hAnsi="Century Gothic" w:cs="Arial"/>
          <w:i/>
          <w:iCs/>
          <w:color w:val="auto"/>
          <w:sz w:val="24"/>
          <w:szCs w:val="24"/>
        </w:rPr>
        <w:tab/>
      </w:r>
      <w:r w:rsidRPr="00475DD0">
        <w:rPr>
          <w:rFonts w:ascii="Century Gothic" w:eastAsia="Times New Roman" w:hAnsi="Century Gothic" w:cs="Arial"/>
          <w:i/>
          <w:iCs/>
          <w:color w:val="auto"/>
          <w:sz w:val="24"/>
          <w:szCs w:val="24"/>
        </w:rPr>
        <w:tab/>
      </w:r>
      <w:r w:rsidRPr="00475DD0">
        <w:rPr>
          <w:rFonts w:ascii="Century Gothic" w:eastAsia="Times New Roman" w:hAnsi="Century Gothic" w:cs="Arial"/>
          <w:i/>
          <w:iCs/>
          <w:color w:val="auto"/>
          <w:sz w:val="24"/>
          <w:szCs w:val="24"/>
        </w:rPr>
        <w:tab/>
      </w:r>
      <w:r w:rsidRPr="008C1A91">
        <w:rPr>
          <w:rFonts w:ascii="Century Gothic" w:eastAsia="Times New Roman" w:hAnsi="Century Gothic" w:cs="Arial"/>
          <w:i/>
          <w:iCs/>
          <w:color w:val="auto"/>
          <w:sz w:val="24"/>
          <w:szCs w:val="24"/>
        </w:rPr>
        <w:t>Rev. Brent Gundlah</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sz w:val="24"/>
          <w:szCs w:val="24"/>
        </w:rPr>
        <w:t>Call to Offering</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color w:val="auto"/>
          <w:sz w:val="24"/>
          <w:szCs w:val="24"/>
        </w:rPr>
        <w:t xml:space="preserve">Offering </w:t>
      </w:r>
      <w:r w:rsidRPr="00475DD0">
        <w:rPr>
          <w:rFonts w:ascii="Century Gothic" w:eastAsia="Times New Roman" w:hAnsi="Century Gothic" w:cs="Arial"/>
          <w:i/>
          <w:iCs/>
          <w:color w:val="auto"/>
          <w:sz w:val="24"/>
          <w:szCs w:val="24"/>
        </w:rPr>
        <w:t>Song</w:t>
      </w:r>
      <w:r w:rsidRPr="00475DD0">
        <w:rPr>
          <w:rFonts w:ascii="Century Gothic" w:eastAsia="Times New Roman" w:hAnsi="Century Gothic" w:cs="Arial"/>
          <w:i/>
          <w:iCs/>
          <w:color w:val="auto"/>
          <w:sz w:val="24"/>
          <w:szCs w:val="24"/>
        </w:rPr>
        <w:tab/>
      </w:r>
      <w:r w:rsidRPr="00475DD0">
        <w:rPr>
          <w:rFonts w:ascii="Century Gothic" w:eastAsia="Times New Roman" w:hAnsi="Century Gothic" w:cs="Arial"/>
          <w:i/>
          <w:iCs/>
          <w:color w:val="auto"/>
          <w:sz w:val="24"/>
          <w:szCs w:val="24"/>
        </w:rPr>
        <w:tab/>
        <w:t>“</w:t>
      </w:r>
      <w:r w:rsidR="006B778D">
        <w:rPr>
          <w:rFonts w:ascii="Century Gothic" w:eastAsia="Times New Roman" w:hAnsi="Century Gothic" w:cs="Arial"/>
          <w:i/>
          <w:iCs/>
          <w:color w:val="auto"/>
          <w:sz w:val="24"/>
          <w:szCs w:val="24"/>
        </w:rPr>
        <w:t>Draw the Circle Wide</w:t>
      </w:r>
      <w:r w:rsidRPr="00475DD0">
        <w:rPr>
          <w:rFonts w:ascii="Century Gothic" w:eastAsia="Times New Roman" w:hAnsi="Century Gothic" w:cs="Arial"/>
          <w:i/>
          <w:iCs/>
          <w:color w:val="auto"/>
          <w:sz w:val="24"/>
          <w:szCs w:val="24"/>
        </w:rPr>
        <w:t>”</w:t>
      </w:r>
      <w:r w:rsidRPr="00475DD0">
        <w:rPr>
          <w:rFonts w:ascii="Century Gothic" w:eastAsia="Times New Roman" w:hAnsi="Century Gothic" w:cs="Arial"/>
          <w:i/>
          <w:iCs/>
          <w:color w:val="auto"/>
          <w:sz w:val="24"/>
          <w:szCs w:val="24"/>
        </w:rPr>
        <w:tab/>
      </w:r>
      <w:r w:rsidRPr="00475DD0">
        <w:rPr>
          <w:rFonts w:ascii="Century Gothic" w:eastAsia="Times New Roman" w:hAnsi="Century Gothic" w:cs="Arial"/>
          <w:i/>
          <w:iCs/>
          <w:color w:val="auto"/>
          <w:sz w:val="24"/>
          <w:szCs w:val="24"/>
        </w:rPr>
        <w:tab/>
      </w:r>
      <w:r w:rsidR="006B778D">
        <w:rPr>
          <w:rFonts w:ascii="Century Gothic" w:eastAsia="Times New Roman" w:hAnsi="Century Gothic" w:cs="Arial"/>
          <w:i/>
          <w:iCs/>
          <w:color w:val="auto"/>
          <w:sz w:val="24"/>
          <w:szCs w:val="24"/>
        </w:rPr>
        <w:t>Gordon Light</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sz w:val="24"/>
          <w:szCs w:val="24"/>
        </w:rPr>
        <w:t>↑</w:t>
      </w:r>
      <w:r w:rsidRPr="008C1A91">
        <w:rPr>
          <w:rFonts w:ascii="Century Gothic" w:eastAsia="Times New Roman" w:hAnsi="Century Gothic" w:cs="Arial"/>
          <w:i/>
          <w:iCs/>
          <w:sz w:val="24"/>
          <w:szCs w:val="24"/>
        </w:rPr>
        <w:t>Doxology &amp; Joyful Return</w:t>
      </w:r>
    </w:p>
    <w:p w:rsidR="00022538" w:rsidRPr="008C1A91" w:rsidRDefault="00022538" w:rsidP="00022538">
      <w:pPr>
        <w:spacing w:after="0" w:line="240" w:lineRule="auto"/>
        <w:rPr>
          <w:rFonts w:ascii="Century Gothic" w:eastAsia="Times New Roman" w:hAnsi="Century Gothic" w:cs="Times New Roman"/>
          <w:b/>
          <w:color w:val="auto"/>
          <w:sz w:val="24"/>
          <w:szCs w:val="24"/>
        </w:rPr>
      </w:pPr>
      <w:r w:rsidRPr="008C1A91">
        <w:rPr>
          <w:rFonts w:ascii="Century Gothic" w:eastAsia="Times New Roman" w:hAnsi="Century Gothic" w:cs="Arial"/>
          <w:b/>
          <w:i/>
          <w:iCs/>
          <w:sz w:val="24"/>
          <w:szCs w:val="24"/>
        </w:rPr>
        <w:t>Praise God from whom all blessings flow</w:t>
      </w:r>
    </w:p>
    <w:p w:rsidR="00022538" w:rsidRPr="008C1A91" w:rsidRDefault="00022538" w:rsidP="00022538">
      <w:pPr>
        <w:spacing w:after="0" w:line="240" w:lineRule="auto"/>
        <w:rPr>
          <w:rFonts w:ascii="Century Gothic" w:eastAsia="Times New Roman" w:hAnsi="Century Gothic" w:cs="Times New Roman"/>
          <w:b/>
          <w:color w:val="auto"/>
          <w:sz w:val="24"/>
          <w:szCs w:val="24"/>
        </w:rPr>
      </w:pPr>
      <w:r w:rsidRPr="008C1A91">
        <w:rPr>
          <w:rFonts w:ascii="Century Gothic" w:eastAsia="Times New Roman" w:hAnsi="Century Gothic" w:cs="Arial"/>
          <w:b/>
          <w:i/>
          <w:iCs/>
          <w:sz w:val="24"/>
          <w:szCs w:val="24"/>
        </w:rPr>
        <w:t>Praise God all creatures here below</w:t>
      </w:r>
    </w:p>
    <w:p w:rsidR="00022538" w:rsidRPr="008C1A91" w:rsidRDefault="00022538" w:rsidP="00022538">
      <w:pPr>
        <w:spacing w:after="0" w:line="240" w:lineRule="auto"/>
        <w:rPr>
          <w:rFonts w:ascii="Century Gothic" w:eastAsia="Times New Roman" w:hAnsi="Century Gothic" w:cs="Times New Roman"/>
          <w:b/>
          <w:color w:val="auto"/>
          <w:sz w:val="24"/>
          <w:szCs w:val="24"/>
        </w:rPr>
      </w:pPr>
      <w:r w:rsidRPr="008C1A91">
        <w:rPr>
          <w:rFonts w:ascii="Century Gothic" w:eastAsia="Times New Roman" w:hAnsi="Century Gothic" w:cs="Arial"/>
          <w:b/>
          <w:i/>
          <w:iCs/>
          <w:sz w:val="24"/>
          <w:szCs w:val="24"/>
        </w:rPr>
        <w:t>Praise God for all that love has done</w:t>
      </w:r>
    </w:p>
    <w:p w:rsidR="00022538" w:rsidRPr="008C1A91" w:rsidRDefault="00022538" w:rsidP="00022538">
      <w:pPr>
        <w:spacing w:after="0" w:line="240" w:lineRule="auto"/>
        <w:rPr>
          <w:rFonts w:ascii="Century Gothic" w:eastAsia="Times New Roman" w:hAnsi="Century Gothic" w:cs="Times New Roman"/>
          <w:b/>
          <w:color w:val="auto"/>
          <w:sz w:val="24"/>
          <w:szCs w:val="24"/>
        </w:rPr>
      </w:pPr>
      <w:r w:rsidRPr="008C1A91">
        <w:rPr>
          <w:rFonts w:ascii="Century Gothic" w:eastAsia="Times New Roman" w:hAnsi="Century Gothic" w:cs="Arial"/>
          <w:b/>
          <w:i/>
          <w:iCs/>
          <w:sz w:val="24"/>
          <w:szCs w:val="24"/>
        </w:rPr>
        <w:t>Creator, Christ, and Spirit One. Amen.</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sz w:val="24"/>
          <w:szCs w:val="24"/>
        </w:rPr>
        <w:t>Prayer of Dedication</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color w:val="auto"/>
          <w:sz w:val="24"/>
          <w:szCs w:val="24"/>
        </w:rPr>
        <w:t>Children’s Chat &amp; Blessing</w:t>
      </w:r>
      <w:r w:rsidRPr="00475DD0">
        <w:rPr>
          <w:rFonts w:ascii="Century Gothic" w:eastAsia="Times New Roman" w:hAnsi="Century Gothic" w:cs="Arial"/>
          <w:i/>
          <w:iCs/>
          <w:color w:val="auto"/>
          <w:sz w:val="24"/>
          <w:szCs w:val="24"/>
        </w:rPr>
        <w:tab/>
      </w:r>
      <w:r w:rsidRPr="00475DD0">
        <w:rPr>
          <w:rFonts w:ascii="Century Gothic" w:eastAsia="Times New Roman" w:hAnsi="Century Gothic" w:cs="Arial"/>
          <w:i/>
          <w:iCs/>
          <w:color w:val="auto"/>
          <w:sz w:val="24"/>
          <w:szCs w:val="24"/>
        </w:rPr>
        <w:tab/>
      </w:r>
      <w:r w:rsidRPr="00475DD0">
        <w:rPr>
          <w:rFonts w:ascii="Century Gothic" w:eastAsia="Times New Roman" w:hAnsi="Century Gothic" w:cs="Arial"/>
          <w:i/>
          <w:iCs/>
          <w:color w:val="auto"/>
          <w:sz w:val="24"/>
          <w:szCs w:val="24"/>
        </w:rPr>
        <w:tab/>
      </w:r>
      <w:r w:rsidRPr="00475DD0">
        <w:rPr>
          <w:rFonts w:ascii="Century Gothic" w:eastAsia="Times New Roman" w:hAnsi="Century Gothic" w:cs="Arial"/>
          <w:i/>
          <w:iCs/>
          <w:color w:val="auto"/>
          <w:sz w:val="24"/>
          <w:szCs w:val="24"/>
        </w:rPr>
        <w:tab/>
      </w:r>
      <w:r w:rsidRPr="008C1A91">
        <w:rPr>
          <w:rFonts w:ascii="Century Gothic" w:eastAsia="Times New Roman" w:hAnsi="Century Gothic" w:cs="Arial"/>
          <w:i/>
          <w:iCs/>
          <w:color w:val="auto"/>
          <w:sz w:val="24"/>
          <w:szCs w:val="24"/>
        </w:rPr>
        <w:t>Rev. Chelsea Page</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sz w:val="24"/>
          <w:szCs w:val="24"/>
        </w:rPr>
        <w:t>Honoring of High School Graduates</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sz w:val="24"/>
          <w:szCs w:val="24"/>
        </w:rPr>
        <w:t>Prayers of the Community</w:t>
      </w: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rsidR="00022538" w:rsidRPr="008C1A91" w:rsidRDefault="00022538" w:rsidP="00022538">
      <w:pPr>
        <w:spacing w:after="0" w:line="240" w:lineRule="auto"/>
        <w:jc w:val="center"/>
        <w:rPr>
          <w:rFonts w:ascii="Century Gothic" w:eastAsia="Times New Roman" w:hAnsi="Century Gothic" w:cs="Times New Roman"/>
          <w:color w:val="auto"/>
          <w:sz w:val="24"/>
          <w:szCs w:val="24"/>
        </w:rPr>
      </w:pPr>
      <w:r w:rsidRPr="008C1A91">
        <w:rPr>
          <w:rFonts w:ascii="Century Gothic" w:eastAsia="Times New Roman" w:hAnsi="Century Gothic" w:cs="Arial"/>
          <w:b/>
          <w:bCs/>
          <w:i/>
          <w:iCs/>
          <w:sz w:val="24"/>
          <w:szCs w:val="24"/>
        </w:rPr>
        <w:t>“Together with God, we hear your prayers.”</w:t>
      </w:r>
      <w:r w:rsidRPr="008C1A91">
        <w:rPr>
          <w:rFonts w:ascii="Century Gothic" w:eastAsia="Times New Roman" w:hAnsi="Century Gothic" w:cs="Arial"/>
          <w:i/>
          <w:iCs/>
          <w:sz w:val="24"/>
          <w:szCs w:val="24"/>
        </w:rPr>
        <w:t>)</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sz w:val="24"/>
          <w:szCs w:val="24"/>
        </w:rPr>
        <w:t>Pastoral Prayer</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sz w:val="24"/>
          <w:szCs w:val="24"/>
        </w:rPr>
        <w:t>Jesus Prayer</w:t>
      </w:r>
    </w:p>
    <w:p w:rsidR="00022538" w:rsidRPr="008C1A91" w:rsidRDefault="00022538" w:rsidP="00022538">
      <w:pPr>
        <w:spacing w:after="0" w:line="240" w:lineRule="auto"/>
        <w:jc w:val="center"/>
        <w:rPr>
          <w:rFonts w:ascii="Century Gothic" w:eastAsia="Times New Roman" w:hAnsi="Century Gothic" w:cs="Times New Roman"/>
          <w:color w:val="auto"/>
          <w:sz w:val="24"/>
          <w:szCs w:val="24"/>
        </w:rPr>
      </w:pPr>
      <w:r w:rsidRPr="008C1A91">
        <w:rPr>
          <w:rFonts w:ascii="Century Gothic" w:eastAsia="Times New Roman" w:hAnsi="Century Gothic" w:cs="Arial"/>
          <w:b/>
          <w:bCs/>
          <w:i/>
          <w:iCs/>
          <w:sz w:val="24"/>
          <w:szCs w:val="24"/>
        </w:rPr>
        <w:t>Our Creator who is in heaven,</w:t>
      </w:r>
    </w:p>
    <w:p w:rsidR="00022538" w:rsidRPr="008C1A91" w:rsidRDefault="00022538" w:rsidP="00022538">
      <w:pPr>
        <w:spacing w:after="0" w:line="240" w:lineRule="auto"/>
        <w:jc w:val="center"/>
        <w:rPr>
          <w:rFonts w:ascii="Century Gothic" w:eastAsia="Times New Roman" w:hAnsi="Century Gothic" w:cs="Times New Roman"/>
          <w:color w:val="auto"/>
          <w:sz w:val="24"/>
          <w:szCs w:val="24"/>
        </w:rPr>
      </w:pPr>
      <w:r w:rsidRPr="008C1A91">
        <w:rPr>
          <w:rFonts w:ascii="Century Gothic" w:eastAsia="Times New Roman" w:hAnsi="Century Gothic" w:cs="Arial"/>
          <w:b/>
          <w:bCs/>
          <w:i/>
          <w:iCs/>
          <w:sz w:val="24"/>
          <w:szCs w:val="24"/>
        </w:rPr>
        <w:t>Hallowed be Your name,</w:t>
      </w:r>
    </w:p>
    <w:p w:rsidR="00022538" w:rsidRPr="008C1A91" w:rsidRDefault="00022538" w:rsidP="00022538">
      <w:pPr>
        <w:spacing w:after="0" w:line="240" w:lineRule="auto"/>
        <w:jc w:val="center"/>
        <w:rPr>
          <w:rFonts w:ascii="Century Gothic" w:eastAsia="Times New Roman" w:hAnsi="Century Gothic" w:cs="Times New Roman"/>
          <w:color w:val="auto"/>
          <w:sz w:val="24"/>
          <w:szCs w:val="24"/>
        </w:rPr>
      </w:pPr>
      <w:r w:rsidRPr="008C1A91">
        <w:rPr>
          <w:rFonts w:ascii="Century Gothic" w:eastAsia="Times New Roman" w:hAnsi="Century Gothic" w:cs="Arial"/>
          <w:b/>
          <w:bCs/>
          <w:i/>
          <w:iCs/>
          <w:sz w:val="24"/>
          <w:szCs w:val="24"/>
        </w:rPr>
        <w:t>Your reign come, Your will be done,</w:t>
      </w:r>
    </w:p>
    <w:p w:rsidR="00022538" w:rsidRPr="008C1A91" w:rsidRDefault="00022538" w:rsidP="00022538">
      <w:pPr>
        <w:spacing w:after="0" w:line="240" w:lineRule="auto"/>
        <w:jc w:val="center"/>
        <w:rPr>
          <w:rFonts w:ascii="Century Gothic" w:eastAsia="Times New Roman" w:hAnsi="Century Gothic" w:cs="Times New Roman"/>
          <w:color w:val="auto"/>
          <w:sz w:val="24"/>
          <w:szCs w:val="24"/>
        </w:rPr>
      </w:pPr>
      <w:r w:rsidRPr="008C1A91">
        <w:rPr>
          <w:rFonts w:ascii="Century Gothic" w:eastAsia="Times New Roman" w:hAnsi="Century Gothic" w:cs="Arial"/>
          <w:b/>
          <w:bCs/>
          <w:i/>
          <w:iCs/>
          <w:sz w:val="24"/>
          <w:szCs w:val="24"/>
        </w:rPr>
        <w:t>On earth as it is in heaven,</w:t>
      </w:r>
    </w:p>
    <w:p w:rsidR="00022538" w:rsidRPr="008C1A91" w:rsidRDefault="00022538" w:rsidP="00022538">
      <w:pPr>
        <w:spacing w:after="0" w:line="240" w:lineRule="auto"/>
        <w:jc w:val="center"/>
        <w:rPr>
          <w:rFonts w:ascii="Century Gothic" w:eastAsia="Times New Roman" w:hAnsi="Century Gothic" w:cs="Times New Roman"/>
          <w:color w:val="auto"/>
          <w:sz w:val="24"/>
          <w:szCs w:val="24"/>
        </w:rPr>
      </w:pPr>
      <w:r w:rsidRPr="008C1A91">
        <w:rPr>
          <w:rFonts w:ascii="Century Gothic" w:eastAsia="Times New Roman" w:hAnsi="Century Gothic" w:cs="Arial"/>
          <w:b/>
          <w:bCs/>
          <w:i/>
          <w:iCs/>
          <w:sz w:val="24"/>
          <w:szCs w:val="24"/>
        </w:rPr>
        <w:t>Give us this day our daily bread,</w:t>
      </w:r>
    </w:p>
    <w:p w:rsidR="00022538" w:rsidRPr="008C1A91" w:rsidRDefault="00022538" w:rsidP="00022538">
      <w:pPr>
        <w:spacing w:after="0" w:line="240" w:lineRule="auto"/>
        <w:jc w:val="center"/>
        <w:rPr>
          <w:rFonts w:ascii="Century Gothic" w:eastAsia="Times New Roman" w:hAnsi="Century Gothic" w:cs="Times New Roman"/>
          <w:color w:val="auto"/>
          <w:sz w:val="24"/>
          <w:szCs w:val="24"/>
        </w:rPr>
      </w:pPr>
      <w:r w:rsidRPr="008C1A91">
        <w:rPr>
          <w:rFonts w:ascii="Century Gothic" w:eastAsia="Times New Roman" w:hAnsi="Century Gothic" w:cs="Arial"/>
          <w:b/>
          <w:bCs/>
          <w:i/>
          <w:iCs/>
          <w:sz w:val="24"/>
          <w:szCs w:val="24"/>
        </w:rPr>
        <w:t>And forgive us our debts as we forgive our debtors,</w:t>
      </w:r>
    </w:p>
    <w:p w:rsidR="00022538" w:rsidRPr="008C1A91" w:rsidRDefault="00022538" w:rsidP="00022538">
      <w:pPr>
        <w:spacing w:after="0" w:line="240" w:lineRule="auto"/>
        <w:jc w:val="center"/>
        <w:rPr>
          <w:rFonts w:ascii="Century Gothic" w:eastAsia="Times New Roman" w:hAnsi="Century Gothic" w:cs="Times New Roman"/>
          <w:color w:val="auto"/>
          <w:sz w:val="24"/>
          <w:szCs w:val="24"/>
        </w:rPr>
      </w:pPr>
      <w:r w:rsidRPr="008C1A91">
        <w:rPr>
          <w:rFonts w:ascii="Century Gothic" w:eastAsia="Times New Roman" w:hAnsi="Century Gothic" w:cs="Arial"/>
          <w:b/>
          <w:bCs/>
          <w:i/>
          <w:iCs/>
          <w:sz w:val="24"/>
          <w:szCs w:val="24"/>
        </w:rPr>
        <w:t>And lead us not into temptation, but deliver us from evil,</w:t>
      </w:r>
    </w:p>
    <w:p w:rsidR="00022538" w:rsidRPr="008C1A91" w:rsidRDefault="00022538" w:rsidP="00022538">
      <w:pPr>
        <w:spacing w:after="0" w:line="240" w:lineRule="auto"/>
        <w:jc w:val="center"/>
        <w:rPr>
          <w:rFonts w:ascii="Century Gothic" w:eastAsia="Times New Roman" w:hAnsi="Century Gothic" w:cs="Times New Roman"/>
          <w:color w:val="auto"/>
          <w:sz w:val="24"/>
          <w:szCs w:val="24"/>
        </w:rPr>
      </w:pPr>
      <w:r w:rsidRPr="008C1A91">
        <w:rPr>
          <w:rFonts w:ascii="Century Gothic" w:eastAsia="Times New Roman" w:hAnsi="Century Gothic" w:cs="Arial"/>
          <w:b/>
          <w:bCs/>
          <w:i/>
          <w:iCs/>
          <w:sz w:val="24"/>
          <w:szCs w:val="24"/>
        </w:rPr>
        <w:t>For Yours is the reign, the power, and glory for ever. Amen.</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sz w:val="24"/>
          <w:szCs w:val="24"/>
        </w:rPr>
        <w:t>Liturgy of Farewell and Celebration of Ministry</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8C1A91" w:rsidRDefault="00022538" w:rsidP="00022538">
      <w:pPr>
        <w:spacing w:after="0" w:line="240" w:lineRule="auto"/>
        <w:rPr>
          <w:rFonts w:ascii="Century Gothic" w:eastAsia="Times New Roman" w:hAnsi="Century Gothic" w:cs="Times New Roman"/>
          <w:color w:val="auto"/>
          <w:sz w:val="24"/>
          <w:szCs w:val="24"/>
        </w:rPr>
      </w:pPr>
      <w:r w:rsidRPr="008C1A91">
        <w:rPr>
          <w:rFonts w:ascii="Century Gothic" w:eastAsia="Times New Roman" w:hAnsi="Century Gothic" w:cs="Arial"/>
          <w:i/>
          <w:iCs/>
          <w:sz w:val="24"/>
          <w:szCs w:val="24"/>
        </w:rPr>
        <w:t>Words of Mission and Benediction</w:t>
      </w:r>
    </w:p>
    <w:p w:rsidR="00022538" w:rsidRPr="008C1A91" w:rsidRDefault="00022538" w:rsidP="00022538">
      <w:pPr>
        <w:spacing w:after="0" w:line="240" w:lineRule="auto"/>
        <w:rPr>
          <w:rFonts w:ascii="Century Gothic" w:eastAsia="Times New Roman" w:hAnsi="Century Gothic" w:cs="Times New Roman"/>
          <w:color w:val="auto"/>
          <w:sz w:val="24"/>
          <w:szCs w:val="24"/>
        </w:rPr>
      </w:pPr>
    </w:p>
    <w:p w:rsidR="00022538" w:rsidRPr="00A5573B" w:rsidRDefault="00022538" w:rsidP="00022538">
      <w:pPr>
        <w:spacing w:after="0" w:line="240" w:lineRule="auto"/>
        <w:rPr>
          <w:rFonts w:ascii="Century Gothic" w:eastAsia="Times New Roman" w:hAnsi="Century Gothic" w:cs="Arial"/>
          <w:i/>
          <w:iCs/>
          <w:color w:val="auto"/>
          <w:sz w:val="24"/>
          <w:szCs w:val="24"/>
        </w:rPr>
      </w:pPr>
      <w:r w:rsidRPr="008C1A91">
        <w:rPr>
          <w:rFonts w:ascii="Century Gothic" w:eastAsia="Times New Roman" w:hAnsi="Century Gothic" w:cs="Arial"/>
          <w:i/>
          <w:iCs/>
          <w:color w:val="auto"/>
          <w:sz w:val="24"/>
          <w:szCs w:val="24"/>
        </w:rPr>
        <w:t>Closing Song</w:t>
      </w:r>
      <w:r w:rsidR="00CE56D4">
        <w:rPr>
          <w:rFonts w:ascii="Century Gothic" w:eastAsia="Times New Roman" w:hAnsi="Century Gothic" w:cs="Arial"/>
          <w:i/>
          <w:iCs/>
          <w:color w:val="auto"/>
          <w:sz w:val="24"/>
          <w:szCs w:val="24"/>
        </w:rPr>
        <w:tab/>
      </w:r>
      <w:r w:rsidRPr="008C1A91">
        <w:rPr>
          <w:rFonts w:ascii="Century Gothic" w:eastAsia="Times New Roman" w:hAnsi="Century Gothic" w:cs="Arial"/>
          <w:i/>
          <w:iCs/>
          <w:color w:val="auto"/>
          <w:sz w:val="24"/>
          <w:szCs w:val="24"/>
        </w:rPr>
        <w:t>“May You Run and Not Be Weary”</w:t>
      </w:r>
    </w:p>
    <w:p w:rsidR="00022538" w:rsidRPr="008C1A91" w:rsidRDefault="00022538" w:rsidP="00022538">
      <w:pPr>
        <w:spacing w:after="0" w:line="240" w:lineRule="auto"/>
        <w:ind w:left="3600" w:firstLine="720"/>
        <w:rPr>
          <w:rFonts w:ascii="Century Gothic" w:eastAsia="Times New Roman" w:hAnsi="Century Gothic" w:cs="Times New Roman"/>
          <w:color w:val="auto"/>
          <w:sz w:val="24"/>
          <w:szCs w:val="24"/>
        </w:rPr>
      </w:pPr>
      <w:proofErr w:type="spellStart"/>
      <w:r w:rsidRPr="008C1A91">
        <w:rPr>
          <w:rFonts w:ascii="Century Gothic" w:eastAsia="Times New Roman" w:hAnsi="Century Gothic" w:cs="Arial"/>
          <w:i/>
          <w:iCs/>
          <w:color w:val="auto"/>
          <w:sz w:val="24"/>
          <w:szCs w:val="24"/>
        </w:rPr>
        <w:t>Handt</w:t>
      </w:r>
      <w:proofErr w:type="spellEnd"/>
      <w:r w:rsidRPr="008C1A91">
        <w:rPr>
          <w:rFonts w:ascii="Century Gothic" w:eastAsia="Times New Roman" w:hAnsi="Century Gothic" w:cs="Arial"/>
          <w:i/>
          <w:iCs/>
          <w:color w:val="auto"/>
          <w:sz w:val="24"/>
          <w:szCs w:val="24"/>
        </w:rPr>
        <w:t xml:space="preserve"> Hansen </w:t>
      </w:r>
      <w:r w:rsidRPr="00A5573B">
        <w:rPr>
          <w:rFonts w:ascii="Century Gothic" w:eastAsia="Times New Roman" w:hAnsi="Century Gothic" w:cs="Arial"/>
          <w:i/>
          <w:iCs/>
          <w:color w:val="auto"/>
          <w:sz w:val="24"/>
          <w:szCs w:val="24"/>
        </w:rPr>
        <w:t>&amp;</w:t>
      </w:r>
      <w:r w:rsidRPr="008C1A91">
        <w:rPr>
          <w:rFonts w:ascii="Century Gothic" w:eastAsia="Times New Roman" w:hAnsi="Century Gothic" w:cs="Arial"/>
          <w:i/>
          <w:iCs/>
          <w:color w:val="auto"/>
          <w:sz w:val="24"/>
          <w:szCs w:val="24"/>
        </w:rPr>
        <w:t xml:space="preserve"> Paul Murakami</w:t>
      </w:r>
    </w:p>
    <w:p w:rsidR="00F76B7A" w:rsidRDefault="00F76B7A" w:rsidP="00452E3A">
      <w:pPr>
        <w:spacing w:after="0" w:line="240" w:lineRule="auto"/>
        <w:rPr>
          <w:rFonts w:ascii="Century Gothic" w:eastAsia="Times New Roman" w:hAnsi="Century Gothic" w:cs="Times New Roman"/>
          <w:color w:val="auto"/>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BF08F9" w:rsidRDefault="00BF08F9" w:rsidP="00800F63">
      <w:pPr>
        <w:pStyle w:val="NormalWeb"/>
        <w:spacing w:before="2" w:after="2"/>
        <w:rPr>
          <w:rFonts w:ascii="Century Gothic" w:hAnsi="Century Gothic" w:cs="Arial"/>
          <w:color w:val="000000"/>
          <w:sz w:val="24"/>
          <w:szCs w:val="24"/>
        </w:rPr>
      </w:pPr>
    </w:p>
    <w:p w:rsidR="00AB6E45" w:rsidRDefault="00AB6E45" w:rsidP="00800F63">
      <w:pPr>
        <w:pStyle w:val="NormalWeb"/>
        <w:spacing w:before="2" w:after="2"/>
        <w:rPr>
          <w:rFonts w:ascii="Century Gothic" w:hAnsi="Century Gothic" w:cs="Arial"/>
          <w:color w:val="000000"/>
          <w:sz w:val="24"/>
          <w:szCs w:val="24"/>
        </w:rPr>
      </w:pPr>
    </w:p>
    <w:p w:rsidR="000152B2" w:rsidRPr="008A26AB" w:rsidRDefault="000922CC" w:rsidP="00800F63">
      <w:pPr>
        <w:pStyle w:val="NormalWeb"/>
        <w:spacing w:before="2" w:after="2"/>
        <w:rPr>
          <w:rFonts w:ascii="Century Gothic" w:hAnsi="Century Gothic" w:cs="Arial"/>
          <w:color w:val="000000"/>
          <w:sz w:val="24"/>
          <w:szCs w:val="24"/>
        </w:rPr>
      </w:pPr>
      <w:r w:rsidRPr="008A26AB">
        <w:rPr>
          <w:rFonts w:ascii="Century Gothic" w:hAnsi="Century Gothic" w:cs="Arial"/>
          <w:noProof/>
          <w:color w:val="000000"/>
          <w:sz w:val="24"/>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r w:rsidR="00BF1FDF">
                              <w:rPr>
                                <w:rFonts w:ascii="Arial" w:hAnsi="Arial" w:cs="Arial"/>
                                <w:i/>
                                <w:sz w:val="20"/>
                                <w:szCs w:val="20"/>
                              </w:rPr>
                              <w:t xml:space="preserve"> and an</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r>
                              <w:rPr>
                                <w:rFonts w:ascii="Arial" w:hAnsi="Arial" w:cs="Arial"/>
                                <w:i/>
                                <w:sz w:val="20"/>
                                <w:szCs w:val="20"/>
                              </w:rPr>
                              <w:t>o</w:t>
                            </w:r>
                            <w:r w:rsidR="000922CC" w:rsidRPr="00D00D33">
                              <w:rPr>
                                <w:rFonts w:ascii="Arial" w:hAnsi="Arial" w:cs="Arial"/>
                                <w:i/>
                                <w:sz w:val="20"/>
                                <w:szCs w:val="20"/>
                              </w:rPr>
                              <w:t>f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r w:rsidR="00BF1FDF">
                        <w:rPr>
                          <w:rFonts w:ascii="Arial" w:hAnsi="Arial" w:cs="Arial"/>
                          <w:i/>
                          <w:sz w:val="20"/>
                          <w:szCs w:val="20"/>
                        </w:rPr>
                        <w:t xml:space="preserve"> and an</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sidRPr="008A26AB">
        <w:rPr>
          <w:rFonts w:ascii="Century Gothic" w:hAnsi="Century Gothic" w:cs="Arial"/>
          <w:noProof/>
          <w:color w:val="000000"/>
          <w:sz w:val="24"/>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rsidR="005F353D" w:rsidRDefault="005F353D" w:rsidP="005F353D">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 xml:space="preserve">Reader: Jessie </w:t>
      </w:r>
      <w:proofErr w:type="spellStart"/>
      <w:r>
        <w:rPr>
          <w:rFonts w:ascii="Century Gothic" w:eastAsia="Times New Roman" w:hAnsi="Century Gothic" w:cs="Arial"/>
          <w:b/>
          <w:bCs/>
          <w:sz w:val="24"/>
          <w:szCs w:val="24"/>
        </w:rPr>
        <w:t>Wirkus</w:t>
      </w:r>
      <w:proofErr w:type="spellEnd"/>
      <w:r>
        <w:rPr>
          <w:rFonts w:ascii="Century Gothic" w:eastAsia="Times New Roman" w:hAnsi="Century Gothic" w:cs="Arial"/>
          <w:b/>
          <w:bCs/>
          <w:sz w:val="24"/>
          <w:szCs w:val="24"/>
        </w:rPr>
        <w:t xml:space="preserve">, Slides: </w:t>
      </w:r>
      <w:r w:rsidRPr="008C1A91">
        <w:rPr>
          <w:rFonts w:ascii="Century Gothic" w:eastAsia="Times New Roman" w:hAnsi="Century Gothic" w:cs="Arial"/>
          <w:b/>
          <w:bCs/>
          <w:sz w:val="24"/>
          <w:szCs w:val="24"/>
        </w:rPr>
        <w:t>Roger Lamoni, Video:</w:t>
      </w:r>
      <w:r>
        <w:rPr>
          <w:rFonts w:ascii="Century Gothic" w:eastAsia="Times New Roman" w:hAnsi="Century Gothic" w:cs="Arial"/>
          <w:b/>
          <w:bCs/>
          <w:sz w:val="24"/>
          <w:szCs w:val="24"/>
        </w:rPr>
        <w:t xml:space="preserve"> Jim Bale</w:t>
      </w:r>
    </w:p>
    <w:p w:rsidR="005F353D" w:rsidRPr="008B47CB" w:rsidRDefault="005F353D" w:rsidP="005F353D">
      <w:pPr>
        <w:spacing w:after="0" w:line="240" w:lineRule="auto"/>
        <w:jc w:val="center"/>
        <w:rPr>
          <w:rFonts w:ascii="Century Gothic" w:eastAsia="Times New Roman" w:hAnsi="Century Gothic" w:cs="Arial"/>
          <w:b/>
          <w:bCs/>
          <w:sz w:val="24"/>
          <w:szCs w:val="24"/>
        </w:rPr>
      </w:pPr>
      <w:r w:rsidRPr="008C1A91">
        <w:rPr>
          <w:rFonts w:ascii="Century Gothic" w:eastAsia="Times New Roman" w:hAnsi="Century Gothic" w:cs="Arial"/>
          <w:b/>
          <w:bCs/>
          <w:sz w:val="24"/>
          <w:szCs w:val="24"/>
        </w:rPr>
        <w:t>Sound: Bil</w:t>
      </w:r>
      <w:r>
        <w:rPr>
          <w:rFonts w:ascii="Century Gothic" w:eastAsia="Times New Roman" w:hAnsi="Century Gothic" w:cs="Arial"/>
          <w:b/>
          <w:bCs/>
          <w:sz w:val="24"/>
          <w:szCs w:val="24"/>
        </w:rPr>
        <w:t>l Green, Music: Holy House Band</w:t>
      </w:r>
    </w:p>
    <w:p w:rsidR="005F353D" w:rsidRPr="008C1A91" w:rsidRDefault="005F353D" w:rsidP="005F353D">
      <w:pPr>
        <w:spacing w:after="0" w:line="240" w:lineRule="auto"/>
        <w:jc w:val="center"/>
        <w:rPr>
          <w:rFonts w:ascii="Century Gothic" w:eastAsia="Times New Roman" w:hAnsi="Century Gothic" w:cs="Times New Roman"/>
          <w:color w:val="auto"/>
          <w:sz w:val="24"/>
          <w:szCs w:val="24"/>
        </w:rPr>
      </w:pPr>
      <w:r w:rsidRPr="008C1A91">
        <w:rPr>
          <w:rFonts w:ascii="Century Gothic" w:eastAsia="Times New Roman" w:hAnsi="Century Gothic" w:cs="Arial"/>
          <w:b/>
          <w:bCs/>
          <w:sz w:val="24"/>
          <w:szCs w:val="24"/>
        </w:rPr>
        <w:t>Children’s Chat: Rev. Chelsea Page</w:t>
      </w:r>
    </w:p>
    <w:p w:rsidR="009A5161" w:rsidRDefault="009A5161" w:rsidP="009A5161">
      <w:pPr>
        <w:spacing w:after="120" w:line="240" w:lineRule="auto"/>
        <w:rPr>
          <w:rFonts w:ascii="Century Gothic" w:eastAsia="Times New Roman" w:hAnsi="Century Gothic" w:cs="Arial"/>
          <w:bCs/>
          <w:color w:val="auto"/>
          <w:sz w:val="24"/>
          <w:szCs w:val="24"/>
        </w:rPr>
      </w:pPr>
    </w:p>
    <w:p w:rsidR="009A0848" w:rsidRPr="00F8770E" w:rsidRDefault="009A0848" w:rsidP="009A0848">
      <w:pPr>
        <w:spacing w:after="0" w:line="240" w:lineRule="auto"/>
        <w:jc w:val="center"/>
        <w:rPr>
          <w:rFonts w:ascii="Arial" w:eastAsia="Times New Roman" w:hAnsi="Arial" w:cs="Arial"/>
          <w:b/>
          <w:bCs/>
          <w:color w:val="auto"/>
          <w:sz w:val="24"/>
          <w:szCs w:val="24"/>
        </w:rPr>
      </w:pPr>
      <w:r w:rsidRPr="00F8770E">
        <w:rPr>
          <w:rFonts w:ascii="Arial" w:eastAsia="Times New Roman" w:hAnsi="Arial" w:cs="Arial"/>
          <w:b/>
          <w:bCs/>
          <w:color w:val="auto"/>
          <w:sz w:val="24"/>
          <w:szCs w:val="24"/>
        </w:rPr>
        <w:t>Welcome visitors! We are glad you are here. Please join us immediately after the service (downstairs in Mac Hall) for coffee and treats.</w:t>
      </w:r>
    </w:p>
    <w:p w:rsidR="009A0848" w:rsidRDefault="009A0848" w:rsidP="009A0848">
      <w:pPr>
        <w:spacing w:after="0" w:line="240" w:lineRule="auto"/>
        <w:jc w:val="center"/>
        <w:rPr>
          <w:rFonts w:ascii="Arial" w:eastAsia="Times New Roman" w:hAnsi="Arial" w:cs="Arial"/>
          <w:b/>
          <w:bCs/>
          <w:color w:val="auto"/>
          <w:sz w:val="24"/>
          <w:szCs w:val="24"/>
        </w:rPr>
      </w:pPr>
      <w:r w:rsidRPr="00F8770E">
        <w:rPr>
          <w:rFonts w:ascii="Arial" w:eastAsia="Times New Roman" w:hAnsi="Arial" w:cs="Arial"/>
          <w:b/>
          <w:bCs/>
          <w:color w:val="auto"/>
          <w:sz w:val="24"/>
          <w:szCs w:val="24"/>
        </w:rPr>
        <w:t>Parents, Sunday School for ages 4 to 11 will begin after the prelude and children will return after the sermon. We also have free childcare for ages 0-3 in our nursery, next to the gender neutral bathroom.</w:t>
      </w:r>
    </w:p>
    <w:p w:rsidR="004742CD" w:rsidRDefault="004742CD" w:rsidP="009A0848">
      <w:pPr>
        <w:spacing w:after="0" w:line="240" w:lineRule="auto"/>
        <w:jc w:val="center"/>
        <w:rPr>
          <w:rFonts w:ascii="Arial" w:eastAsia="Times New Roman" w:hAnsi="Arial" w:cs="Arial"/>
          <w:b/>
          <w:bCs/>
          <w:color w:val="auto"/>
          <w:sz w:val="24"/>
          <w:szCs w:val="24"/>
        </w:rPr>
      </w:pPr>
    </w:p>
    <w:p w:rsidR="00CE56D4" w:rsidRPr="00F8770E" w:rsidRDefault="00CE56D4" w:rsidP="009A0848">
      <w:pPr>
        <w:spacing w:after="0" w:line="240" w:lineRule="auto"/>
        <w:jc w:val="center"/>
        <w:rPr>
          <w:rFonts w:ascii="Arial" w:eastAsia="Times New Roman" w:hAnsi="Arial" w:cs="Arial"/>
          <w:b/>
          <w:bCs/>
          <w:color w:val="auto"/>
          <w:sz w:val="24"/>
          <w:szCs w:val="24"/>
        </w:rPr>
      </w:pPr>
    </w:p>
    <w:p w:rsidR="00CE56D4" w:rsidRPr="00B1424B" w:rsidRDefault="00CE56D4" w:rsidP="00CE56D4">
      <w:pPr>
        <w:spacing w:after="120" w:line="240" w:lineRule="auto"/>
        <w:rPr>
          <w:b/>
          <w:sz w:val="24"/>
          <w:szCs w:val="24"/>
          <w:u w:val="single"/>
        </w:rPr>
      </w:pPr>
      <w:r w:rsidRPr="00B1424B">
        <w:rPr>
          <w:b/>
          <w:sz w:val="24"/>
          <w:szCs w:val="24"/>
          <w:u w:val="single"/>
        </w:rPr>
        <w:t>Upcoming Events</w:t>
      </w:r>
    </w:p>
    <w:p w:rsidR="00CE56D4" w:rsidRPr="00631ED6" w:rsidRDefault="00CE56D4" w:rsidP="00CE56D4">
      <w:pPr>
        <w:spacing w:after="120" w:line="240" w:lineRule="auto"/>
        <w:rPr>
          <w:b/>
          <w:color w:val="auto"/>
          <w:sz w:val="24"/>
          <w:szCs w:val="24"/>
        </w:rPr>
      </w:pPr>
      <w:r w:rsidRPr="00631ED6">
        <w:rPr>
          <w:b/>
          <w:color w:val="auto"/>
          <w:sz w:val="24"/>
          <w:szCs w:val="24"/>
        </w:rPr>
        <w:t>Monday Meditation Group meets online Monday, June 5th at 7 pm.</w:t>
      </w:r>
    </w:p>
    <w:p w:rsidR="00CE56D4" w:rsidRPr="00631ED6" w:rsidRDefault="00CE56D4" w:rsidP="00CE56D4">
      <w:pPr>
        <w:spacing w:after="120" w:line="240" w:lineRule="auto"/>
        <w:rPr>
          <w:b/>
          <w:color w:val="auto"/>
          <w:sz w:val="24"/>
          <w:szCs w:val="24"/>
        </w:rPr>
      </w:pPr>
      <w:r w:rsidRPr="00631ED6">
        <w:rPr>
          <w:b/>
          <w:color w:val="auto"/>
          <w:sz w:val="24"/>
          <w:szCs w:val="24"/>
        </w:rPr>
        <w:t>Prayer Shawl meets Wednesday, June 7th at 4:00 pm.</w:t>
      </w:r>
    </w:p>
    <w:p w:rsidR="00CE56D4" w:rsidRDefault="00CE56D4" w:rsidP="00CE56D4">
      <w:pPr>
        <w:spacing w:after="120" w:line="240" w:lineRule="auto"/>
        <w:rPr>
          <w:b/>
          <w:color w:val="auto"/>
          <w:sz w:val="24"/>
          <w:szCs w:val="24"/>
        </w:rPr>
      </w:pPr>
      <w:r w:rsidRPr="00107C2D">
        <w:rPr>
          <w:b/>
          <w:color w:val="auto"/>
          <w:sz w:val="24"/>
          <w:szCs w:val="24"/>
        </w:rPr>
        <w:t xml:space="preserve">HUCC Choir rehearses Wednesdays, </w:t>
      </w:r>
      <w:r>
        <w:rPr>
          <w:b/>
          <w:color w:val="auto"/>
          <w:sz w:val="24"/>
          <w:szCs w:val="24"/>
        </w:rPr>
        <w:t xml:space="preserve">June 7th and 14th </w:t>
      </w:r>
      <w:r w:rsidRPr="00107C2D">
        <w:rPr>
          <w:b/>
          <w:color w:val="auto"/>
          <w:sz w:val="24"/>
          <w:szCs w:val="24"/>
        </w:rPr>
        <w:t>at 7 pm.</w:t>
      </w:r>
    </w:p>
    <w:p w:rsidR="00CE56D4" w:rsidRPr="00107C2D" w:rsidRDefault="00CE56D4" w:rsidP="00CE56D4">
      <w:pPr>
        <w:spacing w:after="120" w:line="240" w:lineRule="auto"/>
        <w:rPr>
          <w:b/>
          <w:color w:val="auto"/>
          <w:sz w:val="24"/>
          <w:szCs w:val="24"/>
        </w:rPr>
      </w:pPr>
      <w:r w:rsidRPr="00107C2D">
        <w:rPr>
          <w:b/>
          <w:color w:val="auto"/>
          <w:sz w:val="24"/>
          <w:szCs w:val="24"/>
        </w:rPr>
        <w:t xml:space="preserve">Top of the Hill luncheon on Thursday, </w:t>
      </w:r>
      <w:r>
        <w:rPr>
          <w:b/>
          <w:color w:val="auto"/>
          <w:sz w:val="24"/>
          <w:szCs w:val="24"/>
        </w:rPr>
        <w:t>June 8</w:t>
      </w:r>
      <w:r w:rsidRPr="00107C2D">
        <w:rPr>
          <w:b/>
          <w:color w:val="auto"/>
          <w:sz w:val="24"/>
          <w:szCs w:val="24"/>
        </w:rPr>
        <w:t>th at 12 noon in McMullen Hall.</w:t>
      </w:r>
    </w:p>
    <w:p w:rsidR="008824BD" w:rsidRPr="00CE56D4" w:rsidRDefault="00CE56D4" w:rsidP="00CE56D4">
      <w:pPr>
        <w:spacing w:after="120" w:line="240" w:lineRule="auto"/>
        <w:rPr>
          <w:b/>
          <w:color w:val="auto"/>
          <w:sz w:val="24"/>
          <w:szCs w:val="24"/>
        </w:rPr>
      </w:pPr>
      <w:r w:rsidRPr="00A86127">
        <w:rPr>
          <w:b/>
          <w:color w:val="auto"/>
          <w:sz w:val="24"/>
          <w:szCs w:val="24"/>
        </w:rPr>
        <w:t>Plant-Based Eating Summer Potluck on Sunday, June 11th @ 5 pm</w:t>
      </w:r>
      <w:r>
        <w:rPr>
          <w:b/>
          <w:color w:val="auto"/>
          <w:sz w:val="24"/>
          <w:szCs w:val="24"/>
        </w:rPr>
        <w:t>.</w:t>
      </w:r>
    </w:p>
    <w:sectPr w:rsidR="008824BD" w:rsidRPr="00CE56D4"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Times">
    <w:panose1 w:val="02000500000000000000"/>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00500000000000000"/>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1819657">
    <w:abstractNumId w:val="16"/>
  </w:num>
  <w:num w:numId="2" w16cid:durableId="2012678779">
    <w:abstractNumId w:val="7"/>
  </w:num>
  <w:num w:numId="3" w16cid:durableId="1166943832">
    <w:abstractNumId w:val="20"/>
  </w:num>
  <w:num w:numId="4" w16cid:durableId="1601136659">
    <w:abstractNumId w:val="19"/>
  </w:num>
  <w:num w:numId="5" w16cid:durableId="1126463445">
    <w:abstractNumId w:val="23"/>
  </w:num>
  <w:num w:numId="6" w16cid:durableId="1736272711">
    <w:abstractNumId w:val="13"/>
  </w:num>
  <w:num w:numId="7" w16cid:durableId="802650015">
    <w:abstractNumId w:val="18"/>
  </w:num>
  <w:num w:numId="8" w16cid:durableId="1850867729">
    <w:abstractNumId w:val="10"/>
  </w:num>
  <w:num w:numId="9" w16cid:durableId="792098305">
    <w:abstractNumId w:val="1"/>
  </w:num>
  <w:num w:numId="10" w16cid:durableId="26872996">
    <w:abstractNumId w:val="2"/>
  </w:num>
  <w:num w:numId="11" w16cid:durableId="726878565">
    <w:abstractNumId w:val="8"/>
  </w:num>
  <w:num w:numId="12" w16cid:durableId="1749959566">
    <w:abstractNumId w:val="22"/>
  </w:num>
  <w:num w:numId="13" w16cid:durableId="1967470101">
    <w:abstractNumId w:val="11"/>
  </w:num>
  <w:num w:numId="14" w16cid:durableId="1495804303">
    <w:abstractNumId w:val="17"/>
  </w:num>
  <w:num w:numId="15" w16cid:durableId="1728919549">
    <w:abstractNumId w:val="4"/>
  </w:num>
  <w:num w:numId="16" w16cid:durableId="1038165514">
    <w:abstractNumId w:val="16"/>
  </w:num>
  <w:num w:numId="17" w16cid:durableId="7602522">
    <w:abstractNumId w:val="21"/>
  </w:num>
  <w:num w:numId="18" w16cid:durableId="1570190240">
    <w:abstractNumId w:val="14"/>
  </w:num>
  <w:num w:numId="19" w16cid:durableId="42876856">
    <w:abstractNumId w:val="12"/>
  </w:num>
  <w:num w:numId="20" w16cid:durableId="1597904451">
    <w:abstractNumId w:val="0"/>
  </w:num>
  <w:num w:numId="21" w16cid:durableId="1080828321">
    <w:abstractNumId w:val="6"/>
    <w:lvlOverride w:ilvl="0">
      <w:lvl w:ilvl="0">
        <w:numFmt w:val="decimal"/>
        <w:lvlText w:val="%1."/>
        <w:lvlJc w:val="left"/>
      </w:lvl>
    </w:lvlOverride>
  </w:num>
  <w:num w:numId="22" w16cid:durableId="1622805710">
    <w:abstractNumId w:val="9"/>
  </w:num>
  <w:num w:numId="23" w16cid:durableId="789856332">
    <w:abstractNumId w:val="5"/>
  </w:num>
  <w:num w:numId="24" w16cid:durableId="1152987898">
    <w:abstractNumId w:val="15"/>
  </w:num>
  <w:num w:numId="25" w16cid:durableId="1664069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SystemFonts/>
  <w:proofState w:spelling="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17D53"/>
    <w:rsid w:val="000204BF"/>
    <w:rsid w:val="000207CE"/>
    <w:rsid w:val="0002204E"/>
    <w:rsid w:val="0002250F"/>
    <w:rsid w:val="00022538"/>
    <w:rsid w:val="000227EF"/>
    <w:rsid w:val="0002284B"/>
    <w:rsid w:val="0002287C"/>
    <w:rsid w:val="00023631"/>
    <w:rsid w:val="00023645"/>
    <w:rsid w:val="00023836"/>
    <w:rsid w:val="0002520A"/>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13A"/>
    <w:rsid w:val="00042550"/>
    <w:rsid w:val="00042C4A"/>
    <w:rsid w:val="00043F25"/>
    <w:rsid w:val="0004459D"/>
    <w:rsid w:val="000456DC"/>
    <w:rsid w:val="00045802"/>
    <w:rsid w:val="00045D9B"/>
    <w:rsid w:val="00045DEE"/>
    <w:rsid w:val="00046283"/>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95"/>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AAF"/>
    <w:rsid w:val="00081B54"/>
    <w:rsid w:val="00081FC9"/>
    <w:rsid w:val="0008272C"/>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506"/>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3934"/>
    <w:rsid w:val="000C4028"/>
    <w:rsid w:val="000C4073"/>
    <w:rsid w:val="000C4228"/>
    <w:rsid w:val="000C4C7E"/>
    <w:rsid w:val="000C4CA9"/>
    <w:rsid w:val="000C4E60"/>
    <w:rsid w:val="000C5188"/>
    <w:rsid w:val="000C5368"/>
    <w:rsid w:val="000C5F9B"/>
    <w:rsid w:val="000C616E"/>
    <w:rsid w:val="000C62FC"/>
    <w:rsid w:val="000C6485"/>
    <w:rsid w:val="000C64EC"/>
    <w:rsid w:val="000C65F2"/>
    <w:rsid w:val="000C671B"/>
    <w:rsid w:val="000C6799"/>
    <w:rsid w:val="000C683D"/>
    <w:rsid w:val="000C6A17"/>
    <w:rsid w:val="000C6EBF"/>
    <w:rsid w:val="000C7137"/>
    <w:rsid w:val="000C748F"/>
    <w:rsid w:val="000C7A9E"/>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2C7"/>
    <w:rsid w:val="001107D8"/>
    <w:rsid w:val="00110C3C"/>
    <w:rsid w:val="00110CC3"/>
    <w:rsid w:val="00110D63"/>
    <w:rsid w:val="00110DEE"/>
    <w:rsid w:val="00110F71"/>
    <w:rsid w:val="001112DC"/>
    <w:rsid w:val="0011133D"/>
    <w:rsid w:val="00111951"/>
    <w:rsid w:val="00112E6E"/>
    <w:rsid w:val="00112F4E"/>
    <w:rsid w:val="0011381A"/>
    <w:rsid w:val="00113D9E"/>
    <w:rsid w:val="00114084"/>
    <w:rsid w:val="001143DE"/>
    <w:rsid w:val="00114C6C"/>
    <w:rsid w:val="001152C4"/>
    <w:rsid w:val="00115643"/>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AFF"/>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3027"/>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64C"/>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0EB"/>
    <w:rsid w:val="001B51A9"/>
    <w:rsid w:val="001B5424"/>
    <w:rsid w:val="001B5A31"/>
    <w:rsid w:val="001B5C8F"/>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AB3"/>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66"/>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B82"/>
    <w:rsid w:val="00232C92"/>
    <w:rsid w:val="00233369"/>
    <w:rsid w:val="002339B4"/>
    <w:rsid w:val="00234347"/>
    <w:rsid w:val="00234623"/>
    <w:rsid w:val="00234775"/>
    <w:rsid w:val="00235554"/>
    <w:rsid w:val="002355DF"/>
    <w:rsid w:val="002368BF"/>
    <w:rsid w:val="00236BE2"/>
    <w:rsid w:val="00236E92"/>
    <w:rsid w:val="00237371"/>
    <w:rsid w:val="00237566"/>
    <w:rsid w:val="00237750"/>
    <w:rsid w:val="002404A6"/>
    <w:rsid w:val="00240F0C"/>
    <w:rsid w:val="002410C2"/>
    <w:rsid w:val="00241B01"/>
    <w:rsid w:val="0024203D"/>
    <w:rsid w:val="00242677"/>
    <w:rsid w:val="0024269B"/>
    <w:rsid w:val="002429CA"/>
    <w:rsid w:val="00243234"/>
    <w:rsid w:val="0024337A"/>
    <w:rsid w:val="0024421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326"/>
    <w:rsid w:val="002816AF"/>
    <w:rsid w:val="00281C5E"/>
    <w:rsid w:val="0028255D"/>
    <w:rsid w:val="00282824"/>
    <w:rsid w:val="00282AB2"/>
    <w:rsid w:val="00282AB9"/>
    <w:rsid w:val="00282AFA"/>
    <w:rsid w:val="00282CAD"/>
    <w:rsid w:val="0028324D"/>
    <w:rsid w:val="00283413"/>
    <w:rsid w:val="00283526"/>
    <w:rsid w:val="00283948"/>
    <w:rsid w:val="00283C89"/>
    <w:rsid w:val="00283F96"/>
    <w:rsid w:val="0028432C"/>
    <w:rsid w:val="00284E7D"/>
    <w:rsid w:val="00284F5A"/>
    <w:rsid w:val="0028589C"/>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370"/>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0E8"/>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680"/>
    <w:rsid w:val="002D7CD7"/>
    <w:rsid w:val="002D7CDE"/>
    <w:rsid w:val="002E02D2"/>
    <w:rsid w:val="002E06D3"/>
    <w:rsid w:val="002E1C65"/>
    <w:rsid w:val="002E2D84"/>
    <w:rsid w:val="002E3CBA"/>
    <w:rsid w:val="002E44FB"/>
    <w:rsid w:val="002E466E"/>
    <w:rsid w:val="002E4DAA"/>
    <w:rsid w:val="002E4DDE"/>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1CAC"/>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02A"/>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5F79"/>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882"/>
    <w:rsid w:val="003419E6"/>
    <w:rsid w:val="00341A7B"/>
    <w:rsid w:val="003426F6"/>
    <w:rsid w:val="00343091"/>
    <w:rsid w:val="003436DA"/>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028"/>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557"/>
    <w:rsid w:val="00381CCF"/>
    <w:rsid w:val="00381F66"/>
    <w:rsid w:val="003820B8"/>
    <w:rsid w:val="003826DE"/>
    <w:rsid w:val="00382EF3"/>
    <w:rsid w:val="003834A0"/>
    <w:rsid w:val="00383817"/>
    <w:rsid w:val="00383C40"/>
    <w:rsid w:val="0038461E"/>
    <w:rsid w:val="00384F5B"/>
    <w:rsid w:val="00385070"/>
    <w:rsid w:val="0038546B"/>
    <w:rsid w:val="00385738"/>
    <w:rsid w:val="00385D88"/>
    <w:rsid w:val="003860D5"/>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B58"/>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6FF0"/>
    <w:rsid w:val="003D71E9"/>
    <w:rsid w:val="003D7A9A"/>
    <w:rsid w:val="003D7ABC"/>
    <w:rsid w:val="003E03E8"/>
    <w:rsid w:val="003E0488"/>
    <w:rsid w:val="003E09C5"/>
    <w:rsid w:val="003E20F7"/>
    <w:rsid w:val="003E296D"/>
    <w:rsid w:val="003E3990"/>
    <w:rsid w:val="003E4206"/>
    <w:rsid w:val="003E44CA"/>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24"/>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006"/>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A29"/>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0917"/>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AC2"/>
    <w:rsid w:val="00460C58"/>
    <w:rsid w:val="004610BE"/>
    <w:rsid w:val="00461216"/>
    <w:rsid w:val="0046134A"/>
    <w:rsid w:val="004627A6"/>
    <w:rsid w:val="004632CB"/>
    <w:rsid w:val="00463739"/>
    <w:rsid w:val="004646C8"/>
    <w:rsid w:val="004649AE"/>
    <w:rsid w:val="00465014"/>
    <w:rsid w:val="0046573D"/>
    <w:rsid w:val="004658D1"/>
    <w:rsid w:val="004663CB"/>
    <w:rsid w:val="00466597"/>
    <w:rsid w:val="00467351"/>
    <w:rsid w:val="00470144"/>
    <w:rsid w:val="004706A4"/>
    <w:rsid w:val="00470D21"/>
    <w:rsid w:val="00471496"/>
    <w:rsid w:val="0047197E"/>
    <w:rsid w:val="00472AF0"/>
    <w:rsid w:val="004739BF"/>
    <w:rsid w:val="00473DDF"/>
    <w:rsid w:val="00473EDE"/>
    <w:rsid w:val="00474279"/>
    <w:rsid w:val="004742CD"/>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879C3"/>
    <w:rsid w:val="0049040A"/>
    <w:rsid w:val="004913AE"/>
    <w:rsid w:val="00491A5A"/>
    <w:rsid w:val="0049392A"/>
    <w:rsid w:val="00493AE4"/>
    <w:rsid w:val="00493AFF"/>
    <w:rsid w:val="00493BFB"/>
    <w:rsid w:val="00493D9A"/>
    <w:rsid w:val="00494C29"/>
    <w:rsid w:val="0049787B"/>
    <w:rsid w:val="004978A6"/>
    <w:rsid w:val="00497AD5"/>
    <w:rsid w:val="004A034B"/>
    <w:rsid w:val="004A0D3B"/>
    <w:rsid w:val="004A0E1B"/>
    <w:rsid w:val="004A0E99"/>
    <w:rsid w:val="004A1210"/>
    <w:rsid w:val="004A18ED"/>
    <w:rsid w:val="004A19A9"/>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4E7"/>
    <w:rsid w:val="004E351A"/>
    <w:rsid w:val="004E3A01"/>
    <w:rsid w:val="004E3AE9"/>
    <w:rsid w:val="004E3BA9"/>
    <w:rsid w:val="004E5113"/>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415"/>
    <w:rsid w:val="004F267E"/>
    <w:rsid w:val="004F28B9"/>
    <w:rsid w:val="004F294F"/>
    <w:rsid w:val="004F2B42"/>
    <w:rsid w:val="004F2E7B"/>
    <w:rsid w:val="004F2FBE"/>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7C7"/>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992"/>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93B"/>
    <w:rsid w:val="00554A09"/>
    <w:rsid w:val="00554ADE"/>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87ED0"/>
    <w:rsid w:val="00590221"/>
    <w:rsid w:val="00590C21"/>
    <w:rsid w:val="00590D91"/>
    <w:rsid w:val="00591075"/>
    <w:rsid w:val="00592442"/>
    <w:rsid w:val="00592C72"/>
    <w:rsid w:val="00593489"/>
    <w:rsid w:val="00593BA8"/>
    <w:rsid w:val="00594324"/>
    <w:rsid w:val="00594591"/>
    <w:rsid w:val="0059477A"/>
    <w:rsid w:val="00594DF5"/>
    <w:rsid w:val="00594F77"/>
    <w:rsid w:val="0059589C"/>
    <w:rsid w:val="00595F39"/>
    <w:rsid w:val="005962B8"/>
    <w:rsid w:val="00596CAF"/>
    <w:rsid w:val="00597219"/>
    <w:rsid w:val="00597B25"/>
    <w:rsid w:val="00597BD8"/>
    <w:rsid w:val="00597E86"/>
    <w:rsid w:val="00597ED3"/>
    <w:rsid w:val="005A0447"/>
    <w:rsid w:val="005A097E"/>
    <w:rsid w:val="005A0D0E"/>
    <w:rsid w:val="005A162C"/>
    <w:rsid w:val="005A2884"/>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6BE2"/>
    <w:rsid w:val="005D7ADA"/>
    <w:rsid w:val="005D7B0D"/>
    <w:rsid w:val="005D7C62"/>
    <w:rsid w:val="005D7DBE"/>
    <w:rsid w:val="005E0331"/>
    <w:rsid w:val="005E0C98"/>
    <w:rsid w:val="005E1041"/>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53D"/>
    <w:rsid w:val="005F3A95"/>
    <w:rsid w:val="005F3C9F"/>
    <w:rsid w:val="005F5051"/>
    <w:rsid w:val="005F563E"/>
    <w:rsid w:val="005F61DD"/>
    <w:rsid w:val="005F637D"/>
    <w:rsid w:val="005F6382"/>
    <w:rsid w:val="005F7AED"/>
    <w:rsid w:val="0060025A"/>
    <w:rsid w:val="00600893"/>
    <w:rsid w:val="006008D6"/>
    <w:rsid w:val="00600A62"/>
    <w:rsid w:val="00600AD8"/>
    <w:rsid w:val="00600BCA"/>
    <w:rsid w:val="006010D2"/>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6F3"/>
    <w:rsid w:val="0061284C"/>
    <w:rsid w:val="006135EA"/>
    <w:rsid w:val="0061369F"/>
    <w:rsid w:val="00614473"/>
    <w:rsid w:val="006145BB"/>
    <w:rsid w:val="00614A62"/>
    <w:rsid w:val="00614B04"/>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2845"/>
    <w:rsid w:val="00643189"/>
    <w:rsid w:val="00643F94"/>
    <w:rsid w:val="006456EA"/>
    <w:rsid w:val="00645850"/>
    <w:rsid w:val="006459A0"/>
    <w:rsid w:val="00645A0F"/>
    <w:rsid w:val="00645B34"/>
    <w:rsid w:val="006462DD"/>
    <w:rsid w:val="006463BF"/>
    <w:rsid w:val="00646733"/>
    <w:rsid w:val="00646740"/>
    <w:rsid w:val="00646856"/>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6EC9"/>
    <w:rsid w:val="0065730F"/>
    <w:rsid w:val="006578EE"/>
    <w:rsid w:val="006604C8"/>
    <w:rsid w:val="00661535"/>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0A8"/>
    <w:rsid w:val="00676BCA"/>
    <w:rsid w:val="006774B8"/>
    <w:rsid w:val="00677927"/>
    <w:rsid w:val="00677F05"/>
    <w:rsid w:val="00677F09"/>
    <w:rsid w:val="006802A7"/>
    <w:rsid w:val="006814E9"/>
    <w:rsid w:val="0068155B"/>
    <w:rsid w:val="006826B7"/>
    <w:rsid w:val="006829B8"/>
    <w:rsid w:val="00682C9C"/>
    <w:rsid w:val="00682CC1"/>
    <w:rsid w:val="006830AB"/>
    <w:rsid w:val="00683320"/>
    <w:rsid w:val="0068388D"/>
    <w:rsid w:val="0068449A"/>
    <w:rsid w:val="006844D1"/>
    <w:rsid w:val="00685987"/>
    <w:rsid w:val="00685A42"/>
    <w:rsid w:val="006866B0"/>
    <w:rsid w:val="006868E0"/>
    <w:rsid w:val="00686CF8"/>
    <w:rsid w:val="0068732D"/>
    <w:rsid w:val="0068774A"/>
    <w:rsid w:val="0068784B"/>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072"/>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1DD"/>
    <w:rsid w:val="006B02F8"/>
    <w:rsid w:val="006B04BE"/>
    <w:rsid w:val="006B04E1"/>
    <w:rsid w:val="006B0752"/>
    <w:rsid w:val="006B0F50"/>
    <w:rsid w:val="006B1154"/>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78D"/>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455"/>
    <w:rsid w:val="006F4E42"/>
    <w:rsid w:val="006F4F24"/>
    <w:rsid w:val="006F551F"/>
    <w:rsid w:val="006F589E"/>
    <w:rsid w:val="006F65B8"/>
    <w:rsid w:val="006F66E3"/>
    <w:rsid w:val="006F6C00"/>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3CB"/>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1D9"/>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904"/>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18E1"/>
    <w:rsid w:val="00772348"/>
    <w:rsid w:val="00772B72"/>
    <w:rsid w:val="00772FE0"/>
    <w:rsid w:val="0077312D"/>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38A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897"/>
    <w:rsid w:val="00795D89"/>
    <w:rsid w:val="00795FC5"/>
    <w:rsid w:val="00795FE2"/>
    <w:rsid w:val="00796092"/>
    <w:rsid w:val="00796126"/>
    <w:rsid w:val="00796297"/>
    <w:rsid w:val="00796509"/>
    <w:rsid w:val="00797302"/>
    <w:rsid w:val="007A0094"/>
    <w:rsid w:val="007A0194"/>
    <w:rsid w:val="007A04AD"/>
    <w:rsid w:val="007A0542"/>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BB0"/>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294"/>
    <w:rsid w:val="007C6379"/>
    <w:rsid w:val="007C66F3"/>
    <w:rsid w:val="007C6A82"/>
    <w:rsid w:val="007C6AD7"/>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6D2"/>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148"/>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4E49"/>
    <w:rsid w:val="007F539F"/>
    <w:rsid w:val="007F550C"/>
    <w:rsid w:val="007F5901"/>
    <w:rsid w:val="007F6388"/>
    <w:rsid w:val="007F6675"/>
    <w:rsid w:val="007F6703"/>
    <w:rsid w:val="007F67D6"/>
    <w:rsid w:val="007F7B9F"/>
    <w:rsid w:val="00800E2E"/>
    <w:rsid w:val="00800E33"/>
    <w:rsid w:val="00800F63"/>
    <w:rsid w:val="00801E47"/>
    <w:rsid w:val="008021DF"/>
    <w:rsid w:val="008024E5"/>
    <w:rsid w:val="00802CCA"/>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3F8"/>
    <w:rsid w:val="0081382C"/>
    <w:rsid w:val="008138B2"/>
    <w:rsid w:val="00813B95"/>
    <w:rsid w:val="00813BD1"/>
    <w:rsid w:val="008140AE"/>
    <w:rsid w:val="00814157"/>
    <w:rsid w:val="00814874"/>
    <w:rsid w:val="00815309"/>
    <w:rsid w:val="0081552E"/>
    <w:rsid w:val="00815577"/>
    <w:rsid w:val="00815B03"/>
    <w:rsid w:val="00815C57"/>
    <w:rsid w:val="0081655C"/>
    <w:rsid w:val="00816AC5"/>
    <w:rsid w:val="0081771E"/>
    <w:rsid w:val="00820575"/>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347"/>
    <w:rsid w:val="00860ED5"/>
    <w:rsid w:val="008611A0"/>
    <w:rsid w:val="0086132E"/>
    <w:rsid w:val="00861460"/>
    <w:rsid w:val="00861510"/>
    <w:rsid w:val="00861AD1"/>
    <w:rsid w:val="008621C9"/>
    <w:rsid w:val="008627A2"/>
    <w:rsid w:val="008638A3"/>
    <w:rsid w:val="0086473C"/>
    <w:rsid w:val="00864ABE"/>
    <w:rsid w:val="008650C5"/>
    <w:rsid w:val="00866A58"/>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5F7E"/>
    <w:rsid w:val="008767C6"/>
    <w:rsid w:val="00876FDF"/>
    <w:rsid w:val="008775BA"/>
    <w:rsid w:val="00880878"/>
    <w:rsid w:val="00881145"/>
    <w:rsid w:val="0088127A"/>
    <w:rsid w:val="00881C32"/>
    <w:rsid w:val="008822B4"/>
    <w:rsid w:val="008824BD"/>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39BA"/>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0577"/>
    <w:rsid w:val="008A1232"/>
    <w:rsid w:val="008A1664"/>
    <w:rsid w:val="008A1B28"/>
    <w:rsid w:val="008A26AB"/>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6C02"/>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C92"/>
    <w:rsid w:val="008D4D0C"/>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3D2"/>
    <w:rsid w:val="0091271E"/>
    <w:rsid w:val="009128ED"/>
    <w:rsid w:val="00913BA2"/>
    <w:rsid w:val="00914A72"/>
    <w:rsid w:val="0091513D"/>
    <w:rsid w:val="00915164"/>
    <w:rsid w:val="00915A7A"/>
    <w:rsid w:val="009166D7"/>
    <w:rsid w:val="00916D05"/>
    <w:rsid w:val="0091764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E"/>
    <w:rsid w:val="00935A5F"/>
    <w:rsid w:val="00936334"/>
    <w:rsid w:val="00936667"/>
    <w:rsid w:val="009373D1"/>
    <w:rsid w:val="009375D5"/>
    <w:rsid w:val="00937A8F"/>
    <w:rsid w:val="00937B36"/>
    <w:rsid w:val="00937C18"/>
    <w:rsid w:val="00937EDB"/>
    <w:rsid w:val="00940288"/>
    <w:rsid w:val="00940A78"/>
    <w:rsid w:val="00940E24"/>
    <w:rsid w:val="00941ACA"/>
    <w:rsid w:val="00941CC6"/>
    <w:rsid w:val="009421E1"/>
    <w:rsid w:val="009428A1"/>
    <w:rsid w:val="0094351F"/>
    <w:rsid w:val="00943808"/>
    <w:rsid w:val="0094383B"/>
    <w:rsid w:val="00943A45"/>
    <w:rsid w:val="00943EF7"/>
    <w:rsid w:val="00943F75"/>
    <w:rsid w:val="00944B8D"/>
    <w:rsid w:val="00945053"/>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0BEC"/>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BE3"/>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3ED"/>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848"/>
    <w:rsid w:val="009A0C67"/>
    <w:rsid w:val="009A127D"/>
    <w:rsid w:val="009A1D5A"/>
    <w:rsid w:val="009A1D89"/>
    <w:rsid w:val="009A2157"/>
    <w:rsid w:val="009A2748"/>
    <w:rsid w:val="009A2C54"/>
    <w:rsid w:val="009A2C64"/>
    <w:rsid w:val="009A3B6D"/>
    <w:rsid w:val="009A49D3"/>
    <w:rsid w:val="009A4AAA"/>
    <w:rsid w:val="009A4B67"/>
    <w:rsid w:val="009A5161"/>
    <w:rsid w:val="009A526F"/>
    <w:rsid w:val="009A5617"/>
    <w:rsid w:val="009A56FC"/>
    <w:rsid w:val="009A5F57"/>
    <w:rsid w:val="009A60C1"/>
    <w:rsid w:val="009A623B"/>
    <w:rsid w:val="009A6822"/>
    <w:rsid w:val="009A6D11"/>
    <w:rsid w:val="009A7C20"/>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4DA7"/>
    <w:rsid w:val="009C51C9"/>
    <w:rsid w:val="009C54F9"/>
    <w:rsid w:val="009C553D"/>
    <w:rsid w:val="009C5B2C"/>
    <w:rsid w:val="009C71B4"/>
    <w:rsid w:val="009C7302"/>
    <w:rsid w:val="009D007D"/>
    <w:rsid w:val="009D03CE"/>
    <w:rsid w:val="009D0537"/>
    <w:rsid w:val="009D14B2"/>
    <w:rsid w:val="009D2314"/>
    <w:rsid w:val="009D285D"/>
    <w:rsid w:val="009D3242"/>
    <w:rsid w:val="009D3273"/>
    <w:rsid w:val="009D3AEF"/>
    <w:rsid w:val="009D3B46"/>
    <w:rsid w:val="009D3FE8"/>
    <w:rsid w:val="009D4644"/>
    <w:rsid w:val="009D4EEF"/>
    <w:rsid w:val="009D5233"/>
    <w:rsid w:val="009D5252"/>
    <w:rsid w:val="009D55D3"/>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174"/>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6C15"/>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5DF"/>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77B95"/>
    <w:rsid w:val="00A802F1"/>
    <w:rsid w:val="00A806CC"/>
    <w:rsid w:val="00A80787"/>
    <w:rsid w:val="00A807C6"/>
    <w:rsid w:val="00A81697"/>
    <w:rsid w:val="00A818DC"/>
    <w:rsid w:val="00A81973"/>
    <w:rsid w:val="00A81B56"/>
    <w:rsid w:val="00A82C79"/>
    <w:rsid w:val="00A82FA8"/>
    <w:rsid w:val="00A83473"/>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437"/>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287"/>
    <w:rsid w:val="00AB44E2"/>
    <w:rsid w:val="00AB4C3C"/>
    <w:rsid w:val="00AB4C60"/>
    <w:rsid w:val="00AB5A33"/>
    <w:rsid w:val="00AB5C3E"/>
    <w:rsid w:val="00AB5DA9"/>
    <w:rsid w:val="00AB6732"/>
    <w:rsid w:val="00AB68E9"/>
    <w:rsid w:val="00AB6C86"/>
    <w:rsid w:val="00AB6E45"/>
    <w:rsid w:val="00AB7168"/>
    <w:rsid w:val="00AB74CC"/>
    <w:rsid w:val="00AB7919"/>
    <w:rsid w:val="00AB7D83"/>
    <w:rsid w:val="00AB7DED"/>
    <w:rsid w:val="00AC05BE"/>
    <w:rsid w:val="00AC094D"/>
    <w:rsid w:val="00AC1A45"/>
    <w:rsid w:val="00AC1CF6"/>
    <w:rsid w:val="00AC32ED"/>
    <w:rsid w:val="00AC44F3"/>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0CE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2FC7"/>
    <w:rsid w:val="00B03039"/>
    <w:rsid w:val="00B035EA"/>
    <w:rsid w:val="00B038F6"/>
    <w:rsid w:val="00B03B4B"/>
    <w:rsid w:val="00B03D66"/>
    <w:rsid w:val="00B04513"/>
    <w:rsid w:val="00B0514F"/>
    <w:rsid w:val="00B05B3F"/>
    <w:rsid w:val="00B06244"/>
    <w:rsid w:val="00B071D1"/>
    <w:rsid w:val="00B078F7"/>
    <w:rsid w:val="00B10018"/>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9AF"/>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4AB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578C3"/>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D5B"/>
    <w:rsid w:val="00B70F79"/>
    <w:rsid w:val="00B71114"/>
    <w:rsid w:val="00B7160A"/>
    <w:rsid w:val="00B71F5B"/>
    <w:rsid w:val="00B72852"/>
    <w:rsid w:val="00B72D92"/>
    <w:rsid w:val="00B732B5"/>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989"/>
    <w:rsid w:val="00B83FB2"/>
    <w:rsid w:val="00B855EE"/>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3075"/>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2E9"/>
    <w:rsid w:val="00BA3C5E"/>
    <w:rsid w:val="00BA3CC0"/>
    <w:rsid w:val="00BA3DD7"/>
    <w:rsid w:val="00BA4BCB"/>
    <w:rsid w:val="00BA555D"/>
    <w:rsid w:val="00BA610A"/>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4F96"/>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0C5"/>
    <w:rsid w:val="00BD330B"/>
    <w:rsid w:val="00BD3791"/>
    <w:rsid w:val="00BD3E55"/>
    <w:rsid w:val="00BD402D"/>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8F9"/>
    <w:rsid w:val="00BF09E6"/>
    <w:rsid w:val="00BF0D1A"/>
    <w:rsid w:val="00BF1A29"/>
    <w:rsid w:val="00BF1FDF"/>
    <w:rsid w:val="00BF246B"/>
    <w:rsid w:val="00BF2BB8"/>
    <w:rsid w:val="00BF2D02"/>
    <w:rsid w:val="00BF2F01"/>
    <w:rsid w:val="00BF2FFA"/>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A3"/>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62"/>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936"/>
    <w:rsid w:val="00C37D67"/>
    <w:rsid w:val="00C40DD6"/>
    <w:rsid w:val="00C40F13"/>
    <w:rsid w:val="00C41402"/>
    <w:rsid w:val="00C41562"/>
    <w:rsid w:val="00C41B47"/>
    <w:rsid w:val="00C4235E"/>
    <w:rsid w:val="00C42CA6"/>
    <w:rsid w:val="00C43978"/>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4BA7"/>
    <w:rsid w:val="00C565FA"/>
    <w:rsid w:val="00C56659"/>
    <w:rsid w:val="00C56C86"/>
    <w:rsid w:val="00C56FD0"/>
    <w:rsid w:val="00C576F8"/>
    <w:rsid w:val="00C57CA0"/>
    <w:rsid w:val="00C60828"/>
    <w:rsid w:val="00C60B0D"/>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56"/>
    <w:rsid w:val="00C72361"/>
    <w:rsid w:val="00C72F83"/>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D4A"/>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17D"/>
    <w:rsid w:val="00CA4508"/>
    <w:rsid w:val="00CA4A12"/>
    <w:rsid w:val="00CA5364"/>
    <w:rsid w:val="00CA5D82"/>
    <w:rsid w:val="00CA6851"/>
    <w:rsid w:val="00CA6C62"/>
    <w:rsid w:val="00CA7392"/>
    <w:rsid w:val="00CA739A"/>
    <w:rsid w:val="00CA758C"/>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843"/>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56D4"/>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8F"/>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0EF"/>
    <w:rsid w:val="00D2214A"/>
    <w:rsid w:val="00D22F0B"/>
    <w:rsid w:val="00D235AD"/>
    <w:rsid w:val="00D236E5"/>
    <w:rsid w:val="00D23C30"/>
    <w:rsid w:val="00D23C37"/>
    <w:rsid w:val="00D25E00"/>
    <w:rsid w:val="00D25F00"/>
    <w:rsid w:val="00D262F7"/>
    <w:rsid w:val="00D26451"/>
    <w:rsid w:val="00D27290"/>
    <w:rsid w:val="00D2796A"/>
    <w:rsid w:val="00D30506"/>
    <w:rsid w:val="00D30C24"/>
    <w:rsid w:val="00D313B8"/>
    <w:rsid w:val="00D317A1"/>
    <w:rsid w:val="00D31805"/>
    <w:rsid w:val="00D31AA4"/>
    <w:rsid w:val="00D31CBE"/>
    <w:rsid w:val="00D31F60"/>
    <w:rsid w:val="00D32618"/>
    <w:rsid w:val="00D32C75"/>
    <w:rsid w:val="00D32C95"/>
    <w:rsid w:val="00D32CE5"/>
    <w:rsid w:val="00D32D95"/>
    <w:rsid w:val="00D33486"/>
    <w:rsid w:val="00D33CE8"/>
    <w:rsid w:val="00D35054"/>
    <w:rsid w:val="00D354E3"/>
    <w:rsid w:val="00D35DEA"/>
    <w:rsid w:val="00D363C1"/>
    <w:rsid w:val="00D365BF"/>
    <w:rsid w:val="00D3662D"/>
    <w:rsid w:val="00D375EA"/>
    <w:rsid w:val="00D376B0"/>
    <w:rsid w:val="00D37FAE"/>
    <w:rsid w:val="00D40B18"/>
    <w:rsid w:val="00D41065"/>
    <w:rsid w:val="00D4141B"/>
    <w:rsid w:val="00D41593"/>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56DD2"/>
    <w:rsid w:val="00D60647"/>
    <w:rsid w:val="00D61329"/>
    <w:rsid w:val="00D61E79"/>
    <w:rsid w:val="00D620DD"/>
    <w:rsid w:val="00D62A91"/>
    <w:rsid w:val="00D6323A"/>
    <w:rsid w:val="00D63468"/>
    <w:rsid w:val="00D64287"/>
    <w:rsid w:val="00D643F2"/>
    <w:rsid w:val="00D64488"/>
    <w:rsid w:val="00D64540"/>
    <w:rsid w:val="00D65AB3"/>
    <w:rsid w:val="00D666E4"/>
    <w:rsid w:val="00D66BE7"/>
    <w:rsid w:val="00D670E5"/>
    <w:rsid w:val="00D67233"/>
    <w:rsid w:val="00D6729D"/>
    <w:rsid w:val="00D67A55"/>
    <w:rsid w:val="00D67D0E"/>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5F6D"/>
    <w:rsid w:val="00DB6D0E"/>
    <w:rsid w:val="00DB6FAB"/>
    <w:rsid w:val="00DB748E"/>
    <w:rsid w:val="00DC0AAC"/>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CEC"/>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E0E"/>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7B5"/>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034"/>
    <w:rsid w:val="00E22772"/>
    <w:rsid w:val="00E22B2E"/>
    <w:rsid w:val="00E22B88"/>
    <w:rsid w:val="00E22D77"/>
    <w:rsid w:val="00E234CF"/>
    <w:rsid w:val="00E2351D"/>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133"/>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413"/>
    <w:rsid w:val="00E75F51"/>
    <w:rsid w:val="00E75F5E"/>
    <w:rsid w:val="00E76959"/>
    <w:rsid w:val="00E76CC4"/>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5E0D"/>
    <w:rsid w:val="00E862E9"/>
    <w:rsid w:val="00E863DA"/>
    <w:rsid w:val="00E86480"/>
    <w:rsid w:val="00E878FA"/>
    <w:rsid w:val="00E87B62"/>
    <w:rsid w:val="00E87D97"/>
    <w:rsid w:val="00E87EB1"/>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129"/>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CFE"/>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3F9"/>
    <w:rsid w:val="00ED354C"/>
    <w:rsid w:val="00ED38D3"/>
    <w:rsid w:val="00ED391D"/>
    <w:rsid w:val="00ED55DC"/>
    <w:rsid w:val="00ED5FBE"/>
    <w:rsid w:val="00ED639F"/>
    <w:rsid w:val="00ED684B"/>
    <w:rsid w:val="00ED6A25"/>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4A49"/>
    <w:rsid w:val="00F0664E"/>
    <w:rsid w:val="00F06876"/>
    <w:rsid w:val="00F06F5C"/>
    <w:rsid w:val="00F07117"/>
    <w:rsid w:val="00F07146"/>
    <w:rsid w:val="00F07A4D"/>
    <w:rsid w:val="00F07E16"/>
    <w:rsid w:val="00F07E46"/>
    <w:rsid w:val="00F07FF8"/>
    <w:rsid w:val="00F1039F"/>
    <w:rsid w:val="00F108CC"/>
    <w:rsid w:val="00F108DD"/>
    <w:rsid w:val="00F11256"/>
    <w:rsid w:val="00F1154A"/>
    <w:rsid w:val="00F11F03"/>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824"/>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1B48"/>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B7A"/>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11F"/>
    <w:rsid w:val="00F85252"/>
    <w:rsid w:val="00F85711"/>
    <w:rsid w:val="00F85BC3"/>
    <w:rsid w:val="00F85CD3"/>
    <w:rsid w:val="00F85D8F"/>
    <w:rsid w:val="00F869B3"/>
    <w:rsid w:val="00F86C04"/>
    <w:rsid w:val="00F86E13"/>
    <w:rsid w:val="00F87001"/>
    <w:rsid w:val="00F87834"/>
    <w:rsid w:val="00F87CA7"/>
    <w:rsid w:val="00F87EB8"/>
    <w:rsid w:val="00F901F8"/>
    <w:rsid w:val="00F902C2"/>
    <w:rsid w:val="00F9050B"/>
    <w:rsid w:val="00F90FCE"/>
    <w:rsid w:val="00F91081"/>
    <w:rsid w:val="00F9115C"/>
    <w:rsid w:val="00F9127E"/>
    <w:rsid w:val="00F913B0"/>
    <w:rsid w:val="00F9185D"/>
    <w:rsid w:val="00F91F8E"/>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63B4"/>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9C9"/>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8D81B8"/>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 w:type="character" w:customStyle="1" w:styleId="m-6975755007729385307gmail-il">
    <w:name w:val="m_-6975755007729385307gmail-il"/>
    <w:basedOn w:val="DefaultParagraphFont"/>
    <w:rsid w:val="00685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48505739">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5800559">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286363">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1684164">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1128611">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8743069">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480531-2189-46C9-A810-F40A3148E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592</Words>
  <Characters>3380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Connie Nomann</cp:lastModifiedBy>
  <cp:revision>6</cp:revision>
  <cp:lastPrinted>2023-05-19T17:58:00Z</cp:lastPrinted>
  <dcterms:created xsi:type="dcterms:W3CDTF">2023-05-24T17:50:00Z</dcterms:created>
  <dcterms:modified xsi:type="dcterms:W3CDTF">2023-05-26T16:51:00Z</dcterms:modified>
</cp:coreProperties>
</file>