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4E34E7" w:rsidRPr="00DB6FAB" w:rsidRDefault="004E34E7" w:rsidP="004E34E7">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~LIVESTREAMED TO FACEBOOK</w:t>
      </w:r>
      <w:r w:rsidR="00F22993">
        <w:rPr>
          <w:rFonts w:ascii="Century Gothic" w:eastAsia="Times New Roman" w:hAnsi="Century Gothic" w:cs="Arial"/>
          <w:b/>
          <w:bCs/>
          <w:sz w:val="24"/>
          <w:szCs w:val="24"/>
        </w:rPr>
        <w:t xml:space="preserve"> AND YOUTUBE</w:t>
      </w:r>
      <w:r w:rsidRPr="00DB6FAB">
        <w:rPr>
          <w:rFonts w:ascii="Century Gothic" w:eastAsia="Times New Roman" w:hAnsi="Century Gothic" w:cs="Arial"/>
          <w:b/>
          <w:bCs/>
          <w:sz w:val="24"/>
          <w:szCs w:val="24"/>
        </w:rPr>
        <w:t>~</w:t>
      </w:r>
    </w:p>
    <w:p w:rsidR="004E34E7" w:rsidRDefault="004E34E7" w:rsidP="004E34E7">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We are live streaming today’s worship service on Facebook, so we want you to know that your presence here today is your agreement and consent to being part of that recording.</w:t>
      </w:r>
    </w:p>
    <w:p w:rsidR="004E34E7" w:rsidRDefault="004E34E7" w:rsidP="004E34E7">
      <w:pPr>
        <w:spacing w:after="0" w:line="240" w:lineRule="auto"/>
        <w:jc w:val="center"/>
        <w:rPr>
          <w:rFonts w:ascii="Century Gothic" w:eastAsia="Times New Roman" w:hAnsi="Century Gothic" w:cs="Arial"/>
          <w:b/>
          <w:bCs/>
          <w:sz w:val="24"/>
          <w:szCs w:val="24"/>
        </w:rPr>
      </w:pPr>
    </w:p>
    <w:p w:rsidR="004E34E7" w:rsidRDefault="004E34E7" w:rsidP="004E34E7">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~Masks are optional</w:t>
      </w:r>
      <w:r w:rsidRPr="00FC2895">
        <w:rPr>
          <w:rFonts w:ascii="Century Gothic" w:eastAsia="Times New Roman" w:hAnsi="Century Gothic" w:cs="Arial"/>
          <w:b/>
          <w:bCs/>
          <w:sz w:val="24"/>
          <w:szCs w:val="24"/>
        </w:rPr>
        <w:t xml:space="preserve"> in the building~</w:t>
      </w:r>
    </w:p>
    <w:p w:rsidR="0019509A" w:rsidRPr="004A19A9" w:rsidRDefault="0019509A" w:rsidP="0019509A">
      <w:pPr>
        <w:spacing w:after="0" w:line="240" w:lineRule="auto"/>
        <w:rPr>
          <w:rFonts w:ascii="Century Gothic" w:eastAsia="Times New Roman" w:hAnsi="Century Gothic" w:cs="Times New Roman"/>
          <w:color w:val="auto"/>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404006" w:rsidRDefault="00404006" w:rsidP="00404006">
      <w:pPr>
        <w:spacing w:after="0" w:line="240" w:lineRule="auto"/>
        <w:rPr>
          <w:rFonts w:ascii="Century Gothic" w:eastAsia="Times New Roman" w:hAnsi="Century Gothic" w:cs="Times New Roman"/>
          <w:color w:val="auto"/>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744A8B" w:rsidRDefault="00870F9D" w:rsidP="00870F9D">
                            <w:pPr>
                              <w:pStyle w:val="NormalWeb"/>
                              <w:spacing w:before="2" w:after="2"/>
                              <w:jc w:val="center"/>
                              <w:rPr>
                                <w:rFonts w:ascii="Century Gothic" w:hAnsi="Century Gothic" w:cs="Arial"/>
                                <w:b/>
                                <w:bCs/>
                                <w:color w:val="000000"/>
                                <w:szCs w:val="28"/>
                              </w:rPr>
                            </w:pPr>
                          </w:p>
                          <w:p w:rsidR="00BE49E0" w:rsidRPr="00237371" w:rsidRDefault="00744A8B" w:rsidP="00744A8B">
                            <w:pPr>
                              <w:spacing w:after="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June 4</w:t>
                            </w:r>
                            <w:r w:rsidR="00DC0AAC" w:rsidRPr="00237371">
                              <w:rPr>
                                <w:rFonts w:ascii="Century Gothic" w:eastAsia="Times New Roman" w:hAnsi="Century Gothic" w:cs="Arial"/>
                                <w:b/>
                                <w:bCs/>
                                <w:color w:val="auto"/>
                                <w:sz w:val="28"/>
                                <w:szCs w:val="28"/>
                              </w:rPr>
                              <w:t>, 2023</w:t>
                            </w:r>
                          </w:p>
                          <w:p w:rsidR="00B732B5" w:rsidRDefault="00744A8B" w:rsidP="00744A8B">
                            <w:pPr>
                              <w:spacing w:after="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Trinity Sunday</w:t>
                            </w:r>
                          </w:p>
                          <w:p w:rsidR="00744A8B" w:rsidRPr="00237371" w:rsidRDefault="00744A8B" w:rsidP="00744A8B">
                            <w:pPr>
                              <w:spacing w:after="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Pride Sunday</w:t>
                            </w:r>
                          </w:p>
                          <w:p w:rsidR="00885082" w:rsidRPr="00237371" w:rsidRDefault="00744A8B" w:rsidP="00744A8B">
                            <w:pPr>
                              <w:spacing w:after="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Togetherness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744A8B" w:rsidRDefault="00870F9D" w:rsidP="00870F9D">
                      <w:pPr>
                        <w:pStyle w:val="NormalWeb"/>
                        <w:spacing w:before="2" w:after="2"/>
                        <w:jc w:val="center"/>
                        <w:rPr>
                          <w:rFonts w:ascii="Century Gothic" w:hAnsi="Century Gothic" w:cs="Arial"/>
                          <w:b/>
                          <w:bCs/>
                          <w:color w:val="000000"/>
                          <w:szCs w:val="28"/>
                        </w:rPr>
                      </w:pPr>
                    </w:p>
                    <w:p w:rsidR="00BE49E0" w:rsidRPr="00237371" w:rsidRDefault="00744A8B" w:rsidP="00744A8B">
                      <w:pPr>
                        <w:spacing w:after="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June 4</w:t>
                      </w:r>
                      <w:r w:rsidR="00DC0AAC" w:rsidRPr="00237371">
                        <w:rPr>
                          <w:rFonts w:ascii="Century Gothic" w:eastAsia="Times New Roman" w:hAnsi="Century Gothic" w:cs="Arial"/>
                          <w:b/>
                          <w:bCs/>
                          <w:color w:val="auto"/>
                          <w:sz w:val="28"/>
                          <w:szCs w:val="28"/>
                        </w:rPr>
                        <w:t>, 2023</w:t>
                      </w:r>
                    </w:p>
                    <w:p w:rsidR="00B732B5" w:rsidRDefault="00744A8B" w:rsidP="00744A8B">
                      <w:pPr>
                        <w:spacing w:after="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Trinity Sunday</w:t>
                      </w:r>
                    </w:p>
                    <w:p w:rsidR="00744A8B" w:rsidRPr="00237371" w:rsidRDefault="00744A8B" w:rsidP="00744A8B">
                      <w:pPr>
                        <w:spacing w:after="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Pride Sunday</w:t>
                      </w:r>
                    </w:p>
                    <w:p w:rsidR="00885082" w:rsidRPr="00237371" w:rsidRDefault="00744A8B" w:rsidP="00744A8B">
                      <w:pPr>
                        <w:spacing w:after="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Togetherness</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ED2FB1" w:rsidRPr="00993519" w:rsidRDefault="00ED2FB1" w:rsidP="00ED2FB1">
      <w:pPr>
        <w:spacing w:after="0" w:line="240" w:lineRule="auto"/>
        <w:ind w:right="100" w:firstLine="720"/>
        <w:rPr>
          <w:rFonts w:ascii="Century Gothic" w:eastAsia="Times New Roman" w:hAnsi="Century Gothic" w:cs="Times New Roman"/>
          <w:color w:val="auto"/>
          <w:sz w:val="24"/>
          <w:szCs w:val="24"/>
        </w:rPr>
      </w:pPr>
      <w:r w:rsidRPr="00993519">
        <w:rPr>
          <w:rFonts w:ascii="Century Gothic" w:eastAsia="Times New Roman" w:hAnsi="Century Gothic" w:cs="Arial"/>
          <w:i/>
          <w:iCs/>
          <w:color w:val="auto"/>
          <w:sz w:val="24"/>
          <w:szCs w:val="24"/>
        </w:rPr>
        <w:t xml:space="preserve">“Isn’t everyone a part of everyone else?” - Budd </w:t>
      </w:r>
      <w:proofErr w:type="spellStart"/>
      <w:r w:rsidRPr="00993519">
        <w:rPr>
          <w:rFonts w:ascii="Century Gothic" w:eastAsia="Times New Roman" w:hAnsi="Century Gothic" w:cs="Arial"/>
          <w:i/>
          <w:iCs/>
          <w:color w:val="auto"/>
          <w:sz w:val="24"/>
          <w:szCs w:val="24"/>
        </w:rPr>
        <w:t>Schulberg</w:t>
      </w:r>
      <w:proofErr w:type="spellEnd"/>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color w:val="auto"/>
          <w:sz w:val="24"/>
          <w:szCs w:val="24"/>
        </w:rPr>
        <w:t>Prelude &amp; Entrance of Light</w:t>
      </w:r>
      <w:r w:rsidRPr="00993519">
        <w:rPr>
          <w:rFonts w:ascii="Century Gothic" w:eastAsia="Times New Roman" w:hAnsi="Century Gothic" w:cs="Arial"/>
          <w:i/>
          <w:iCs/>
          <w:color w:val="auto"/>
          <w:sz w:val="24"/>
          <w:szCs w:val="24"/>
        </w:rPr>
        <w:tab/>
        <w:t>“All God’s Critters”</w:t>
      </w:r>
      <w:r>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r>
      <w:r w:rsidRPr="00993519">
        <w:rPr>
          <w:rFonts w:ascii="Century Gothic" w:eastAsia="Times New Roman" w:hAnsi="Century Gothic" w:cs="Arial"/>
          <w:i/>
          <w:iCs/>
          <w:color w:val="auto"/>
          <w:sz w:val="24"/>
          <w:szCs w:val="24"/>
        </w:rPr>
        <w:t>Bill Staines</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ind w:right="100"/>
        <w:rPr>
          <w:rFonts w:ascii="Century Gothic" w:eastAsia="Times New Roman" w:hAnsi="Century Gothic" w:cs="Times New Roman"/>
          <w:color w:val="auto"/>
          <w:sz w:val="24"/>
          <w:szCs w:val="24"/>
        </w:rPr>
      </w:pPr>
      <w:r w:rsidRPr="00993519">
        <w:rPr>
          <w:rFonts w:ascii="Century Gothic" w:eastAsia="Times New Roman" w:hAnsi="Century Gothic" w:cs="Arial"/>
          <w:i/>
          <w:iCs/>
          <w:sz w:val="24"/>
          <w:szCs w:val="24"/>
        </w:rPr>
        <w:t>Welcome to Worship</w:t>
      </w:r>
    </w:p>
    <w:p w:rsidR="00ED2FB1" w:rsidRPr="00993519" w:rsidRDefault="00ED2FB1" w:rsidP="00ED2FB1">
      <w:pPr>
        <w:spacing w:after="0" w:line="240" w:lineRule="auto"/>
        <w:jc w:val="center"/>
        <w:rPr>
          <w:rFonts w:ascii="Century Gothic" w:eastAsia="Times New Roman" w:hAnsi="Century Gothic" w:cs="Times New Roman"/>
          <w:color w:val="auto"/>
          <w:sz w:val="24"/>
          <w:szCs w:val="24"/>
        </w:rPr>
      </w:pPr>
      <w:r w:rsidRPr="00993519">
        <w:rPr>
          <w:rFonts w:ascii="Century Gothic" w:eastAsia="Times New Roman" w:hAnsi="Century Gothic" w:cs="Arial"/>
          <w:sz w:val="24"/>
          <w:szCs w:val="24"/>
        </w:rPr>
        <w:t>One: Whoever you are and wherever you are on life’s journey,</w:t>
      </w:r>
    </w:p>
    <w:p w:rsidR="00ED2FB1" w:rsidRPr="00993519" w:rsidRDefault="00ED2FB1" w:rsidP="00ED2FB1">
      <w:pPr>
        <w:spacing w:after="0" w:line="240" w:lineRule="auto"/>
        <w:jc w:val="center"/>
        <w:rPr>
          <w:rFonts w:ascii="Century Gothic" w:eastAsia="Times New Roman" w:hAnsi="Century Gothic" w:cs="Times New Roman"/>
          <w:color w:val="auto"/>
          <w:sz w:val="24"/>
          <w:szCs w:val="24"/>
        </w:rPr>
      </w:pPr>
      <w:r w:rsidRPr="00993519">
        <w:rPr>
          <w:rFonts w:ascii="Century Gothic" w:eastAsia="Times New Roman" w:hAnsi="Century Gothic" w:cs="Arial"/>
          <w:sz w:val="24"/>
          <w:szCs w:val="24"/>
        </w:rPr>
        <w:t xml:space="preserve">ALL: </w:t>
      </w:r>
      <w:r w:rsidRPr="00993519">
        <w:rPr>
          <w:rFonts w:ascii="Century Gothic" w:eastAsia="Times New Roman" w:hAnsi="Century Gothic" w:cs="Arial"/>
          <w:b/>
          <w:bCs/>
          <w:sz w:val="24"/>
          <w:szCs w:val="24"/>
        </w:rPr>
        <w:t>We welcome you here.</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sz w:val="24"/>
          <w:szCs w:val="24"/>
        </w:rPr>
        <w:t>Opening Comments</w:t>
      </w:r>
      <w:r w:rsidR="008432FB">
        <w:rPr>
          <w:rFonts w:ascii="Century Gothic" w:eastAsia="Times New Roman" w:hAnsi="Century Gothic" w:cs="Times New Roman"/>
          <w:color w:val="auto"/>
          <w:sz w:val="24"/>
          <w:szCs w:val="24"/>
        </w:rPr>
        <w:t xml:space="preserve"> &amp; </w:t>
      </w:r>
      <w:r w:rsidRPr="00993519">
        <w:rPr>
          <w:rFonts w:ascii="Century Gothic" w:eastAsia="Times New Roman" w:hAnsi="Century Gothic" w:cs="Arial"/>
          <w:i/>
          <w:iCs/>
          <w:sz w:val="24"/>
          <w:szCs w:val="24"/>
        </w:rPr>
        <w:t>Announcements</w:t>
      </w:r>
    </w:p>
    <w:p w:rsidR="00ED2FB1"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sz w:val="24"/>
          <w:szCs w:val="24"/>
        </w:rPr>
        <w:t>Ringing of the Bell</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FE4EB8" w:rsidP="00ED2FB1">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Call to Worship</w:t>
      </w:r>
      <w:r>
        <w:rPr>
          <w:rFonts w:ascii="Century Gothic" w:eastAsia="Times New Roman" w:hAnsi="Century Gothic" w:cs="Arial"/>
          <w:i/>
          <w:iCs/>
          <w:sz w:val="24"/>
          <w:szCs w:val="24"/>
        </w:rPr>
        <w:tab/>
      </w:r>
      <w:r w:rsidR="00ED2FB1" w:rsidRPr="00993519">
        <w:rPr>
          <w:rFonts w:ascii="Century Gothic" w:eastAsia="Times New Roman" w:hAnsi="Century Gothic" w:cs="Arial"/>
          <w:i/>
          <w:iCs/>
          <w:sz w:val="24"/>
          <w:szCs w:val="24"/>
        </w:rPr>
        <w:t>(by Rev. J. Lee Hill, UCC Worship Ways)</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color w:val="auto"/>
          <w:sz w:val="24"/>
          <w:szCs w:val="24"/>
        </w:rPr>
        <w:t>One: Let us worship the Triune God.</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color w:val="auto"/>
          <w:sz w:val="24"/>
          <w:szCs w:val="24"/>
        </w:rPr>
        <w:t>All: Let us worship the One</w:t>
      </w:r>
      <w:r w:rsidR="008432FB">
        <w:rPr>
          <w:rFonts w:ascii="Century Gothic" w:eastAsia="Times New Roman" w:hAnsi="Century Gothic" w:cs="Times New Roman"/>
          <w:color w:val="auto"/>
          <w:sz w:val="24"/>
          <w:szCs w:val="24"/>
        </w:rPr>
        <w:t xml:space="preserve"> </w:t>
      </w:r>
      <w:r w:rsidRPr="00993519">
        <w:rPr>
          <w:rFonts w:ascii="Century Gothic" w:eastAsia="Times New Roman" w:hAnsi="Century Gothic" w:cs="Arial"/>
          <w:b/>
          <w:bCs/>
          <w:i/>
          <w:iCs/>
          <w:color w:val="auto"/>
          <w:sz w:val="24"/>
          <w:szCs w:val="24"/>
        </w:rPr>
        <w:t>who spoke in the beginning</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color w:val="auto"/>
          <w:sz w:val="24"/>
          <w:szCs w:val="24"/>
        </w:rPr>
        <w:t>and created something out of nothing.</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color w:val="auto"/>
          <w:sz w:val="24"/>
          <w:szCs w:val="24"/>
        </w:rPr>
        <w:t>One: Let us worship the Triune God.</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color w:val="auto"/>
          <w:sz w:val="24"/>
          <w:szCs w:val="24"/>
        </w:rPr>
        <w:t>All: Let us worship the One</w:t>
      </w:r>
      <w:r w:rsidR="008432FB">
        <w:rPr>
          <w:rFonts w:ascii="Century Gothic" w:eastAsia="Times New Roman" w:hAnsi="Century Gothic" w:cs="Times New Roman"/>
          <w:color w:val="auto"/>
          <w:sz w:val="24"/>
          <w:szCs w:val="24"/>
        </w:rPr>
        <w:t xml:space="preserve"> </w:t>
      </w:r>
      <w:r w:rsidRPr="00993519">
        <w:rPr>
          <w:rFonts w:ascii="Century Gothic" w:eastAsia="Times New Roman" w:hAnsi="Century Gothic" w:cs="Arial"/>
          <w:b/>
          <w:bCs/>
          <w:i/>
          <w:iCs/>
          <w:color w:val="auto"/>
          <w:sz w:val="24"/>
          <w:szCs w:val="24"/>
        </w:rPr>
        <w:t>who took on the clothing of humanity</w:t>
      </w:r>
    </w:p>
    <w:p w:rsidR="00ED2FB1" w:rsidRPr="00993519" w:rsidRDefault="00ED2FB1" w:rsidP="00ED2FB1">
      <w:pPr>
        <w:spacing w:after="0" w:line="240" w:lineRule="auto"/>
        <w:rPr>
          <w:rFonts w:ascii="Century Gothic" w:eastAsia="Times New Roman" w:hAnsi="Century Gothic" w:cs="Times New Roman"/>
          <w:color w:val="auto"/>
          <w:sz w:val="24"/>
          <w:szCs w:val="24"/>
        </w:rPr>
      </w:pPr>
      <w:proofErr w:type="gramStart"/>
      <w:r w:rsidRPr="00993519">
        <w:rPr>
          <w:rFonts w:ascii="Century Gothic" w:eastAsia="Times New Roman" w:hAnsi="Century Gothic" w:cs="Arial"/>
          <w:b/>
          <w:bCs/>
          <w:i/>
          <w:iCs/>
          <w:color w:val="auto"/>
          <w:sz w:val="24"/>
          <w:szCs w:val="24"/>
        </w:rPr>
        <w:t>to</w:t>
      </w:r>
      <w:proofErr w:type="gramEnd"/>
      <w:r w:rsidRPr="00993519">
        <w:rPr>
          <w:rFonts w:ascii="Century Gothic" w:eastAsia="Times New Roman" w:hAnsi="Century Gothic" w:cs="Arial"/>
          <w:b/>
          <w:bCs/>
          <w:i/>
          <w:iCs/>
          <w:color w:val="auto"/>
          <w:sz w:val="24"/>
          <w:szCs w:val="24"/>
        </w:rPr>
        <w:t xml:space="preserve"> set those who were oppressed free.</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color w:val="auto"/>
          <w:sz w:val="24"/>
          <w:szCs w:val="24"/>
        </w:rPr>
        <w:lastRenderedPageBreak/>
        <w:t>One: Let us worship the Triune God.</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color w:val="auto"/>
          <w:sz w:val="24"/>
          <w:szCs w:val="24"/>
        </w:rPr>
        <w:t>All: Let us worship the One</w:t>
      </w:r>
      <w:r w:rsidR="008432FB">
        <w:rPr>
          <w:rFonts w:ascii="Century Gothic" w:eastAsia="Times New Roman" w:hAnsi="Century Gothic" w:cs="Times New Roman"/>
          <w:color w:val="auto"/>
          <w:sz w:val="24"/>
          <w:szCs w:val="24"/>
        </w:rPr>
        <w:t xml:space="preserve"> </w:t>
      </w:r>
      <w:r w:rsidRPr="00993519">
        <w:rPr>
          <w:rFonts w:ascii="Century Gothic" w:eastAsia="Times New Roman" w:hAnsi="Century Gothic" w:cs="Arial"/>
          <w:b/>
          <w:bCs/>
          <w:i/>
          <w:iCs/>
          <w:color w:val="auto"/>
          <w:sz w:val="24"/>
          <w:szCs w:val="24"/>
        </w:rPr>
        <w:t>whose Spirit rests continually upon us,</w:t>
      </w:r>
    </w:p>
    <w:p w:rsidR="00ED2FB1" w:rsidRPr="00993519" w:rsidRDefault="00ED2FB1" w:rsidP="00ED2FB1">
      <w:pPr>
        <w:spacing w:after="0" w:line="240" w:lineRule="auto"/>
        <w:rPr>
          <w:rFonts w:ascii="Century Gothic" w:eastAsia="Times New Roman" w:hAnsi="Century Gothic" w:cs="Times New Roman"/>
          <w:color w:val="auto"/>
          <w:sz w:val="24"/>
          <w:szCs w:val="24"/>
        </w:rPr>
      </w:pPr>
      <w:proofErr w:type="gramStart"/>
      <w:r w:rsidRPr="00993519">
        <w:rPr>
          <w:rFonts w:ascii="Century Gothic" w:eastAsia="Times New Roman" w:hAnsi="Century Gothic" w:cs="Arial"/>
          <w:b/>
          <w:bCs/>
          <w:i/>
          <w:iCs/>
          <w:color w:val="auto"/>
          <w:sz w:val="24"/>
          <w:szCs w:val="24"/>
        </w:rPr>
        <w:t>calling</w:t>
      </w:r>
      <w:proofErr w:type="gramEnd"/>
      <w:r w:rsidRPr="00993519">
        <w:rPr>
          <w:rFonts w:ascii="Century Gothic" w:eastAsia="Times New Roman" w:hAnsi="Century Gothic" w:cs="Arial"/>
          <w:b/>
          <w:bCs/>
          <w:i/>
          <w:iCs/>
          <w:color w:val="auto"/>
          <w:sz w:val="24"/>
          <w:szCs w:val="24"/>
        </w:rPr>
        <w:t xml:space="preserve"> us from sorrow-filled endings</w:t>
      </w:r>
      <w:r>
        <w:rPr>
          <w:rFonts w:ascii="Century Gothic" w:eastAsia="Times New Roman" w:hAnsi="Century Gothic" w:cs="Times New Roman"/>
          <w:color w:val="auto"/>
          <w:sz w:val="24"/>
          <w:szCs w:val="24"/>
        </w:rPr>
        <w:t xml:space="preserve"> </w:t>
      </w:r>
      <w:r w:rsidRPr="00993519">
        <w:rPr>
          <w:rFonts w:ascii="Century Gothic" w:eastAsia="Times New Roman" w:hAnsi="Century Gothic" w:cs="Arial"/>
          <w:b/>
          <w:bCs/>
          <w:i/>
          <w:iCs/>
          <w:color w:val="auto"/>
          <w:sz w:val="24"/>
          <w:szCs w:val="24"/>
        </w:rPr>
        <w:t>to bright new beginnings.</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sz w:val="24"/>
          <w:szCs w:val="24"/>
        </w:rPr>
        <w:t>Prayer for Transformation</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color w:val="auto"/>
          <w:sz w:val="24"/>
          <w:szCs w:val="24"/>
        </w:rPr>
        <w:t>Moment of Silent Reflection</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color w:val="auto"/>
          <w:sz w:val="24"/>
          <w:szCs w:val="24"/>
        </w:rPr>
        <w:t>Words of Grace</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sz w:val="24"/>
          <w:szCs w:val="24"/>
        </w:rPr>
        <w:t>↑</w:t>
      </w:r>
      <w:r w:rsidRPr="00993519">
        <w:rPr>
          <w:rFonts w:ascii="Century Gothic" w:eastAsia="Times New Roman" w:hAnsi="Century Gothic" w:cs="Arial"/>
          <w:i/>
          <w:iCs/>
          <w:sz w:val="24"/>
          <w:szCs w:val="24"/>
        </w:rPr>
        <w:t>Passing of the Peace</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color w:val="auto"/>
          <w:sz w:val="24"/>
          <w:szCs w:val="24"/>
        </w:rPr>
        <w:t>↑</w:t>
      </w:r>
      <w:r w:rsidRPr="00993519">
        <w:rPr>
          <w:rFonts w:ascii="Century Gothic" w:eastAsia="Times New Roman" w:hAnsi="Century Gothic" w:cs="Arial"/>
          <w:i/>
          <w:iCs/>
          <w:color w:val="auto"/>
          <w:sz w:val="24"/>
          <w:szCs w:val="24"/>
        </w:rPr>
        <w:t>Cente</w:t>
      </w:r>
      <w:r>
        <w:rPr>
          <w:rFonts w:ascii="Century Gothic" w:eastAsia="Times New Roman" w:hAnsi="Century Gothic" w:cs="Arial"/>
          <w:i/>
          <w:iCs/>
          <w:color w:val="auto"/>
          <w:sz w:val="24"/>
          <w:szCs w:val="24"/>
        </w:rPr>
        <w:t>ring Song</w:t>
      </w:r>
      <w:r>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r>
      <w:r w:rsidRPr="00701F7E">
        <w:rPr>
          <w:rFonts w:ascii="Century Gothic" w:eastAsia="Times New Roman" w:hAnsi="Century Gothic" w:cs="Arial"/>
          <w:i/>
          <w:iCs/>
          <w:color w:val="auto"/>
          <w:sz w:val="24"/>
          <w:szCs w:val="24"/>
        </w:rPr>
        <w:tab/>
      </w:r>
      <w:r w:rsidRPr="00993519">
        <w:rPr>
          <w:rFonts w:ascii="Century Gothic" w:eastAsia="Times New Roman" w:hAnsi="Century Gothic" w:cs="Arial"/>
          <w:i/>
          <w:iCs/>
          <w:color w:val="auto"/>
          <w:sz w:val="24"/>
          <w:szCs w:val="24"/>
        </w:rPr>
        <w:t>“Return Again”</w:t>
      </w:r>
      <w:r w:rsidRPr="00701F7E">
        <w:rPr>
          <w:rFonts w:ascii="Century Gothic" w:eastAsia="Times New Roman" w:hAnsi="Century Gothic" w:cs="Arial"/>
          <w:i/>
          <w:iCs/>
          <w:color w:val="auto"/>
          <w:sz w:val="24"/>
          <w:szCs w:val="24"/>
        </w:rPr>
        <w:tab/>
      </w:r>
      <w:r w:rsidRPr="00701F7E">
        <w:rPr>
          <w:rFonts w:ascii="Century Gothic" w:eastAsia="Times New Roman" w:hAnsi="Century Gothic" w:cs="Arial"/>
          <w:i/>
          <w:iCs/>
          <w:color w:val="auto"/>
          <w:sz w:val="24"/>
          <w:szCs w:val="24"/>
        </w:rPr>
        <w:tab/>
      </w:r>
      <w:r w:rsidRPr="00993519">
        <w:rPr>
          <w:rFonts w:ascii="Century Gothic" w:eastAsia="Times New Roman" w:hAnsi="Century Gothic" w:cs="Arial"/>
          <w:i/>
          <w:iCs/>
          <w:color w:val="auto"/>
          <w:sz w:val="24"/>
          <w:szCs w:val="24"/>
        </w:rPr>
        <w:t>Taize</w:t>
      </w:r>
    </w:p>
    <w:p w:rsidR="00ED2FB1" w:rsidRPr="00701F7E" w:rsidRDefault="00ED2FB1" w:rsidP="00ED2FB1">
      <w:pPr>
        <w:spacing w:after="0" w:line="240" w:lineRule="auto"/>
        <w:rPr>
          <w:rFonts w:ascii="Century Gothic" w:eastAsia="Times New Roman" w:hAnsi="Century Gothic" w:cs="Arial"/>
          <w:i/>
          <w:iCs/>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sz w:val="24"/>
          <w:szCs w:val="24"/>
        </w:rPr>
        <w:t>Prayer for Illumination</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sz w:val="24"/>
          <w:szCs w:val="24"/>
        </w:rPr>
        <w:t>First Reading (2 Corinthians 13:11-13, NRSVUE)</w:t>
      </w:r>
    </w:p>
    <w:p w:rsidR="00ED2FB1" w:rsidRPr="00993519" w:rsidRDefault="00ED2FB1" w:rsidP="00ED2FB1">
      <w:pPr>
        <w:spacing w:after="0" w:line="240" w:lineRule="auto"/>
        <w:ind w:firstLine="540"/>
        <w:rPr>
          <w:rFonts w:ascii="Century Gothic" w:eastAsia="Times New Roman" w:hAnsi="Century Gothic" w:cs="Times New Roman"/>
          <w:color w:val="auto"/>
          <w:sz w:val="24"/>
          <w:szCs w:val="24"/>
        </w:rPr>
      </w:pPr>
      <w:r w:rsidRPr="00993519">
        <w:rPr>
          <w:rFonts w:ascii="Century Gothic" w:eastAsia="Times New Roman" w:hAnsi="Century Gothic" w:cs="Arial"/>
          <w:i/>
          <w:iCs/>
          <w:sz w:val="24"/>
          <w:szCs w:val="24"/>
        </w:rPr>
        <w:t>Finally, brothers and sisters, farewell. Be restored; listen to my appeal; agree with one another; live in peace; and the God of love and peace will be with you. Greet one another with a holy kiss. All the saints greet you. The grace of the Lord Jesus Christ, the love of God, and the communion of the Holy Spirit be with all of you.</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sz w:val="24"/>
          <w:szCs w:val="24"/>
        </w:rPr>
        <w:t>Gospel Reading (Matthew 28:16-20, NRSVUE)</w:t>
      </w:r>
    </w:p>
    <w:p w:rsidR="00ED2FB1" w:rsidRPr="00993519" w:rsidRDefault="00ED2FB1" w:rsidP="00ED2FB1">
      <w:pPr>
        <w:spacing w:after="0" w:line="240" w:lineRule="auto"/>
        <w:ind w:firstLine="540"/>
        <w:rPr>
          <w:rFonts w:ascii="Century Gothic" w:eastAsia="Times New Roman" w:hAnsi="Century Gothic" w:cs="Times New Roman"/>
          <w:color w:val="auto"/>
          <w:sz w:val="24"/>
          <w:szCs w:val="24"/>
        </w:rPr>
      </w:pPr>
      <w:r w:rsidRPr="00993519">
        <w:rPr>
          <w:rFonts w:ascii="Century Gothic" w:eastAsia="Times New Roman" w:hAnsi="Century Gothic" w:cs="Arial"/>
          <w:i/>
          <w:iCs/>
          <w:sz w:val="24"/>
          <w:szCs w:val="24"/>
        </w:rPr>
        <w:t>Now the eleven disciples went to Galilee, to the mountain to</w:t>
      </w:r>
      <w:r>
        <w:rPr>
          <w:rFonts w:ascii="Century Gothic" w:eastAsia="Times New Roman" w:hAnsi="Century Gothic" w:cs="Arial"/>
          <w:i/>
          <w:iCs/>
          <w:sz w:val="24"/>
          <w:szCs w:val="24"/>
        </w:rPr>
        <w:t xml:space="preserve"> which Jesus had directed them.</w:t>
      </w:r>
      <w:r w:rsidRPr="00993519">
        <w:rPr>
          <w:rFonts w:ascii="Century Gothic" w:eastAsia="Times New Roman" w:hAnsi="Century Gothic" w:cs="Arial"/>
          <w:i/>
          <w:iCs/>
          <w:sz w:val="24"/>
          <w:szCs w:val="24"/>
        </w:rPr>
        <w:t xml:space="preserve"> When they saw him, they w</w:t>
      </w:r>
      <w:r>
        <w:rPr>
          <w:rFonts w:ascii="Century Gothic" w:eastAsia="Times New Roman" w:hAnsi="Century Gothic" w:cs="Arial"/>
          <w:i/>
          <w:iCs/>
          <w:sz w:val="24"/>
          <w:szCs w:val="24"/>
        </w:rPr>
        <w:t>orshiped him, but they doubted.</w:t>
      </w:r>
      <w:r w:rsidRPr="00993519">
        <w:rPr>
          <w:rFonts w:ascii="Century Gothic" w:eastAsia="Times New Roman" w:hAnsi="Century Gothic" w:cs="Arial"/>
          <w:i/>
          <w:iCs/>
          <w:sz w:val="24"/>
          <w:szCs w:val="24"/>
        </w:rPr>
        <w:t xml:space="preserve"> And Jesus came and said to them, “All authority in heaven and</w:t>
      </w:r>
      <w:r>
        <w:rPr>
          <w:rFonts w:ascii="Century Gothic" w:eastAsia="Times New Roman" w:hAnsi="Century Gothic" w:cs="Arial"/>
          <w:i/>
          <w:iCs/>
          <w:sz w:val="24"/>
          <w:szCs w:val="24"/>
        </w:rPr>
        <w:t xml:space="preserve"> on earth has been given to me.</w:t>
      </w:r>
      <w:r w:rsidRPr="00993519">
        <w:rPr>
          <w:rFonts w:ascii="Century Gothic" w:eastAsia="Times New Roman" w:hAnsi="Century Gothic" w:cs="Arial"/>
          <w:i/>
          <w:iCs/>
          <w:sz w:val="24"/>
          <w:szCs w:val="24"/>
        </w:rPr>
        <w:t xml:space="preserve"> Go therefore and make disciples of all nations, baptizing them in the name of the Father and of the Son and of the Holy Spirit and teaching them to obey everything that I have commanded you. And remember, I am with you always, to the end of the age.”</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color w:val="auto"/>
          <w:sz w:val="24"/>
          <w:szCs w:val="24"/>
        </w:rPr>
        <w:t>Reflection</w:t>
      </w:r>
      <w:r>
        <w:rPr>
          <w:rFonts w:ascii="Century Gothic" w:eastAsia="Times New Roman" w:hAnsi="Century Gothic" w:cs="Arial"/>
          <w:color w:val="auto"/>
          <w:sz w:val="24"/>
          <w:szCs w:val="24"/>
        </w:rPr>
        <w:tab/>
      </w:r>
      <w:r>
        <w:rPr>
          <w:rFonts w:ascii="Century Gothic" w:eastAsia="Times New Roman" w:hAnsi="Century Gothic" w:cs="Arial"/>
          <w:color w:val="auto"/>
          <w:sz w:val="24"/>
          <w:szCs w:val="24"/>
        </w:rPr>
        <w:tab/>
      </w:r>
      <w:r w:rsidRPr="00701F7E">
        <w:rPr>
          <w:rFonts w:ascii="Century Gothic" w:eastAsia="Times New Roman" w:hAnsi="Century Gothic" w:cs="Arial"/>
          <w:i/>
          <w:iCs/>
          <w:color w:val="auto"/>
          <w:sz w:val="24"/>
          <w:szCs w:val="24"/>
        </w:rPr>
        <w:tab/>
      </w:r>
      <w:r w:rsidRPr="00701F7E">
        <w:rPr>
          <w:rFonts w:ascii="Century Gothic" w:eastAsia="Times New Roman" w:hAnsi="Century Gothic" w:cs="Arial"/>
          <w:i/>
          <w:iCs/>
          <w:color w:val="auto"/>
          <w:sz w:val="24"/>
          <w:szCs w:val="24"/>
        </w:rPr>
        <w:tab/>
      </w:r>
      <w:r w:rsidRPr="00701F7E">
        <w:rPr>
          <w:rFonts w:ascii="Century Gothic" w:eastAsia="Times New Roman" w:hAnsi="Century Gothic" w:cs="Arial"/>
          <w:i/>
          <w:iCs/>
          <w:color w:val="auto"/>
          <w:sz w:val="24"/>
          <w:szCs w:val="24"/>
        </w:rPr>
        <w:tab/>
      </w:r>
      <w:r w:rsidRPr="00701F7E">
        <w:rPr>
          <w:rFonts w:ascii="Century Gothic" w:eastAsia="Times New Roman" w:hAnsi="Century Gothic" w:cs="Arial"/>
          <w:i/>
          <w:iCs/>
          <w:color w:val="auto"/>
          <w:sz w:val="24"/>
          <w:szCs w:val="24"/>
        </w:rPr>
        <w:tab/>
      </w:r>
      <w:r w:rsidRPr="00701F7E">
        <w:rPr>
          <w:rFonts w:ascii="Century Gothic" w:eastAsia="Times New Roman" w:hAnsi="Century Gothic" w:cs="Arial"/>
          <w:i/>
          <w:iCs/>
          <w:color w:val="auto"/>
          <w:sz w:val="24"/>
          <w:szCs w:val="24"/>
        </w:rPr>
        <w:tab/>
      </w:r>
      <w:r w:rsidRPr="00993519">
        <w:rPr>
          <w:rFonts w:ascii="Century Gothic" w:eastAsia="Times New Roman" w:hAnsi="Century Gothic" w:cs="Arial"/>
          <w:i/>
          <w:iCs/>
          <w:color w:val="auto"/>
          <w:sz w:val="24"/>
          <w:szCs w:val="24"/>
        </w:rPr>
        <w:t>Rev. Brent Gundlah</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sz w:val="24"/>
          <w:szCs w:val="24"/>
        </w:rPr>
        <w:t>Call to Offering</w:t>
      </w:r>
    </w:p>
    <w:p w:rsidR="00ED2FB1" w:rsidRDefault="00ED2FB1" w:rsidP="00ED2FB1">
      <w:pPr>
        <w:spacing w:after="0" w:line="240" w:lineRule="auto"/>
        <w:rPr>
          <w:rFonts w:ascii="Century Gothic" w:eastAsia="Times New Roman" w:hAnsi="Century Gothic" w:cs="Times New Roman"/>
          <w:color w:val="auto"/>
          <w:sz w:val="24"/>
          <w:szCs w:val="24"/>
        </w:rPr>
      </w:pPr>
    </w:p>
    <w:p w:rsidR="008432FB" w:rsidRPr="00993519" w:rsidRDefault="008432FB"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color w:val="auto"/>
          <w:sz w:val="24"/>
          <w:szCs w:val="24"/>
        </w:rPr>
        <w:t xml:space="preserve">Offering </w:t>
      </w:r>
      <w:r w:rsidRPr="00701F7E">
        <w:rPr>
          <w:rFonts w:ascii="Century Gothic" w:eastAsia="Times New Roman" w:hAnsi="Century Gothic" w:cs="Arial"/>
          <w:i/>
          <w:iCs/>
          <w:color w:val="auto"/>
          <w:sz w:val="24"/>
          <w:szCs w:val="24"/>
        </w:rPr>
        <w:t>Song</w:t>
      </w:r>
      <w:r w:rsidRPr="00701F7E">
        <w:rPr>
          <w:rFonts w:ascii="Century Gothic" w:eastAsia="Times New Roman" w:hAnsi="Century Gothic" w:cs="Arial"/>
          <w:i/>
          <w:iCs/>
          <w:color w:val="auto"/>
          <w:sz w:val="24"/>
          <w:szCs w:val="24"/>
        </w:rPr>
        <w:tab/>
      </w:r>
      <w:r w:rsidRPr="00701F7E">
        <w:rPr>
          <w:rFonts w:ascii="Century Gothic" w:eastAsia="Times New Roman" w:hAnsi="Century Gothic" w:cs="Arial"/>
          <w:i/>
          <w:iCs/>
          <w:color w:val="auto"/>
          <w:sz w:val="24"/>
          <w:szCs w:val="24"/>
        </w:rPr>
        <w:tab/>
      </w:r>
      <w:r w:rsidRPr="00993519">
        <w:rPr>
          <w:rFonts w:ascii="Century Gothic" w:eastAsia="Times New Roman" w:hAnsi="Century Gothic" w:cs="Arial"/>
          <w:i/>
          <w:iCs/>
          <w:color w:val="auto"/>
          <w:sz w:val="24"/>
          <w:szCs w:val="24"/>
        </w:rPr>
        <w:t>“Born This Way”</w:t>
      </w:r>
      <w:r w:rsidRPr="00701F7E">
        <w:rPr>
          <w:rFonts w:ascii="Century Gothic" w:eastAsia="Times New Roman" w:hAnsi="Century Gothic" w:cs="Arial"/>
          <w:i/>
          <w:iCs/>
          <w:color w:val="auto"/>
          <w:sz w:val="24"/>
          <w:szCs w:val="24"/>
        </w:rPr>
        <w:tab/>
      </w:r>
      <w:r w:rsidRPr="00701F7E">
        <w:rPr>
          <w:rFonts w:ascii="Century Gothic" w:eastAsia="Times New Roman" w:hAnsi="Century Gothic" w:cs="Arial"/>
          <w:i/>
          <w:iCs/>
          <w:color w:val="auto"/>
          <w:sz w:val="24"/>
          <w:szCs w:val="24"/>
        </w:rPr>
        <w:tab/>
      </w:r>
      <w:r w:rsidRPr="00993519">
        <w:rPr>
          <w:rFonts w:ascii="Century Gothic" w:eastAsia="Times New Roman" w:hAnsi="Century Gothic" w:cs="Arial"/>
          <w:i/>
          <w:iCs/>
          <w:color w:val="auto"/>
          <w:sz w:val="24"/>
          <w:szCs w:val="24"/>
        </w:rPr>
        <w:t>Lady Gaga</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sz w:val="24"/>
          <w:szCs w:val="24"/>
        </w:rPr>
        <w:t>↑</w:t>
      </w:r>
      <w:r w:rsidRPr="00993519">
        <w:rPr>
          <w:rFonts w:ascii="Century Gothic" w:eastAsia="Times New Roman" w:hAnsi="Century Gothic" w:cs="Arial"/>
          <w:i/>
          <w:iCs/>
          <w:sz w:val="24"/>
          <w:szCs w:val="24"/>
        </w:rPr>
        <w:t>Doxology Twist of Faith Version</w:t>
      </w:r>
    </w:p>
    <w:p w:rsidR="00ED2FB1" w:rsidRPr="00993519" w:rsidRDefault="00ED2FB1" w:rsidP="00ED2FB1">
      <w:pPr>
        <w:spacing w:after="0" w:line="240" w:lineRule="auto"/>
        <w:rPr>
          <w:rFonts w:ascii="Century Gothic" w:eastAsia="Times New Roman" w:hAnsi="Century Gothic" w:cs="Times New Roman"/>
          <w:b/>
          <w:color w:val="auto"/>
          <w:sz w:val="24"/>
          <w:szCs w:val="24"/>
        </w:rPr>
      </w:pPr>
      <w:r w:rsidRPr="00993519">
        <w:rPr>
          <w:rFonts w:ascii="Century Gothic" w:eastAsia="Times New Roman" w:hAnsi="Century Gothic" w:cs="Arial"/>
          <w:b/>
          <w:i/>
          <w:iCs/>
          <w:sz w:val="24"/>
          <w:szCs w:val="24"/>
        </w:rPr>
        <w:t>Thank you God for making me</w:t>
      </w:r>
    </w:p>
    <w:p w:rsidR="00ED2FB1" w:rsidRPr="00993519" w:rsidRDefault="00ED2FB1" w:rsidP="00ED2FB1">
      <w:pPr>
        <w:spacing w:after="0" w:line="240" w:lineRule="auto"/>
        <w:rPr>
          <w:rFonts w:ascii="Century Gothic" w:eastAsia="Times New Roman" w:hAnsi="Century Gothic" w:cs="Times New Roman"/>
          <w:b/>
          <w:color w:val="auto"/>
          <w:sz w:val="24"/>
          <w:szCs w:val="24"/>
        </w:rPr>
      </w:pPr>
      <w:r w:rsidRPr="00993519">
        <w:rPr>
          <w:rFonts w:ascii="Century Gothic" w:eastAsia="Times New Roman" w:hAnsi="Century Gothic" w:cs="Arial"/>
          <w:b/>
          <w:i/>
          <w:iCs/>
          <w:sz w:val="24"/>
          <w:szCs w:val="24"/>
        </w:rPr>
        <w:t>When I am lost you comfort me</w:t>
      </w:r>
    </w:p>
    <w:p w:rsidR="00ED2FB1" w:rsidRPr="00993519" w:rsidRDefault="00ED2FB1" w:rsidP="00ED2FB1">
      <w:pPr>
        <w:spacing w:after="0" w:line="240" w:lineRule="auto"/>
        <w:rPr>
          <w:rFonts w:ascii="Century Gothic" w:eastAsia="Times New Roman" w:hAnsi="Century Gothic" w:cs="Times New Roman"/>
          <w:b/>
          <w:color w:val="auto"/>
          <w:sz w:val="24"/>
          <w:szCs w:val="24"/>
        </w:rPr>
      </w:pPr>
      <w:r w:rsidRPr="00993519">
        <w:rPr>
          <w:rFonts w:ascii="Century Gothic" w:eastAsia="Times New Roman" w:hAnsi="Century Gothic" w:cs="Arial"/>
          <w:b/>
          <w:i/>
          <w:iCs/>
          <w:sz w:val="24"/>
          <w:szCs w:val="24"/>
        </w:rPr>
        <w:t>When I am bound you set me free</w:t>
      </w:r>
    </w:p>
    <w:p w:rsidR="00ED2FB1" w:rsidRPr="00993519" w:rsidRDefault="00ED2FB1" w:rsidP="00ED2FB1">
      <w:pPr>
        <w:spacing w:after="0" w:line="240" w:lineRule="auto"/>
        <w:rPr>
          <w:rFonts w:ascii="Century Gothic" w:eastAsia="Times New Roman" w:hAnsi="Century Gothic" w:cs="Times New Roman"/>
          <w:b/>
          <w:color w:val="auto"/>
          <w:sz w:val="24"/>
          <w:szCs w:val="24"/>
        </w:rPr>
      </w:pPr>
      <w:r w:rsidRPr="00993519">
        <w:rPr>
          <w:rFonts w:ascii="Century Gothic" w:eastAsia="Times New Roman" w:hAnsi="Century Gothic" w:cs="Arial"/>
          <w:b/>
          <w:i/>
          <w:iCs/>
          <w:sz w:val="24"/>
          <w:szCs w:val="24"/>
        </w:rPr>
        <w:t>We sing your praise in unity, Amen.</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sz w:val="24"/>
          <w:szCs w:val="24"/>
        </w:rPr>
        <w:t>Prayer of Dedication</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sz w:val="24"/>
          <w:szCs w:val="24"/>
        </w:rPr>
        <w:t>Prayers of the Community</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8432FB" w:rsidRDefault="00ED2FB1" w:rsidP="00ED2FB1">
      <w:pPr>
        <w:spacing w:after="0" w:line="240" w:lineRule="auto"/>
        <w:rPr>
          <w:rFonts w:ascii="Century Gothic" w:eastAsia="Times New Roman" w:hAnsi="Century Gothic" w:cs="Times New Roman"/>
          <w:color w:val="auto"/>
        </w:rPr>
      </w:pPr>
      <w:r w:rsidRPr="00993519">
        <w:rPr>
          <w:rFonts w:ascii="Century Gothic" w:eastAsia="Times New Roman" w:hAnsi="Century Gothic" w:cs="Arial"/>
          <w:i/>
          <w:iCs/>
          <w:sz w:val="24"/>
          <w:szCs w:val="24"/>
        </w:rPr>
        <w:t xml:space="preserve">Unison Prayer </w:t>
      </w:r>
      <w:r w:rsidRPr="008432FB">
        <w:rPr>
          <w:rFonts w:ascii="Century Gothic" w:eastAsia="Times New Roman" w:hAnsi="Century Gothic" w:cs="Arial"/>
          <w:i/>
          <w:iCs/>
        </w:rPr>
        <w:t>(from Rev. Kimi Floyd Reisch, UCC Open &amp; Affirming Coalition)</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sz w:val="24"/>
          <w:szCs w:val="24"/>
        </w:rPr>
        <w:t>God, we come before you in these mortal bodies,</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sz w:val="24"/>
          <w:szCs w:val="24"/>
        </w:rPr>
        <w:t>Pledging that we will become instruments of peace, love and hope.</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sz w:val="24"/>
          <w:szCs w:val="24"/>
        </w:rPr>
        <w:t>Christ called us to serve as disciples to all nations, to all people.</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sz w:val="24"/>
          <w:szCs w:val="24"/>
        </w:rPr>
        <w:t>We commit to serving without fear, learning how to serve as Jesus served,</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sz w:val="24"/>
          <w:szCs w:val="24"/>
        </w:rPr>
        <w:t>Seeing the beloved-ness of your people, people set free from sin through the sacrifice of the Cross.</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sz w:val="24"/>
          <w:szCs w:val="24"/>
        </w:rPr>
        <w:t>Let us be instruments to glorify you, O God.</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sz w:val="24"/>
          <w:szCs w:val="24"/>
        </w:rPr>
        <w:t>Let our hearts and minds hear the message of love and hope delivered on Calvary.</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sz w:val="24"/>
          <w:szCs w:val="24"/>
        </w:rPr>
        <w:t>God of all truth and goodness, help us to set aside shame,</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sz w:val="24"/>
          <w:szCs w:val="24"/>
        </w:rPr>
        <w:t>Shame that has no advantage.</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sz w:val="24"/>
          <w:szCs w:val="24"/>
        </w:rPr>
        <w:t>Shame that does not reflect the good news, that we have been given eternal life.</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sz w:val="24"/>
          <w:szCs w:val="24"/>
        </w:rPr>
        <w:t>Let us be obedient to the work Jesus entrusted to us,</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sz w:val="24"/>
          <w:szCs w:val="24"/>
        </w:rPr>
        <w:t>Let us hear his teaching, and through it learn how we are to treat one another.</w:t>
      </w: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b/>
          <w:bCs/>
          <w:i/>
          <w:iCs/>
          <w:sz w:val="24"/>
          <w:szCs w:val="24"/>
        </w:rPr>
        <w:t>Hear this prayer of our hearts, O God. Amen.</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sz w:val="24"/>
          <w:szCs w:val="24"/>
        </w:rPr>
        <w:t>Jesus Prayer</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sz w:val="24"/>
          <w:szCs w:val="24"/>
        </w:rPr>
        <w:t>Words of Mission and Benediction</w:t>
      </w:r>
    </w:p>
    <w:p w:rsidR="00ED2FB1" w:rsidRPr="00993519" w:rsidRDefault="00ED2FB1" w:rsidP="00ED2FB1">
      <w:pPr>
        <w:spacing w:after="0" w:line="240" w:lineRule="auto"/>
        <w:rPr>
          <w:rFonts w:ascii="Century Gothic" w:eastAsia="Times New Roman" w:hAnsi="Century Gothic" w:cs="Times New Roman"/>
          <w:color w:val="auto"/>
          <w:sz w:val="24"/>
          <w:szCs w:val="24"/>
        </w:rPr>
      </w:pPr>
    </w:p>
    <w:p w:rsidR="00ED2FB1" w:rsidRPr="00993519" w:rsidRDefault="00ED2FB1" w:rsidP="00ED2FB1">
      <w:pPr>
        <w:spacing w:after="0" w:line="240" w:lineRule="auto"/>
        <w:rPr>
          <w:rFonts w:ascii="Century Gothic" w:eastAsia="Times New Roman" w:hAnsi="Century Gothic" w:cs="Times New Roman"/>
          <w:color w:val="auto"/>
          <w:sz w:val="24"/>
          <w:szCs w:val="24"/>
        </w:rPr>
      </w:pPr>
      <w:r w:rsidRPr="00993519">
        <w:rPr>
          <w:rFonts w:ascii="Century Gothic" w:eastAsia="Times New Roman" w:hAnsi="Century Gothic" w:cs="Arial"/>
          <w:i/>
          <w:iCs/>
          <w:color w:val="auto"/>
          <w:sz w:val="24"/>
          <w:szCs w:val="24"/>
        </w:rPr>
        <w:t>Closing Song</w:t>
      </w:r>
      <w:r w:rsidRPr="00701F7E">
        <w:rPr>
          <w:rFonts w:ascii="Century Gothic" w:eastAsia="Times New Roman" w:hAnsi="Century Gothic" w:cs="Arial"/>
          <w:i/>
          <w:iCs/>
          <w:color w:val="auto"/>
          <w:sz w:val="24"/>
          <w:szCs w:val="24"/>
        </w:rPr>
        <w:tab/>
      </w:r>
      <w:r w:rsidRPr="00701F7E">
        <w:rPr>
          <w:rFonts w:ascii="Century Gothic" w:eastAsia="Times New Roman" w:hAnsi="Century Gothic" w:cs="Arial"/>
          <w:i/>
          <w:iCs/>
          <w:color w:val="auto"/>
          <w:sz w:val="24"/>
          <w:szCs w:val="24"/>
        </w:rPr>
        <w:tab/>
      </w:r>
      <w:r w:rsidRPr="00993519">
        <w:rPr>
          <w:rFonts w:ascii="Century Gothic" w:eastAsia="Times New Roman" w:hAnsi="Century Gothic" w:cs="Arial"/>
          <w:i/>
          <w:iCs/>
          <w:color w:val="auto"/>
          <w:sz w:val="24"/>
          <w:szCs w:val="24"/>
        </w:rPr>
        <w:t xml:space="preserve">“Show </w:t>
      </w:r>
      <w:r>
        <w:rPr>
          <w:rFonts w:ascii="Century Gothic" w:eastAsia="Times New Roman" w:hAnsi="Century Gothic" w:cs="Arial"/>
          <w:i/>
          <w:iCs/>
          <w:color w:val="auto"/>
          <w:sz w:val="24"/>
          <w:szCs w:val="24"/>
        </w:rPr>
        <w:t>t</w:t>
      </w:r>
      <w:r w:rsidRPr="00993519">
        <w:rPr>
          <w:rFonts w:ascii="Century Gothic" w:eastAsia="Times New Roman" w:hAnsi="Century Gothic" w:cs="Arial"/>
          <w:i/>
          <w:iCs/>
          <w:color w:val="auto"/>
          <w:sz w:val="24"/>
          <w:szCs w:val="24"/>
        </w:rPr>
        <w:t>he Way”</w:t>
      </w:r>
      <w:r w:rsidRPr="00701F7E">
        <w:rPr>
          <w:rFonts w:ascii="Century Gothic" w:eastAsia="Times New Roman" w:hAnsi="Century Gothic" w:cs="Arial"/>
          <w:i/>
          <w:iCs/>
          <w:color w:val="auto"/>
          <w:sz w:val="24"/>
          <w:szCs w:val="24"/>
        </w:rPr>
        <w:tab/>
      </w:r>
      <w:r w:rsidRPr="00701F7E">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r>
      <w:r w:rsidRPr="00993519">
        <w:rPr>
          <w:rFonts w:ascii="Century Gothic" w:eastAsia="Times New Roman" w:hAnsi="Century Gothic" w:cs="Arial"/>
          <w:i/>
          <w:iCs/>
          <w:color w:val="auto"/>
          <w:sz w:val="24"/>
          <w:szCs w:val="24"/>
        </w:rPr>
        <w:t>David Wilcox</w:t>
      </w:r>
    </w:p>
    <w:p w:rsidR="00F76B7A" w:rsidRDefault="00F76B7A" w:rsidP="00452E3A">
      <w:pPr>
        <w:spacing w:after="0" w:line="240" w:lineRule="auto"/>
        <w:rPr>
          <w:rFonts w:ascii="Century Gothic" w:eastAsia="Times New Roman" w:hAnsi="Century Gothic" w:cs="Times New Roman"/>
          <w:color w:val="auto"/>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BF08F9" w:rsidRDefault="00BF08F9" w:rsidP="00800F63">
      <w:pPr>
        <w:pStyle w:val="NormalWeb"/>
        <w:spacing w:before="2" w:after="2"/>
        <w:rPr>
          <w:rFonts w:ascii="Century Gothic" w:hAnsi="Century Gothic" w:cs="Arial"/>
          <w:color w:val="000000"/>
          <w:sz w:val="24"/>
          <w:szCs w:val="24"/>
        </w:rPr>
      </w:pPr>
    </w:p>
    <w:p w:rsidR="00AB6E45" w:rsidRDefault="00AB6E45" w:rsidP="00800F63">
      <w:pPr>
        <w:pStyle w:val="NormalWeb"/>
        <w:spacing w:before="2" w:after="2"/>
        <w:rPr>
          <w:rFonts w:ascii="Century Gothic" w:hAnsi="Century Gothic" w:cs="Arial"/>
          <w:color w:val="000000"/>
          <w:sz w:val="24"/>
          <w:szCs w:val="24"/>
        </w:rPr>
      </w:pPr>
    </w:p>
    <w:p w:rsidR="008432FB" w:rsidRDefault="008432FB" w:rsidP="00800F63">
      <w:pPr>
        <w:pStyle w:val="NormalWeb"/>
        <w:spacing w:before="2" w:after="2"/>
        <w:rPr>
          <w:rFonts w:ascii="Century Gothic" w:hAnsi="Century Gothic" w:cs="Arial"/>
          <w:color w:val="000000"/>
          <w:sz w:val="24"/>
          <w:szCs w:val="24"/>
        </w:rPr>
      </w:pPr>
    </w:p>
    <w:p w:rsidR="008432FB" w:rsidRPr="00993519" w:rsidRDefault="008432FB" w:rsidP="008432FB">
      <w:pPr>
        <w:spacing w:after="0" w:line="240" w:lineRule="auto"/>
        <w:jc w:val="center"/>
        <w:rPr>
          <w:rFonts w:ascii="Century Gothic" w:eastAsia="Times New Roman" w:hAnsi="Century Gothic" w:cs="Times New Roman"/>
          <w:color w:val="auto"/>
          <w:sz w:val="24"/>
          <w:szCs w:val="24"/>
        </w:rPr>
      </w:pPr>
      <w:r w:rsidRPr="00993519">
        <w:rPr>
          <w:rFonts w:ascii="Century Gothic" w:eastAsia="Times New Roman" w:hAnsi="Century Gothic" w:cs="Arial"/>
          <w:b/>
          <w:bCs/>
          <w:i/>
          <w:iCs/>
          <w:sz w:val="24"/>
          <w:szCs w:val="24"/>
        </w:rPr>
        <w:t>Today’s Prayer for Transformation/Words of</w:t>
      </w:r>
      <w:r>
        <w:rPr>
          <w:rFonts w:ascii="Century Gothic" w:eastAsia="Times New Roman" w:hAnsi="Century Gothic" w:cs="Arial"/>
          <w:b/>
          <w:bCs/>
          <w:i/>
          <w:iCs/>
          <w:sz w:val="24"/>
          <w:szCs w:val="24"/>
        </w:rPr>
        <w:t xml:space="preserve"> Grace, Invitation to Offering, </w:t>
      </w:r>
      <w:r w:rsidRPr="00993519">
        <w:rPr>
          <w:rFonts w:ascii="Century Gothic" w:eastAsia="Times New Roman" w:hAnsi="Century Gothic" w:cs="Arial"/>
          <w:b/>
          <w:bCs/>
          <w:i/>
          <w:iCs/>
          <w:sz w:val="24"/>
          <w:szCs w:val="24"/>
        </w:rPr>
        <w:t>Dedication, and Benediction are by Rev. Derek Terry of the UCC’s Open &amp; Affirming Coalition</w:t>
      </w:r>
    </w:p>
    <w:p w:rsidR="000152B2" w:rsidRPr="008A26AB" w:rsidRDefault="000922CC" w:rsidP="00800F63">
      <w:pPr>
        <w:pStyle w:val="NormalWeb"/>
        <w:spacing w:before="2" w:after="2"/>
        <w:rPr>
          <w:rFonts w:ascii="Century Gothic" w:hAnsi="Century Gothic" w:cs="Arial"/>
          <w:color w:val="000000"/>
          <w:sz w:val="24"/>
          <w:szCs w:val="24"/>
        </w:rPr>
      </w:pPr>
      <w:r w:rsidRPr="008A26AB">
        <w:rPr>
          <w:rFonts w:ascii="Century Gothic" w:hAnsi="Century Gothic" w:cs="Arial"/>
          <w:noProof/>
          <w:color w:val="000000"/>
          <w:sz w:val="24"/>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r w:rsidR="00BF1FDF">
                              <w:rPr>
                                <w:rFonts w:ascii="Arial" w:hAnsi="Arial" w:cs="Arial"/>
                                <w:i/>
                                <w:sz w:val="20"/>
                                <w:szCs w:val="20"/>
                              </w:rPr>
                              <w:t xml:space="preserve"> and an</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r w:rsidR="00BF1FDF">
                        <w:rPr>
                          <w:rFonts w:ascii="Arial" w:hAnsi="Arial" w:cs="Arial"/>
                          <w:i/>
                          <w:sz w:val="20"/>
                          <w:szCs w:val="20"/>
                        </w:rPr>
                        <w:t xml:space="preserve"> and an</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sidRPr="008A26AB">
        <w:rPr>
          <w:rFonts w:ascii="Century Gothic" w:hAnsi="Century Gothic" w:cs="Arial"/>
          <w:noProof/>
          <w:color w:val="000000"/>
          <w:sz w:val="24"/>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rsidR="00744A8B" w:rsidRPr="00993519" w:rsidRDefault="00744A8B" w:rsidP="00744A8B">
      <w:pPr>
        <w:spacing w:after="0" w:line="240" w:lineRule="auto"/>
        <w:jc w:val="center"/>
        <w:rPr>
          <w:rFonts w:ascii="Century Gothic" w:eastAsia="Times New Roman" w:hAnsi="Century Gothic" w:cs="Times New Roman"/>
          <w:color w:val="auto"/>
          <w:sz w:val="24"/>
          <w:szCs w:val="24"/>
        </w:rPr>
      </w:pPr>
      <w:r>
        <w:rPr>
          <w:rFonts w:ascii="Century Gothic" w:eastAsia="Times New Roman" w:hAnsi="Century Gothic" w:cs="Arial"/>
          <w:b/>
          <w:bCs/>
          <w:sz w:val="24"/>
          <w:szCs w:val="24"/>
        </w:rPr>
        <w:t>Reader: Jeanne Leig</w:t>
      </w:r>
      <w:r w:rsidRPr="00993519">
        <w:rPr>
          <w:rFonts w:ascii="Century Gothic" w:eastAsia="Times New Roman" w:hAnsi="Century Gothic" w:cs="Arial"/>
          <w:b/>
          <w:bCs/>
          <w:sz w:val="24"/>
          <w:szCs w:val="24"/>
        </w:rPr>
        <w:t>h Goldstein, Slides:</w:t>
      </w:r>
      <w:r>
        <w:rPr>
          <w:rFonts w:ascii="Century Gothic" w:eastAsia="Times New Roman" w:hAnsi="Century Gothic" w:cs="Arial"/>
          <w:b/>
          <w:bCs/>
          <w:sz w:val="24"/>
          <w:szCs w:val="24"/>
        </w:rPr>
        <w:t xml:space="preserve"> Martha Bale</w:t>
      </w:r>
    </w:p>
    <w:p w:rsidR="00744A8B" w:rsidRPr="00993519" w:rsidRDefault="00744A8B" w:rsidP="00744A8B">
      <w:pPr>
        <w:spacing w:after="0" w:line="240" w:lineRule="auto"/>
        <w:jc w:val="center"/>
        <w:rPr>
          <w:rFonts w:ascii="Century Gothic" w:eastAsia="Times New Roman" w:hAnsi="Century Gothic" w:cs="Times New Roman"/>
          <w:color w:val="auto"/>
          <w:sz w:val="24"/>
          <w:szCs w:val="24"/>
        </w:rPr>
      </w:pPr>
      <w:r w:rsidRPr="00993519">
        <w:rPr>
          <w:rFonts w:ascii="Century Gothic" w:eastAsia="Times New Roman" w:hAnsi="Century Gothic" w:cs="Arial"/>
          <w:b/>
          <w:bCs/>
          <w:sz w:val="24"/>
          <w:szCs w:val="24"/>
        </w:rPr>
        <w:t>Sou</w:t>
      </w:r>
      <w:r>
        <w:rPr>
          <w:rFonts w:ascii="Century Gothic" w:eastAsia="Times New Roman" w:hAnsi="Century Gothic" w:cs="Arial"/>
          <w:b/>
          <w:bCs/>
          <w:sz w:val="24"/>
          <w:szCs w:val="24"/>
        </w:rPr>
        <w:t>nd: Carl Adams, Video: Jim Bale</w:t>
      </w:r>
      <w:r>
        <w:rPr>
          <w:rFonts w:ascii="Century Gothic" w:eastAsia="Times New Roman" w:hAnsi="Century Gothic" w:cs="Times New Roman"/>
          <w:color w:val="auto"/>
          <w:sz w:val="24"/>
          <w:szCs w:val="24"/>
        </w:rPr>
        <w:t xml:space="preserve">, </w:t>
      </w:r>
      <w:r w:rsidRPr="00993519">
        <w:rPr>
          <w:rFonts w:ascii="Century Gothic" w:eastAsia="Times New Roman" w:hAnsi="Century Gothic" w:cs="Arial"/>
          <w:b/>
          <w:bCs/>
          <w:sz w:val="24"/>
          <w:szCs w:val="24"/>
        </w:rPr>
        <w:t>Music: Twist of Faith</w:t>
      </w:r>
    </w:p>
    <w:p w:rsidR="009A5161" w:rsidRDefault="009A5161" w:rsidP="009A5161">
      <w:pPr>
        <w:spacing w:after="120" w:line="240" w:lineRule="auto"/>
        <w:rPr>
          <w:rFonts w:ascii="Century Gothic" w:eastAsia="Times New Roman" w:hAnsi="Century Gothic" w:cs="Arial"/>
          <w:bCs/>
          <w:color w:val="auto"/>
          <w:sz w:val="24"/>
          <w:szCs w:val="24"/>
        </w:rPr>
      </w:pPr>
    </w:p>
    <w:p w:rsidR="00CE56D4" w:rsidRPr="00F8770E" w:rsidRDefault="00CE56D4" w:rsidP="009A0848">
      <w:pPr>
        <w:spacing w:after="0" w:line="240" w:lineRule="auto"/>
        <w:jc w:val="center"/>
        <w:rPr>
          <w:rFonts w:ascii="Arial" w:eastAsia="Times New Roman" w:hAnsi="Arial" w:cs="Arial"/>
          <w:b/>
          <w:bCs/>
          <w:color w:val="auto"/>
          <w:sz w:val="24"/>
          <w:szCs w:val="24"/>
        </w:rPr>
      </w:pPr>
    </w:p>
    <w:p w:rsidR="00CE56D4" w:rsidRPr="00B1424B" w:rsidRDefault="00CE56D4" w:rsidP="00CE56D4">
      <w:pPr>
        <w:spacing w:after="120" w:line="240" w:lineRule="auto"/>
        <w:rPr>
          <w:b/>
          <w:sz w:val="24"/>
          <w:szCs w:val="24"/>
          <w:u w:val="single"/>
        </w:rPr>
      </w:pPr>
      <w:r w:rsidRPr="00B1424B">
        <w:rPr>
          <w:b/>
          <w:sz w:val="24"/>
          <w:szCs w:val="24"/>
          <w:u w:val="single"/>
        </w:rPr>
        <w:t>Upcoming Events</w:t>
      </w:r>
    </w:p>
    <w:p w:rsidR="00CE56D4" w:rsidRPr="00631ED6" w:rsidRDefault="00CE56D4" w:rsidP="00CE56D4">
      <w:pPr>
        <w:spacing w:after="120" w:line="240" w:lineRule="auto"/>
        <w:rPr>
          <w:b/>
          <w:color w:val="auto"/>
          <w:sz w:val="24"/>
          <w:szCs w:val="24"/>
        </w:rPr>
      </w:pPr>
      <w:r w:rsidRPr="00631ED6">
        <w:rPr>
          <w:b/>
          <w:color w:val="auto"/>
          <w:sz w:val="24"/>
          <w:szCs w:val="24"/>
        </w:rPr>
        <w:t>Prayer Shawl meets Wednesday, June 7th at 4:00 pm.</w:t>
      </w:r>
      <w:bookmarkStart w:id="0" w:name="_GoBack"/>
      <w:bookmarkEnd w:id="0"/>
    </w:p>
    <w:p w:rsidR="00CE56D4" w:rsidRDefault="00CE56D4" w:rsidP="00CE56D4">
      <w:pPr>
        <w:spacing w:after="120" w:line="240" w:lineRule="auto"/>
        <w:rPr>
          <w:b/>
          <w:color w:val="auto"/>
          <w:sz w:val="24"/>
          <w:szCs w:val="24"/>
        </w:rPr>
      </w:pPr>
      <w:r w:rsidRPr="00107C2D">
        <w:rPr>
          <w:b/>
          <w:color w:val="auto"/>
          <w:sz w:val="24"/>
          <w:szCs w:val="24"/>
        </w:rPr>
        <w:t xml:space="preserve">HUCC Choir rehearses Wednesdays, </w:t>
      </w:r>
      <w:r>
        <w:rPr>
          <w:b/>
          <w:color w:val="auto"/>
          <w:sz w:val="24"/>
          <w:szCs w:val="24"/>
        </w:rPr>
        <w:t xml:space="preserve">June 7th and 14th </w:t>
      </w:r>
      <w:r w:rsidRPr="00107C2D">
        <w:rPr>
          <w:b/>
          <w:color w:val="auto"/>
          <w:sz w:val="24"/>
          <w:szCs w:val="24"/>
        </w:rPr>
        <w:t>at 7 pm.</w:t>
      </w:r>
    </w:p>
    <w:p w:rsidR="00CE56D4" w:rsidRPr="00107C2D" w:rsidRDefault="00CE56D4" w:rsidP="00CE56D4">
      <w:pPr>
        <w:spacing w:after="120" w:line="240" w:lineRule="auto"/>
        <w:rPr>
          <w:b/>
          <w:color w:val="auto"/>
          <w:sz w:val="24"/>
          <w:szCs w:val="24"/>
        </w:rPr>
      </w:pPr>
      <w:r w:rsidRPr="00107C2D">
        <w:rPr>
          <w:b/>
          <w:color w:val="auto"/>
          <w:sz w:val="24"/>
          <w:szCs w:val="24"/>
        </w:rPr>
        <w:t xml:space="preserve">Top of the Hill luncheon on Thursday, </w:t>
      </w:r>
      <w:r>
        <w:rPr>
          <w:b/>
          <w:color w:val="auto"/>
          <w:sz w:val="24"/>
          <w:szCs w:val="24"/>
        </w:rPr>
        <w:t>June 8</w:t>
      </w:r>
      <w:r w:rsidRPr="00107C2D">
        <w:rPr>
          <w:b/>
          <w:color w:val="auto"/>
          <w:sz w:val="24"/>
          <w:szCs w:val="24"/>
        </w:rPr>
        <w:t>th at 12 noon in McMullen Hall.</w:t>
      </w:r>
    </w:p>
    <w:p w:rsidR="008824BD" w:rsidRDefault="00CE56D4" w:rsidP="00CE56D4">
      <w:pPr>
        <w:spacing w:after="120" w:line="240" w:lineRule="auto"/>
        <w:rPr>
          <w:b/>
          <w:color w:val="auto"/>
          <w:sz w:val="24"/>
          <w:szCs w:val="24"/>
        </w:rPr>
      </w:pPr>
      <w:r w:rsidRPr="00A86127">
        <w:rPr>
          <w:b/>
          <w:color w:val="auto"/>
          <w:sz w:val="24"/>
          <w:szCs w:val="24"/>
        </w:rPr>
        <w:t>Plant-Based Eating Summer Potluck on Sunday, June 11th @ 5 pm</w:t>
      </w:r>
      <w:r>
        <w:rPr>
          <w:b/>
          <w:color w:val="auto"/>
          <w:sz w:val="24"/>
          <w:szCs w:val="24"/>
        </w:rPr>
        <w:t>.</w:t>
      </w:r>
    </w:p>
    <w:p w:rsidR="008432FB" w:rsidRPr="00107C2D" w:rsidRDefault="008432FB" w:rsidP="008432FB">
      <w:pPr>
        <w:spacing w:after="120" w:line="240" w:lineRule="auto"/>
        <w:rPr>
          <w:b/>
          <w:color w:val="auto"/>
          <w:sz w:val="24"/>
          <w:szCs w:val="24"/>
        </w:rPr>
      </w:pPr>
      <w:r w:rsidRPr="00107C2D">
        <w:rPr>
          <w:b/>
          <w:color w:val="auto"/>
          <w:sz w:val="24"/>
          <w:szCs w:val="24"/>
        </w:rPr>
        <w:t xml:space="preserve">Operation Sandwich – Thursday, </w:t>
      </w:r>
      <w:r>
        <w:rPr>
          <w:b/>
          <w:color w:val="auto"/>
          <w:sz w:val="24"/>
          <w:szCs w:val="24"/>
        </w:rPr>
        <w:t>June 15</w:t>
      </w:r>
      <w:r w:rsidRPr="00107C2D">
        <w:rPr>
          <w:b/>
          <w:color w:val="auto"/>
          <w:sz w:val="24"/>
          <w:szCs w:val="24"/>
        </w:rPr>
        <w:t>th @ 4 pm in the Kitchen.</w:t>
      </w:r>
    </w:p>
    <w:p w:rsidR="008432FB" w:rsidRPr="00107C2D" w:rsidRDefault="008432FB" w:rsidP="008432FB">
      <w:pPr>
        <w:spacing w:after="120" w:line="240" w:lineRule="auto"/>
        <w:rPr>
          <w:b/>
          <w:color w:val="auto"/>
          <w:sz w:val="24"/>
          <w:szCs w:val="24"/>
        </w:rPr>
      </w:pPr>
      <w:r w:rsidRPr="00107C2D">
        <w:rPr>
          <w:b/>
          <w:color w:val="auto"/>
          <w:sz w:val="24"/>
          <w:szCs w:val="24"/>
        </w:rPr>
        <w:t xml:space="preserve">Serving evening meal at St. Vincent’s on Friday, </w:t>
      </w:r>
      <w:r>
        <w:rPr>
          <w:b/>
          <w:color w:val="auto"/>
          <w:sz w:val="24"/>
          <w:szCs w:val="24"/>
        </w:rPr>
        <w:t>June 16</w:t>
      </w:r>
      <w:r w:rsidRPr="00107C2D">
        <w:rPr>
          <w:b/>
          <w:color w:val="auto"/>
          <w:sz w:val="24"/>
          <w:szCs w:val="24"/>
        </w:rPr>
        <w:t>th @ 4:30 pm.</w:t>
      </w:r>
    </w:p>
    <w:p w:rsidR="008432FB" w:rsidRPr="00CE56D4" w:rsidRDefault="008432FB" w:rsidP="00CE56D4">
      <w:pPr>
        <w:spacing w:after="120" w:line="240" w:lineRule="auto"/>
        <w:rPr>
          <w:b/>
          <w:color w:val="auto"/>
          <w:sz w:val="24"/>
          <w:szCs w:val="24"/>
        </w:rPr>
      </w:pPr>
    </w:p>
    <w:sectPr w:rsidR="008432FB" w:rsidRPr="00CE56D4"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17D53"/>
    <w:rsid w:val="000204BF"/>
    <w:rsid w:val="000207CE"/>
    <w:rsid w:val="0002204E"/>
    <w:rsid w:val="0002250F"/>
    <w:rsid w:val="00022538"/>
    <w:rsid w:val="000227EF"/>
    <w:rsid w:val="0002284B"/>
    <w:rsid w:val="0002287C"/>
    <w:rsid w:val="00023631"/>
    <w:rsid w:val="00023645"/>
    <w:rsid w:val="00023836"/>
    <w:rsid w:val="0002520A"/>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13A"/>
    <w:rsid w:val="00042550"/>
    <w:rsid w:val="00042C4A"/>
    <w:rsid w:val="00043F25"/>
    <w:rsid w:val="0004459D"/>
    <w:rsid w:val="000456DC"/>
    <w:rsid w:val="00045802"/>
    <w:rsid w:val="00045D9B"/>
    <w:rsid w:val="00045DEE"/>
    <w:rsid w:val="00046283"/>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95"/>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AAF"/>
    <w:rsid w:val="00081B54"/>
    <w:rsid w:val="00081FC9"/>
    <w:rsid w:val="0008272C"/>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506"/>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3934"/>
    <w:rsid w:val="000C4028"/>
    <w:rsid w:val="000C4073"/>
    <w:rsid w:val="000C4228"/>
    <w:rsid w:val="000C4C7E"/>
    <w:rsid w:val="000C4CA9"/>
    <w:rsid w:val="000C4E60"/>
    <w:rsid w:val="000C5188"/>
    <w:rsid w:val="000C5368"/>
    <w:rsid w:val="000C5F9B"/>
    <w:rsid w:val="000C616E"/>
    <w:rsid w:val="000C62FC"/>
    <w:rsid w:val="000C6485"/>
    <w:rsid w:val="000C64EC"/>
    <w:rsid w:val="000C65F2"/>
    <w:rsid w:val="000C671B"/>
    <w:rsid w:val="000C6799"/>
    <w:rsid w:val="000C683D"/>
    <w:rsid w:val="000C6A17"/>
    <w:rsid w:val="000C6EBF"/>
    <w:rsid w:val="000C7137"/>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2C7"/>
    <w:rsid w:val="001107D8"/>
    <w:rsid w:val="00110C3C"/>
    <w:rsid w:val="00110CC3"/>
    <w:rsid w:val="00110D63"/>
    <w:rsid w:val="00110DEE"/>
    <w:rsid w:val="00110F71"/>
    <w:rsid w:val="001112DC"/>
    <w:rsid w:val="0011133D"/>
    <w:rsid w:val="00111951"/>
    <w:rsid w:val="00112E6E"/>
    <w:rsid w:val="00112F4E"/>
    <w:rsid w:val="0011381A"/>
    <w:rsid w:val="00113D9E"/>
    <w:rsid w:val="00114084"/>
    <w:rsid w:val="001143DE"/>
    <w:rsid w:val="00114C6C"/>
    <w:rsid w:val="001152C4"/>
    <w:rsid w:val="00115643"/>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AFF"/>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3027"/>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64C"/>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0EB"/>
    <w:rsid w:val="001B51A9"/>
    <w:rsid w:val="001B5424"/>
    <w:rsid w:val="001B5A31"/>
    <w:rsid w:val="001B5C8F"/>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AB3"/>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66"/>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B82"/>
    <w:rsid w:val="00232C92"/>
    <w:rsid w:val="00233369"/>
    <w:rsid w:val="002339B4"/>
    <w:rsid w:val="00234347"/>
    <w:rsid w:val="00234623"/>
    <w:rsid w:val="00234775"/>
    <w:rsid w:val="00235554"/>
    <w:rsid w:val="002355DF"/>
    <w:rsid w:val="002368BF"/>
    <w:rsid w:val="00236BE2"/>
    <w:rsid w:val="00236E92"/>
    <w:rsid w:val="00237371"/>
    <w:rsid w:val="00237566"/>
    <w:rsid w:val="00237750"/>
    <w:rsid w:val="002404A6"/>
    <w:rsid w:val="00240F0C"/>
    <w:rsid w:val="002410C2"/>
    <w:rsid w:val="00241B01"/>
    <w:rsid w:val="0024203D"/>
    <w:rsid w:val="00242677"/>
    <w:rsid w:val="0024269B"/>
    <w:rsid w:val="002429CA"/>
    <w:rsid w:val="00243234"/>
    <w:rsid w:val="0024337A"/>
    <w:rsid w:val="0024421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326"/>
    <w:rsid w:val="002816AF"/>
    <w:rsid w:val="00281C5E"/>
    <w:rsid w:val="0028255D"/>
    <w:rsid w:val="00282824"/>
    <w:rsid w:val="00282AB2"/>
    <w:rsid w:val="00282AB9"/>
    <w:rsid w:val="00282AFA"/>
    <w:rsid w:val="00282CAD"/>
    <w:rsid w:val="0028324D"/>
    <w:rsid w:val="00283413"/>
    <w:rsid w:val="00283526"/>
    <w:rsid w:val="00283948"/>
    <w:rsid w:val="00283C89"/>
    <w:rsid w:val="00283F96"/>
    <w:rsid w:val="0028432C"/>
    <w:rsid w:val="00284E7D"/>
    <w:rsid w:val="00284F5A"/>
    <w:rsid w:val="0028589C"/>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370"/>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0E8"/>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680"/>
    <w:rsid w:val="002D7CD7"/>
    <w:rsid w:val="002D7CDE"/>
    <w:rsid w:val="002E02D2"/>
    <w:rsid w:val="002E06D3"/>
    <w:rsid w:val="002E1C65"/>
    <w:rsid w:val="002E2D84"/>
    <w:rsid w:val="002E3CBA"/>
    <w:rsid w:val="002E44FB"/>
    <w:rsid w:val="002E466E"/>
    <w:rsid w:val="002E4DAA"/>
    <w:rsid w:val="002E4DDE"/>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1CAC"/>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02A"/>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5F79"/>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882"/>
    <w:rsid w:val="003419E6"/>
    <w:rsid w:val="00341A7B"/>
    <w:rsid w:val="003426F6"/>
    <w:rsid w:val="00343091"/>
    <w:rsid w:val="003436DA"/>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557"/>
    <w:rsid w:val="00381CCF"/>
    <w:rsid w:val="00381F66"/>
    <w:rsid w:val="003820B8"/>
    <w:rsid w:val="003826DE"/>
    <w:rsid w:val="00382EF3"/>
    <w:rsid w:val="003834A0"/>
    <w:rsid w:val="00383817"/>
    <w:rsid w:val="00383C40"/>
    <w:rsid w:val="0038461E"/>
    <w:rsid w:val="00384F5B"/>
    <w:rsid w:val="00385070"/>
    <w:rsid w:val="0038546B"/>
    <w:rsid w:val="00385738"/>
    <w:rsid w:val="00385D88"/>
    <w:rsid w:val="003860D5"/>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B58"/>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6FF0"/>
    <w:rsid w:val="003D71E9"/>
    <w:rsid w:val="003D7A9A"/>
    <w:rsid w:val="003D7ABC"/>
    <w:rsid w:val="003E03E8"/>
    <w:rsid w:val="003E0488"/>
    <w:rsid w:val="003E09C5"/>
    <w:rsid w:val="003E20F7"/>
    <w:rsid w:val="003E296D"/>
    <w:rsid w:val="003E3990"/>
    <w:rsid w:val="003E4206"/>
    <w:rsid w:val="003E44CA"/>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24"/>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006"/>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A29"/>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0917"/>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AC2"/>
    <w:rsid w:val="00460C58"/>
    <w:rsid w:val="004610BE"/>
    <w:rsid w:val="00461216"/>
    <w:rsid w:val="0046134A"/>
    <w:rsid w:val="004627A6"/>
    <w:rsid w:val="004632CB"/>
    <w:rsid w:val="00463739"/>
    <w:rsid w:val="004646C8"/>
    <w:rsid w:val="004649AE"/>
    <w:rsid w:val="00465014"/>
    <w:rsid w:val="0046573D"/>
    <w:rsid w:val="004658D1"/>
    <w:rsid w:val="004663CB"/>
    <w:rsid w:val="00466597"/>
    <w:rsid w:val="00467351"/>
    <w:rsid w:val="00470144"/>
    <w:rsid w:val="004706A4"/>
    <w:rsid w:val="00470D21"/>
    <w:rsid w:val="00471496"/>
    <w:rsid w:val="0047197E"/>
    <w:rsid w:val="00472AF0"/>
    <w:rsid w:val="004739BF"/>
    <w:rsid w:val="00473DDF"/>
    <w:rsid w:val="00473EDE"/>
    <w:rsid w:val="00474279"/>
    <w:rsid w:val="004742CD"/>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879C3"/>
    <w:rsid w:val="0049040A"/>
    <w:rsid w:val="004913AE"/>
    <w:rsid w:val="00491A5A"/>
    <w:rsid w:val="0049392A"/>
    <w:rsid w:val="00493AE4"/>
    <w:rsid w:val="00493AFF"/>
    <w:rsid w:val="00493BFB"/>
    <w:rsid w:val="00493D9A"/>
    <w:rsid w:val="00494C29"/>
    <w:rsid w:val="0049787B"/>
    <w:rsid w:val="004978A6"/>
    <w:rsid w:val="00497AD5"/>
    <w:rsid w:val="004A034B"/>
    <w:rsid w:val="004A0D3B"/>
    <w:rsid w:val="004A0E1B"/>
    <w:rsid w:val="004A0E99"/>
    <w:rsid w:val="004A1210"/>
    <w:rsid w:val="004A18ED"/>
    <w:rsid w:val="004A19A9"/>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4E7"/>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415"/>
    <w:rsid w:val="004F267E"/>
    <w:rsid w:val="004F28B9"/>
    <w:rsid w:val="004F294F"/>
    <w:rsid w:val="004F2B42"/>
    <w:rsid w:val="004F2E7B"/>
    <w:rsid w:val="004F2FBE"/>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7C7"/>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992"/>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93B"/>
    <w:rsid w:val="00554A09"/>
    <w:rsid w:val="00554ADE"/>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87ED0"/>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25"/>
    <w:rsid w:val="00597BD8"/>
    <w:rsid w:val="00597E86"/>
    <w:rsid w:val="00597ED3"/>
    <w:rsid w:val="005A0447"/>
    <w:rsid w:val="005A097E"/>
    <w:rsid w:val="005A0D0E"/>
    <w:rsid w:val="005A162C"/>
    <w:rsid w:val="005A2884"/>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6BE2"/>
    <w:rsid w:val="005D7ADA"/>
    <w:rsid w:val="005D7B0D"/>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53D"/>
    <w:rsid w:val="005F3A95"/>
    <w:rsid w:val="005F3C9F"/>
    <w:rsid w:val="005F5051"/>
    <w:rsid w:val="005F563E"/>
    <w:rsid w:val="005F61DD"/>
    <w:rsid w:val="005F637D"/>
    <w:rsid w:val="005F6382"/>
    <w:rsid w:val="005F7AED"/>
    <w:rsid w:val="0060025A"/>
    <w:rsid w:val="00600893"/>
    <w:rsid w:val="006008D6"/>
    <w:rsid w:val="00600A62"/>
    <w:rsid w:val="00600AD8"/>
    <w:rsid w:val="00600BCA"/>
    <w:rsid w:val="006010D2"/>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6F3"/>
    <w:rsid w:val="0061284C"/>
    <w:rsid w:val="006135EA"/>
    <w:rsid w:val="0061369F"/>
    <w:rsid w:val="00614473"/>
    <w:rsid w:val="006145BB"/>
    <w:rsid w:val="00614A62"/>
    <w:rsid w:val="00614B04"/>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2845"/>
    <w:rsid w:val="00643189"/>
    <w:rsid w:val="00643F94"/>
    <w:rsid w:val="006456EA"/>
    <w:rsid w:val="00645850"/>
    <w:rsid w:val="006459A0"/>
    <w:rsid w:val="00645A0F"/>
    <w:rsid w:val="00645B34"/>
    <w:rsid w:val="006462DD"/>
    <w:rsid w:val="006463BF"/>
    <w:rsid w:val="00646733"/>
    <w:rsid w:val="00646740"/>
    <w:rsid w:val="00646856"/>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6EC9"/>
    <w:rsid w:val="0065730F"/>
    <w:rsid w:val="006578EE"/>
    <w:rsid w:val="006604C8"/>
    <w:rsid w:val="00661535"/>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0A8"/>
    <w:rsid w:val="00676BCA"/>
    <w:rsid w:val="006774B8"/>
    <w:rsid w:val="00677927"/>
    <w:rsid w:val="00677F05"/>
    <w:rsid w:val="00677F09"/>
    <w:rsid w:val="006802A7"/>
    <w:rsid w:val="006814E9"/>
    <w:rsid w:val="0068155B"/>
    <w:rsid w:val="006826B7"/>
    <w:rsid w:val="006829B8"/>
    <w:rsid w:val="00682C9C"/>
    <w:rsid w:val="00682CC1"/>
    <w:rsid w:val="006830AB"/>
    <w:rsid w:val="00683320"/>
    <w:rsid w:val="0068388D"/>
    <w:rsid w:val="0068449A"/>
    <w:rsid w:val="006844D1"/>
    <w:rsid w:val="00685987"/>
    <w:rsid w:val="00685A42"/>
    <w:rsid w:val="006866B0"/>
    <w:rsid w:val="006868E0"/>
    <w:rsid w:val="00686CF8"/>
    <w:rsid w:val="0068732D"/>
    <w:rsid w:val="0068774A"/>
    <w:rsid w:val="0068784B"/>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1DD"/>
    <w:rsid w:val="006B02F8"/>
    <w:rsid w:val="006B04BE"/>
    <w:rsid w:val="006B04E1"/>
    <w:rsid w:val="006B0752"/>
    <w:rsid w:val="006B0F50"/>
    <w:rsid w:val="006B1154"/>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455"/>
    <w:rsid w:val="006F4E42"/>
    <w:rsid w:val="006F4F24"/>
    <w:rsid w:val="006F551F"/>
    <w:rsid w:val="006F589E"/>
    <w:rsid w:val="006F65B8"/>
    <w:rsid w:val="006F66E3"/>
    <w:rsid w:val="006F6C00"/>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1D9"/>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4A8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904"/>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18E1"/>
    <w:rsid w:val="00772348"/>
    <w:rsid w:val="00772B72"/>
    <w:rsid w:val="00772FE0"/>
    <w:rsid w:val="0077312D"/>
    <w:rsid w:val="0077351A"/>
    <w:rsid w:val="00773B36"/>
    <w:rsid w:val="007745AF"/>
    <w:rsid w:val="00774B96"/>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38A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897"/>
    <w:rsid w:val="00795D89"/>
    <w:rsid w:val="00795FC5"/>
    <w:rsid w:val="00795FE2"/>
    <w:rsid w:val="00796092"/>
    <w:rsid w:val="00796126"/>
    <w:rsid w:val="00796297"/>
    <w:rsid w:val="00796509"/>
    <w:rsid w:val="00797302"/>
    <w:rsid w:val="007A0094"/>
    <w:rsid w:val="007A0194"/>
    <w:rsid w:val="007A04AD"/>
    <w:rsid w:val="007A0542"/>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BB0"/>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6AD7"/>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6D2"/>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148"/>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4E49"/>
    <w:rsid w:val="007F539F"/>
    <w:rsid w:val="007F550C"/>
    <w:rsid w:val="007F5901"/>
    <w:rsid w:val="007F6388"/>
    <w:rsid w:val="007F6675"/>
    <w:rsid w:val="007F6703"/>
    <w:rsid w:val="007F67D6"/>
    <w:rsid w:val="007F7B9F"/>
    <w:rsid w:val="00800E2E"/>
    <w:rsid w:val="00800E33"/>
    <w:rsid w:val="00800F63"/>
    <w:rsid w:val="00801E47"/>
    <w:rsid w:val="008021DF"/>
    <w:rsid w:val="008024E5"/>
    <w:rsid w:val="00802CCA"/>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3F8"/>
    <w:rsid w:val="0081382C"/>
    <w:rsid w:val="008138B2"/>
    <w:rsid w:val="00813B95"/>
    <w:rsid w:val="00813BD1"/>
    <w:rsid w:val="008140AE"/>
    <w:rsid w:val="00814157"/>
    <w:rsid w:val="00814874"/>
    <w:rsid w:val="00815309"/>
    <w:rsid w:val="0081552E"/>
    <w:rsid w:val="00815577"/>
    <w:rsid w:val="00815B03"/>
    <w:rsid w:val="00815C57"/>
    <w:rsid w:val="0081655C"/>
    <w:rsid w:val="00816AC5"/>
    <w:rsid w:val="0081771E"/>
    <w:rsid w:val="00820575"/>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2FB"/>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347"/>
    <w:rsid w:val="00860ED5"/>
    <w:rsid w:val="008611A0"/>
    <w:rsid w:val="0086132E"/>
    <w:rsid w:val="00861460"/>
    <w:rsid w:val="00861510"/>
    <w:rsid w:val="00861AD1"/>
    <w:rsid w:val="008621C9"/>
    <w:rsid w:val="008627A2"/>
    <w:rsid w:val="008638A3"/>
    <w:rsid w:val="0086473C"/>
    <w:rsid w:val="00864ABE"/>
    <w:rsid w:val="008650C5"/>
    <w:rsid w:val="00866A58"/>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4BD"/>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39BA"/>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0577"/>
    <w:rsid w:val="008A1232"/>
    <w:rsid w:val="008A1664"/>
    <w:rsid w:val="008A1B28"/>
    <w:rsid w:val="008A26AB"/>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6C02"/>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C92"/>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3D2"/>
    <w:rsid w:val="0091271E"/>
    <w:rsid w:val="009128ED"/>
    <w:rsid w:val="00913BA2"/>
    <w:rsid w:val="00914A72"/>
    <w:rsid w:val="0091513D"/>
    <w:rsid w:val="00915164"/>
    <w:rsid w:val="00915A7A"/>
    <w:rsid w:val="009166D7"/>
    <w:rsid w:val="00916D05"/>
    <w:rsid w:val="0091764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E"/>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08"/>
    <w:rsid w:val="0094383B"/>
    <w:rsid w:val="00943A45"/>
    <w:rsid w:val="00943EF7"/>
    <w:rsid w:val="00943F75"/>
    <w:rsid w:val="00944B8D"/>
    <w:rsid w:val="00945053"/>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0BEC"/>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BE3"/>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3ED"/>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848"/>
    <w:rsid w:val="009A0C67"/>
    <w:rsid w:val="009A127D"/>
    <w:rsid w:val="009A1D5A"/>
    <w:rsid w:val="009A1D89"/>
    <w:rsid w:val="009A2157"/>
    <w:rsid w:val="009A2748"/>
    <w:rsid w:val="009A2C54"/>
    <w:rsid w:val="009A2C64"/>
    <w:rsid w:val="009A3B6D"/>
    <w:rsid w:val="009A49D3"/>
    <w:rsid w:val="009A4AAA"/>
    <w:rsid w:val="009A4B67"/>
    <w:rsid w:val="009A5161"/>
    <w:rsid w:val="009A526F"/>
    <w:rsid w:val="009A5617"/>
    <w:rsid w:val="009A56FC"/>
    <w:rsid w:val="009A5F57"/>
    <w:rsid w:val="009A60C1"/>
    <w:rsid w:val="009A623B"/>
    <w:rsid w:val="009A6822"/>
    <w:rsid w:val="009A6D11"/>
    <w:rsid w:val="009A7C20"/>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4DA7"/>
    <w:rsid w:val="009C51C9"/>
    <w:rsid w:val="009C54F9"/>
    <w:rsid w:val="009C553D"/>
    <w:rsid w:val="009C5B2C"/>
    <w:rsid w:val="009C71B4"/>
    <w:rsid w:val="009C7302"/>
    <w:rsid w:val="009D007D"/>
    <w:rsid w:val="009D03CE"/>
    <w:rsid w:val="009D0537"/>
    <w:rsid w:val="009D14B2"/>
    <w:rsid w:val="009D2314"/>
    <w:rsid w:val="009D285D"/>
    <w:rsid w:val="009D3242"/>
    <w:rsid w:val="009D3273"/>
    <w:rsid w:val="009D3AEF"/>
    <w:rsid w:val="009D3B46"/>
    <w:rsid w:val="009D3FE8"/>
    <w:rsid w:val="009D4644"/>
    <w:rsid w:val="009D4EEF"/>
    <w:rsid w:val="009D5233"/>
    <w:rsid w:val="009D5252"/>
    <w:rsid w:val="009D55D3"/>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174"/>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6C15"/>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5DF"/>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77B95"/>
    <w:rsid w:val="00A802F1"/>
    <w:rsid w:val="00A806CC"/>
    <w:rsid w:val="00A80787"/>
    <w:rsid w:val="00A807C6"/>
    <w:rsid w:val="00A81697"/>
    <w:rsid w:val="00A818DC"/>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437"/>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287"/>
    <w:rsid w:val="00AB44E2"/>
    <w:rsid w:val="00AB4C3C"/>
    <w:rsid w:val="00AB4C60"/>
    <w:rsid w:val="00AB5A33"/>
    <w:rsid w:val="00AB5C3E"/>
    <w:rsid w:val="00AB5DA9"/>
    <w:rsid w:val="00AB6732"/>
    <w:rsid w:val="00AB68E9"/>
    <w:rsid w:val="00AB6C86"/>
    <w:rsid w:val="00AB6E45"/>
    <w:rsid w:val="00AB7168"/>
    <w:rsid w:val="00AB74CC"/>
    <w:rsid w:val="00AB7919"/>
    <w:rsid w:val="00AB7D83"/>
    <w:rsid w:val="00AB7DED"/>
    <w:rsid w:val="00AC05BE"/>
    <w:rsid w:val="00AC094D"/>
    <w:rsid w:val="00AC1A45"/>
    <w:rsid w:val="00AC1CF6"/>
    <w:rsid w:val="00AC32ED"/>
    <w:rsid w:val="00AC44F3"/>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0CE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2FC7"/>
    <w:rsid w:val="00B03039"/>
    <w:rsid w:val="00B035EA"/>
    <w:rsid w:val="00B038F6"/>
    <w:rsid w:val="00B03B4B"/>
    <w:rsid w:val="00B03D66"/>
    <w:rsid w:val="00B04513"/>
    <w:rsid w:val="00B0514F"/>
    <w:rsid w:val="00B05B3F"/>
    <w:rsid w:val="00B06244"/>
    <w:rsid w:val="00B071D1"/>
    <w:rsid w:val="00B078F7"/>
    <w:rsid w:val="00B10018"/>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9AF"/>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4AB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578C3"/>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D5B"/>
    <w:rsid w:val="00B70F79"/>
    <w:rsid w:val="00B71114"/>
    <w:rsid w:val="00B7160A"/>
    <w:rsid w:val="00B71F5B"/>
    <w:rsid w:val="00B72852"/>
    <w:rsid w:val="00B72D92"/>
    <w:rsid w:val="00B732B5"/>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989"/>
    <w:rsid w:val="00B83FB2"/>
    <w:rsid w:val="00B855EE"/>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3075"/>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2E9"/>
    <w:rsid w:val="00BA3C5E"/>
    <w:rsid w:val="00BA3CC0"/>
    <w:rsid w:val="00BA3DD7"/>
    <w:rsid w:val="00BA4BCB"/>
    <w:rsid w:val="00BA555D"/>
    <w:rsid w:val="00BA610A"/>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4F96"/>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0C5"/>
    <w:rsid w:val="00BD330B"/>
    <w:rsid w:val="00BD3791"/>
    <w:rsid w:val="00BD3E55"/>
    <w:rsid w:val="00BD402D"/>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8F9"/>
    <w:rsid w:val="00BF09E6"/>
    <w:rsid w:val="00BF0D1A"/>
    <w:rsid w:val="00BF1A29"/>
    <w:rsid w:val="00BF1FDF"/>
    <w:rsid w:val="00BF246B"/>
    <w:rsid w:val="00BF2BB8"/>
    <w:rsid w:val="00BF2D02"/>
    <w:rsid w:val="00BF2F01"/>
    <w:rsid w:val="00BF2FFA"/>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A3"/>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62"/>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936"/>
    <w:rsid w:val="00C37D67"/>
    <w:rsid w:val="00C404B1"/>
    <w:rsid w:val="00C40DD6"/>
    <w:rsid w:val="00C40F13"/>
    <w:rsid w:val="00C41402"/>
    <w:rsid w:val="00C4156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4BA7"/>
    <w:rsid w:val="00C565FA"/>
    <w:rsid w:val="00C56659"/>
    <w:rsid w:val="00C56C86"/>
    <w:rsid w:val="00C56FD0"/>
    <w:rsid w:val="00C576F8"/>
    <w:rsid w:val="00C57CA0"/>
    <w:rsid w:val="00C60828"/>
    <w:rsid w:val="00C60B0D"/>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56"/>
    <w:rsid w:val="00C72361"/>
    <w:rsid w:val="00C72F83"/>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D4A"/>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17D"/>
    <w:rsid w:val="00CA4508"/>
    <w:rsid w:val="00CA4A12"/>
    <w:rsid w:val="00CA5364"/>
    <w:rsid w:val="00CA5D82"/>
    <w:rsid w:val="00CA6851"/>
    <w:rsid w:val="00CA6C62"/>
    <w:rsid w:val="00CA7392"/>
    <w:rsid w:val="00CA739A"/>
    <w:rsid w:val="00CA758C"/>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843"/>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56D4"/>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8F"/>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0EF"/>
    <w:rsid w:val="00D2214A"/>
    <w:rsid w:val="00D22F0B"/>
    <w:rsid w:val="00D235AD"/>
    <w:rsid w:val="00D236E5"/>
    <w:rsid w:val="00D23C30"/>
    <w:rsid w:val="00D23C37"/>
    <w:rsid w:val="00D25E00"/>
    <w:rsid w:val="00D25F00"/>
    <w:rsid w:val="00D262F7"/>
    <w:rsid w:val="00D26451"/>
    <w:rsid w:val="00D27290"/>
    <w:rsid w:val="00D2796A"/>
    <w:rsid w:val="00D30506"/>
    <w:rsid w:val="00D30C24"/>
    <w:rsid w:val="00D313B8"/>
    <w:rsid w:val="00D317A1"/>
    <w:rsid w:val="00D31805"/>
    <w:rsid w:val="00D31AA4"/>
    <w:rsid w:val="00D31CBE"/>
    <w:rsid w:val="00D31F60"/>
    <w:rsid w:val="00D32618"/>
    <w:rsid w:val="00D32C75"/>
    <w:rsid w:val="00D32C95"/>
    <w:rsid w:val="00D32CE5"/>
    <w:rsid w:val="00D32D95"/>
    <w:rsid w:val="00D33486"/>
    <w:rsid w:val="00D33CE8"/>
    <w:rsid w:val="00D35054"/>
    <w:rsid w:val="00D354E3"/>
    <w:rsid w:val="00D35DEA"/>
    <w:rsid w:val="00D363C1"/>
    <w:rsid w:val="00D365BF"/>
    <w:rsid w:val="00D3662D"/>
    <w:rsid w:val="00D375EA"/>
    <w:rsid w:val="00D376B0"/>
    <w:rsid w:val="00D37FAE"/>
    <w:rsid w:val="00D40B18"/>
    <w:rsid w:val="00D41065"/>
    <w:rsid w:val="00D4141B"/>
    <w:rsid w:val="00D41593"/>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56DD2"/>
    <w:rsid w:val="00D60647"/>
    <w:rsid w:val="00D61329"/>
    <w:rsid w:val="00D61E79"/>
    <w:rsid w:val="00D620DD"/>
    <w:rsid w:val="00D62A91"/>
    <w:rsid w:val="00D6323A"/>
    <w:rsid w:val="00D63468"/>
    <w:rsid w:val="00D64287"/>
    <w:rsid w:val="00D643F2"/>
    <w:rsid w:val="00D64488"/>
    <w:rsid w:val="00D64540"/>
    <w:rsid w:val="00D65AB3"/>
    <w:rsid w:val="00D666E4"/>
    <w:rsid w:val="00D66BE7"/>
    <w:rsid w:val="00D670E5"/>
    <w:rsid w:val="00D67233"/>
    <w:rsid w:val="00D6729D"/>
    <w:rsid w:val="00D67A55"/>
    <w:rsid w:val="00D67D0E"/>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011"/>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0AAC"/>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CEC"/>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E0E"/>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7B5"/>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034"/>
    <w:rsid w:val="00E22772"/>
    <w:rsid w:val="00E22B2E"/>
    <w:rsid w:val="00E22B88"/>
    <w:rsid w:val="00E22D77"/>
    <w:rsid w:val="00E234CF"/>
    <w:rsid w:val="00E2351D"/>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133"/>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413"/>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5E0D"/>
    <w:rsid w:val="00E862E9"/>
    <w:rsid w:val="00E863DA"/>
    <w:rsid w:val="00E86480"/>
    <w:rsid w:val="00E878FA"/>
    <w:rsid w:val="00E87B62"/>
    <w:rsid w:val="00E87D97"/>
    <w:rsid w:val="00E87EB1"/>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129"/>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2FB1"/>
    <w:rsid w:val="00ED33F9"/>
    <w:rsid w:val="00ED354C"/>
    <w:rsid w:val="00ED38D3"/>
    <w:rsid w:val="00ED391D"/>
    <w:rsid w:val="00ED55DC"/>
    <w:rsid w:val="00ED5FBE"/>
    <w:rsid w:val="00ED639F"/>
    <w:rsid w:val="00ED684B"/>
    <w:rsid w:val="00ED6A25"/>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4A49"/>
    <w:rsid w:val="00F0664E"/>
    <w:rsid w:val="00F06876"/>
    <w:rsid w:val="00F06F5C"/>
    <w:rsid w:val="00F07117"/>
    <w:rsid w:val="00F07146"/>
    <w:rsid w:val="00F07A4D"/>
    <w:rsid w:val="00F07E16"/>
    <w:rsid w:val="00F07E46"/>
    <w:rsid w:val="00F07FF8"/>
    <w:rsid w:val="00F1039F"/>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2993"/>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1B48"/>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B7A"/>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11F"/>
    <w:rsid w:val="00F85252"/>
    <w:rsid w:val="00F85711"/>
    <w:rsid w:val="00F85BC3"/>
    <w:rsid w:val="00F85CD3"/>
    <w:rsid w:val="00F85D8F"/>
    <w:rsid w:val="00F869B3"/>
    <w:rsid w:val="00F86C04"/>
    <w:rsid w:val="00F86E13"/>
    <w:rsid w:val="00F87001"/>
    <w:rsid w:val="00F87834"/>
    <w:rsid w:val="00F87CA7"/>
    <w:rsid w:val="00F87EB8"/>
    <w:rsid w:val="00F901F8"/>
    <w:rsid w:val="00F902C2"/>
    <w:rsid w:val="00F9050B"/>
    <w:rsid w:val="00F90FCE"/>
    <w:rsid w:val="00F91081"/>
    <w:rsid w:val="00F9115C"/>
    <w:rsid w:val="00F9127E"/>
    <w:rsid w:val="00F913B0"/>
    <w:rsid w:val="00F9185D"/>
    <w:rsid w:val="00F91F8E"/>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63B4"/>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9C9"/>
    <w:rsid w:val="00FE2C7C"/>
    <w:rsid w:val="00FE3CA1"/>
    <w:rsid w:val="00FE44E3"/>
    <w:rsid w:val="00FE4812"/>
    <w:rsid w:val="00FE4EB8"/>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 w:type="character" w:customStyle="1" w:styleId="m-6975755007729385307gmail-il">
    <w:name w:val="m_-6975755007729385307gmail-il"/>
    <w:basedOn w:val="DefaultParagraphFont"/>
    <w:rsid w:val="00685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48505739">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5800559">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1684164">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1128611">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8743069">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FE93BD-2ACA-42F1-B709-4239A9D95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641</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7</cp:revision>
  <cp:lastPrinted>2023-05-26T17:33:00Z</cp:lastPrinted>
  <dcterms:created xsi:type="dcterms:W3CDTF">2023-05-31T16:27:00Z</dcterms:created>
  <dcterms:modified xsi:type="dcterms:W3CDTF">2023-06-01T17:55:00Z</dcterms:modified>
</cp:coreProperties>
</file>